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13D5A3" w14:textId="77777777" w:rsidR="00AD1015" w:rsidRPr="007B3B84" w:rsidRDefault="00AD1015" w:rsidP="00A916B6">
      <w:pPr>
        <w:pStyle w:val="Heading1"/>
        <w:numPr>
          <w:ilvl w:val="0"/>
          <w:numId w:val="0"/>
        </w:numPr>
        <w:tabs>
          <w:tab w:val="left" w:pos="3060"/>
        </w:tabs>
        <w:spacing w:before="120"/>
        <w:ind w:left="2880"/>
        <w:jc w:val="both"/>
        <w:rPr>
          <w:rFonts w:asciiTheme="minorHAnsi" w:hAnsiTheme="minorHAnsi" w:cstheme="minorHAnsi"/>
          <w:b w:val="0"/>
          <w:sz w:val="24"/>
          <w:lang w:val="sr-Latn-RS"/>
        </w:rPr>
      </w:pPr>
    </w:p>
    <w:p w14:paraId="3830D13D" w14:textId="77777777" w:rsidR="00072B40" w:rsidRPr="007B3B84" w:rsidRDefault="00072B40" w:rsidP="00550604">
      <w:pPr>
        <w:pStyle w:val="Title"/>
        <w:numPr>
          <w:ilvl w:val="0"/>
          <w:numId w:val="3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ОСНОВНА ШКОЛА </w:t>
      </w:r>
      <w:r w:rsidR="006843C4" w:rsidRPr="007B3B84">
        <w:rPr>
          <w:rFonts w:asciiTheme="minorHAnsi" w:hAnsiTheme="minorHAnsi" w:cstheme="minorHAnsi"/>
          <w:sz w:val="24"/>
          <w:lang w:val="en-US"/>
        </w:rPr>
        <w:t>“</w:t>
      </w:r>
      <w:r w:rsidR="006843C4" w:rsidRPr="007B3B84">
        <w:rPr>
          <w:rFonts w:asciiTheme="minorHAnsi" w:hAnsiTheme="minorHAnsi" w:cstheme="minorHAnsi"/>
          <w:sz w:val="24"/>
        </w:rPr>
        <w:t>ДУШКО РАДОВИЋ</w:t>
      </w:r>
      <w:r w:rsidR="006843C4" w:rsidRPr="007B3B84">
        <w:rPr>
          <w:rFonts w:asciiTheme="minorHAnsi" w:hAnsiTheme="minorHAnsi" w:cstheme="minorHAnsi"/>
          <w:sz w:val="24"/>
          <w:lang w:val="en-US"/>
        </w:rPr>
        <w:t>”</w:t>
      </w:r>
    </w:p>
    <w:p w14:paraId="43D7DEC9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БЕОГРАД – СРЕМЧИЦА</w:t>
      </w:r>
    </w:p>
    <w:p w14:paraId="4B8AA5C0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Ул. Томаса Едисона бр.3</w:t>
      </w:r>
    </w:p>
    <w:p w14:paraId="2105A3B3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  <w:lang w:val="sr-Cyrl-CS"/>
        </w:rPr>
      </w:pPr>
    </w:p>
    <w:p w14:paraId="7065C18C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0ABF088E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5DB7EA41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  <w:lang w:val="sr-Cyrl-CS"/>
        </w:rPr>
      </w:pPr>
    </w:p>
    <w:p w14:paraId="73A2A211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413059F1" w14:textId="77777777" w:rsidR="00A55914" w:rsidRPr="007B3B84" w:rsidRDefault="00A55914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0623C20F" w14:textId="52620C10" w:rsidR="00A55914" w:rsidRPr="007B3B84" w:rsidRDefault="00A55914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1675A89E" w14:textId="77777777" w:rsidR="00AC5506" w:rsidRPr="007B3B84" w:rsidRDefault="00AC5506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24D86BBA" w14:textId="77777777" w:rsidR="00A55914" w:rsidRPr="007B3B84" w:rsidRDefault="00A55914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1DA993D7" w14:textId="77777777" w:rsidR="00A55914" w:rsidRPr="007B3B84" w:rsidRDefault="00A55914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0D996DB5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521280FC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2AEB2149" w14:textId="77777777" w:rsidR="00072B40" w:rsidRPr="007B3B84" w:rsidRDefault="00072B40" w:rsidP="00A916B6">
      <w:pPr>
        <w:pStyle w:val="Heading1"/>
        <w:numPr>
          <w:ilvl w:val="0"/>
          <w:numId w:val="0"/>
        </w:numPr>
        <w:jc w:val="both"/>
        <w:rPr>
          <w:rFonts w:asciiTheme="minorHAnsi" w:hAnsiTheme="minorHAnsi" w:cstheme="minorHAnsi"/>
          <w:b w:val="0"/>
          <w:i/>
          <w:sz w:val="24"/>
        </w:rPr>
      </w:pPr>
      <w:bookmarkStart w:id="0" w:name="_Toc472191478"/>
      <w:bookmarkStart w:id="1" w:name="_Toc208567339"/>
      <w:r w:rsidRPr="007B3B84">
        <w:rPr>
          <w:rFonts w:asciiTheme="minorHAnsi" w:hAnsiTheme="minorHAnsi" w:cstheme="minorHAnsi"/>
          <w:b w:val="0"/>
          <w:i/>
          <w:sz w:val="24"/>
        </w:rPr>
        <w:t>ГОДИШЊИ</w:t>
      </w:r>
      <w:r w:rsidR="00570148" w:rsidRPr="007B3B84">
        <w:rPr>
          <w:rFonts w:asciiTheme="minorHAnsi" w:hAnsiTheme="minorHAnsi" w:cstheme="minorHAnsi"/>
          <w:b w:val="0"/>
          <w:i/>
          <w:sz w:val="24"/>
          <w:lang w:val="en-US"/>
        </w:rPr>
        <w:t xml:space="preserve"> </w:t>
      </w:r>
      <w:r w:rsidR="00C76BAE" w:rsidRPr="007B3B84">
        <w:rPr>
          <w:rFonts w:asciiTheme="minorHAnsi" w:hAnsiTheme="minorHAnsi" w:cstheme="minorHAnsi"/>
          <w:b w:val="0"/>
          <w:i/>
          <w:sz w:val="24"/>
        </w:rPr>
        <w:t>П</w:t>
      </w:r>
      <w:r w:rsidR="0078228A" w:rsidRPr="007B3B84">
        <w:rPr>
          <w:rFonts w:asciiTheme="minorHAnsi" w:hAnsiTheme="minorHAnsi" w:cstheme="minorHAnsi"/>
          <w:b w:val="0"/>
          <w:i/>
          <w:sz w:val="24"/>
        </w:rPr>
        <w:t>ЛАН</w:t>
      </w:r>
      <w:r w:rsidR="00570148" w:rsidRPr="007B3B84">
        <w:rPr>
          <w:rFonts w:asciiTheme="minorHAnsi" w:hAnsiTheme="minorHAnsi" w:cstheme="minorHAnsi"/>
          <w:b w:val="0"/>
          <w:i/>
          <w:sz w:val="24"/>
          <w:lang w:val="en-US"/>
        </w:rPr>
        <w:t xml:space="preserve"> </w:t>
      </w:r>
      <w:r w:rsidRPr="007B3B84">
        <w:rPr>
          <w:rFonts w:asciiTheme="minorHAnsi" w:hAnsiTheme="minorHAnsi" w:cstheme="minorHAnsi"/>
          <w:b w:val="0"/>
          <w:i/>
          <w:sz w:val="24"/>
        </w:rPr>
        <w:t>РАДА</w:t>
      </w:r>
      <w:bookmarkEnd w:id="0"/>
      <w:bookmarkEnd w:id="1"/>
    </w:p>
    <w:p w14:paraId="1968A9EA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ОСНОВНЕ ШКОЛЕ ''ДУШКО РАДОВИЋ''</w:t>
      </w:r>
    </w:p>
    <w:p w14:paraId="5F4B38EB" w14:textId="77777777" w:rsidR="00072B40" w:rsidRPr="007B3B84" w:rsidRDefault="00072B40" w:rsidP="00A916B6">
      <w:pPr>
        <w:ind w:left="360"/>
        <w:jc w:val="both"/>
        <w:rPr>
          <w:rFonts w:asciiTheme="minorHAnsi" w:hAnsiTheme="minorHAnsi" w:cstheme="minorHAnsi"/>
          <w:b/>
          <w:bCs/>
        </w:rPr>
      </w:pPr>
    </w:p>
    <w:p w14:paraId="63D37113" w14:textId="77777777" w:rsidR="003112CF" w:rsidRPr="007B3B84" w:rsidRDefault="003112CF" w:rsidP="00A916B6">
      <w:pPr>
        <w:ind w:left="360"/>
        <w:jc w:val="both"/>
        <w:rPr>
          <w:rFonts w:asciiTheme="minorHAnsi" w:hAnsiTheme="minorHAnsi" w:cstheme="minorHAnsi"/>
          <w:b/>
          <w:bCs/>
        </w:rPr>
      </w:pPr>
    </w:p>
    <w:p w14:paraId="41A5E0B6" w14:textId="77777777" w:rsidR="003112CF" w:rsidRPr="007B3B84" w:rsidRDefault="003112CF" w:rsidP="00A916B6">
      <w:pPr>
        <w:ind w:left="360"/>
        <w:jc w:val="both"/>
        <w:rPr>
          <w:rFonts w:asciiTheme="minorHAnsi" w:hAnsiTheme="minorHAnsi" w:cstheme="minorHAnsi"/>
          <w:b/>
          <w:bCs/>
        </w:rPr>
      </w:pPr>
    </w:p>
    <w:p w14:paraId="13AA74CC" w14:textId="387C0FD0" w:rsidR="00072B40" w:rsidRPr="007B3B84" w:rsidRDefault="00551030" w:rsidP="00A916B6">
      <w:pPr>
        <w:ind w:left="36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- ШКОЛСКА 20</w:t>
      </w:r>
      <w:r w:rsidR="0083570E" w:rsidRPr="007B3B84">
        <w:rPr>
          <w:rFonts w:asciiTheme="minorHAnsi" w:hAnsiTheme="minorHAnsi" w:cstheme="minorHAnsi"/>
          <w:b/>
          <w:bCs/>
        </w:rPr>
        <w:t>2</w:t>
      </w:r>
      <w:r w:rsidR="00E4036D" w:rsidRPr="007B3B84">
        <w:rPr>
          <w:rFonts w:asciiTheme="minorHAnsi" w:hAnsiTheme="minorHAnsi" w:cstheme="minorHAnsi"/>
          <w:b/>
          <w:bCs/>
        </w:rPr>
        <w:t>5</w:t>
      </w:r>
      <w:r w:rsidR="003903E2" w:rsidRPr="007B3B84">
        <w:rPr>
          <w:rFonts w:asciiTheme="minorHAnsi" w:hAnsiTheme="minorHAnsi" w:cstheme="minorHAnsi"/>
          <w:b/>
          <w:bCs/>
          <w:lang w:val="sr-Cyrl-CS"/>
        </w:rPr>
        <w:t>/20</w:t>
      </w:r>
      <w:r w:rsidR="0083570E" w:rsidRPr="007B3B84">
        <w:rPr>
          <w:rFonts w:asciiTheme="minorHAnsi" w:hAnsiTheme="minorHAnsi" w:cstheme="minorHAnsi"/>
          <w:b/>
          <w:bCs/>
        </w:rPr>
        <w:t>2</w:t>
      </w:r>
      <w:r w:rsidR="00E4036D" w:rsidRPr="007B3B84">
        <w:rPr>
          <w:rFonts w:asciiTheme="minorHAnsi" w:hAnsiTheme="minorHAnsi" w:cstheme="minorHAnsi"/>
          <w:b/>
          <w:bCs/>
        </w:rPr>
        <w:t>6</w:t>
      </w:r>
      <w:r w:rsidR="00072B40" w:rsidRPr="007B3B84">
        <w:rPr>
          <w:rFonts w:asciiTheme="minorHAnsi" w:hAnsiTheme="minorHAnsi" w:cstheme="minorHAnsi"/>
          <w:b/>
          <w:bCs/>
          <w:lang w:val="sr-Cyrl-CS"/>
        </w:rPr>
        <w:t>.</w:t>
      </w:r>
      <w:r w:rsidR="00E4036D" w:rsidRPr="007B3B84">
        <w:rPr>
          <w:rFonts w:asciiTheme="minorHAnsi" w:hAnsiTheme="minorHAnsi" w:cstheme="minorHAnsi"/>
          <w:b/>
          <w:bCs/>
          <w:lang w:val="sr-Cyrl-CS"/>
        </w:rPr>
        <w:t xml:space="preserve"> </w:t>
      </w:r>
      <w:r w:rsidR="00072B40" w:rsidRPr="007B3B84">
        <w:rPr>
          <w:rFonts w:asciiTheme="minorHAnsi" w:hAnsiTheme="minorHAnsi" w:cstheme="minorHAnsi"/>
          <w:b/>
          <w:bCs/>
          <w:lang w:val="sr-Cyrl-CS"/>
        </w:rPr>
        <w:t>ГОДИНА –</w:t>
      </w:r>
    </w:p>
    <w:p w14:paraId="0D4F5EF3" w14:textId="77777777" w:rsidR="00072B40" w:rsidRPr="007B3B84" w:rsidRDefault="00072B40" w:rsidP="00A916B6">
      <w:pPr>
        <w:ind w:left="360"/>
        <w:jc w:val="both"/>
        <w:rPr>
          <w:rFonts w:asciiTheme="minorHAnsi" w:hAnsiTheme="minorHAnsi" w:cstheme="minorHAnsi"/>
          <w:b/>
          <w:bCs/>
          <w:highlight w:val="cyan"/>
          <w:lang w:val="sr-Cyrl-CS"/>
        </w:rPr>
      </w:pPr>
    </w:p>
    <w:p w14:paraId="38FA4387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  <w:lang w:val="sr-Cyrl-CS"/>
        </w:rPr>
      </w:pPr>
    </w:p>
    <w:p w14:paraId="73FD752C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  <w:lang w:val="sr-Cyrl-CS"/>
        </w:rPr>
      </w:pPr>
    </w:p>
    <w:p w14:paraId="5D84FEBC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522D65E9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32AB7FE6" w14:textId="696EBF42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58AC466E" w14:textId="5B156D78" w:rsidR="00126083" w:rsidRPr="007B3B84" w:rsidRDefault="00126083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60158390" w14:textId="34650587" w:rsidR="00126083" w:rsidRPr="007B3B84" w:rsidRDefault="00126083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2291DA32" w14:textId="77777777" w:rsidR="00126083" w:rsidRPr="007B3B84" w:rsidRDefault="00126083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785675BD" w14:textId="77777777" w:rsidR="00A55914" w:rsidRPr="007B3B84" w:rsidRDefault="00A55914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27EFD60A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  <w:lang w:val="sr-Cyrl-CS"/>
        </w:rPr>
      </w:pPr>
    </w:p>
    <w:p w14:paraId="36F2F335" w14:textId="77777777" w:rsidR="00072B40" w:rsidRPr="007B3B84" w:rsidRDefault="00C50167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0638EC" wp14:editId="4BC28190">
                <wp:simplePos x="0" y="0"/>
                <wp:positionH relativeFrom="column">
                  <wp:posOffset>983079</wp:posOffset>
                </wp:positionH>
                <wp:positionV relativeFrom="paragraph">
                  <wp:posOffset>112346</wp:posOffset>
                </wp:positionV>
                <wp:extent cx="4462584" cy="915670"/>
                <wp:effectExtent l="0" t="0" r="14605" b="1778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584" cy="91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EE4B" w14:textId="77777777" w:rsidR="00307DB9" w:rsidRPr="00AC5506" w:rsidRDefault="00307DB9" w:rsidP="00550604">
                            <w:pPr>
                              <w:numPr>
                                <w:ilvl w:val="0"/>
                                <w:numId w:val="40"/>
                              </w:numPr>
                              <w:jc w:val="center"/>
                              <w:rPr>
                                <w:lang w:val="sr-Cyrl-CS"/>
                              </w:rPr>
                            </w:pPr>
                            <w:r w:rsidRPr="00AC5506">
                              <w:rPr>
                                <w:lang w:val="sr-Cyrl-CS"/>
                              </w:rPr>
                              <w:t>Телефон/факс директора: 011/2526</w:t>
                            </w:r>
                            <w:r w:rsidRPr="00AC5506">
                              <w:t>-612</w:t>
                            </w:r>
                          </w:p>
                          <w:p w14:paraId="4C4DAE94" w14:textId="77777777" w:rsidR="00307DB9" w:rsidRPr="00AC5506" w:rsidRDefault="00307DB9" w:rsidP="00550604">
                            <w:pPr>
                              <w:numPr>
                                <w:ilvl w:val="0"/>
                                <w:numId w:val="37"/>
                              </w:numPr>
                              <w:jc w:val="center"/>
                              <w:rPr>
                                <w:lang w:val="sr-Cyrl-CS"/>
                              </w:rPr>
                            </w:pPr>
                            <w:r w:rsidRPr="00AC5506">
                              <w:rPr>
                                <w:lang w:val="sr-Cyrl-CS"/>
                              </w:rPr>
                              <w:t>Телефон секретара: 011/252</w:t>
                            </w:r>
                            <w:r w:rsidRPr="00AC5506">
                              <w:t>6-400</w:t>
                            </w:r>
                          </w:p>
                          <w:p w14:paraId="5B2F3D01" w14:textId="77777777" w:rsidR="00307DB9" w:rsidRPr="00AC5506" w:rsidRDefault="00307DB9" w:rsidP="00550604">
                            <w:pPr>
                              <w:numPr>
                                <w:ilvl w:val="1"/>
                                <w:numId w:val="39"/>
                              </w:numPr>
                              <w:jc w:val="center"/>
                              <w:rPr>
                                <w:lang w:val="sr-Cyrl-CS"/>
                              </w:rPr>
                            </w:pPr>
                            <w:r w:rsidRPr="00AC5506">
                              <w:rPr>
                                <w:lang w:val="sr-Cyrl-CS"/>
                              </w:rPr>
                              <w:t>Е-mail:</w:t>
                            </w:r>
                            <w:r w:rsidRPr="00AC5506">
                              <w:t>skoladr@gmail.com</w:t>
                            </w:r>
                          </w:p>
                          <w:p w14:paraId="3E443604" w14:textId="77777777" w:rsidR="00307DB9" w:rsidRPr="00AC5506" w:rsidRDefault="00307DB9" w:rsidP="00BA3EBE">
                            <w:pPr>
                              <w:jc w:val="center"/>
                            </w:pPr>
                            <w:r w:rsidRPr="00AC5506">
                              <w:rPr>
                                <w:lang w:val="sr-Cyrl-CS"/>
                              </w:rPr>
                              <w:t>osduskoradovicsremcica.nasaskola.rs/</w:t>
                            </w:r>
                          </w:p>
                          <w:p w14:paraId="59D90B72" w14:textId="77777777" w:rsidR="00307DB9" w:rsidRPr="00AC5506" w:rsidRDefault="00307DB9" w:rsidP="00BA3EBE">
                            <w:pPr>
                              <w:jc w:val="center"/>
                            </w:pPr>
                          </w:p>
                          <w:p w14:paraId="76990601" w14:textId="77777777" w:rsidR="00307DB9" w:rsidRPr="00AC5506" w:rsidRDefault="00307DB9" w:rsidP="00BA3E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0638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7.4pt;margin-top:8.85pt;width:351.4pt;height:7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" strokecolor="white">
                <v:textbox>
                  <w:txbxContent>
                    <w:p w14:paraId="7507EE4B" w14:textId="77777777" w:rsidR="00307DB9" w:rsidRPr="00AC5506" w:rsidRDefault="00307DB9" w:rsidP="00550604">
                      <w:pPr>
                        <w:numPr>
                          <w:ilvl w:val="0"/>
                          <w:numId w:val="40"/>
                        </w:numPr>
                        <w:jc w:val="center"/>
                        <w:rPr>
                          <w:lang w:val="sr-Cyrl-CS"/>
                        </w:rPr>
                      </w:pPr>
                      <w:r w:rsidRPr="00AC5506">
                        <w:rPr>
                          <w:lang w:val="sr-Cyrl-CS"/>
                        </w:rPr>
                        <w:t>Телефон/факс директора: 011/2526</w:t>
                      </w:r>
                      <w:r w:rsidRPr="00AC5506">
                        <w:t>-612</w:t>
                      </w:r>
                    </w:p>
                    <w:p w14:paraId="4C4DAE94" w14:textId="77777777" w:rsidR="00307DB9" w:rsidRPr="00AC5506" w:rsidRDefault="00307DB9" w:rsidP="00550604">
                      <w:pPr>
                        <w:numPr>
                          <w:ilvl w:val="0"/>
                          <w:numId w:val="37"/>
                        </w:numPr>
                        <w:jc w:val="center"/>
                        <w:rPr>
                          <w:lang w:val="sr-Cyrl-CS"/>
                        </w:rPr>
                      </w:pPr>
                      <w:r w:rsidRPr="00AC5506">
                        <w:rPr>
                          <w:lang w:val="sr-Cyrl-CS"/>
                        </w:rPr>
                        <w:t>Телефон секретара: 011/252</w:t>
                      </w:r>
                      <w:r w:rsidRPr="00AC5506">
                        <w:t>6-400</w:t>
                      </w:r>
                    </w:p>
                    <w:p w14:paraId="5B2F3D01" w14:textId="77777777" w:rsidR="00307DB9" w:rsidRPr="00AC5506" w:rsidRDefault="00307DB9" w:rsidP="00550604">
                      <w:pPr>
                        <w:numPr>
                          <w:ilvl w:val="1"/>
                          <w:numId w:val="39"/>
                        </w:numPr>
                        <w:jc w:val="center"/>
                        <w:rPr>
                          <w:lang w:val="sr-Cyrl-CS"/>
                        </w:rPr>
                      </w:pPr>
                      <w:r w:rsidRPr="00AC5506">
                        <w:rPr>
                          <w:lang w:val="sr-Cyrl-CS"/>
                        </w:rPr>
                        <w:t>Е-mail:</w:t>
                      </w:r>
                      <w:r w:rsidRPr="00AC5506">
                        <w:t>skoladr@gmail.com</w:t>
                      </w:r>
                    </w:p>
                    <w:p w14:paraId="3E443604" w14:textId="77777777" w:rsidR="00307DB9" w:rsidRPr="00AC5506" w:rsidRDefault="00307DB9" w:rsidP="00BA3EBE">
                      <w:pPr>
                        <w:jc w:val="center"/>
                      </w:pPr>
                      <w:r w:rsidRPr="00AC5506">
                        <w:rPr>
                          <w:lang w:val="sr-Cyrl-CS"/>
                        </w:rPr>
                        <w:t>osduskoradovicsremcica.nasaskola.rs/</w:t>
                      </w:r>
                    </w:p>
                    <w:p w14:paraId="59D90B72" w14:textId="77777777" w:rsidR="00307DB9" w:rsidRPr="00AC5506" w:rsidRDefault="00307DB9" w:rsidP="00BA3EBE">
                      <w:pPr>
                        <w:jc w:val="center"/>
                      </w:pPr>
                    </w:p>
                    <w:p w14:paraId="76990601" w14:textId="77777777" w:rsidR="00307DB9" w:rsidRPr="00AC5506" w:rsidRDefault="00307DB9" w:rsidP="00BA3E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1690D3A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562D1CCC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1BB696D4" w14:textId="77777777" w:rsidR="00A55914" w:rsidRPr="007B3B84" w:rsidRDefault="00A55914" w:rsidP="00A916B6">
      <w:pPr>
        <w:jc w:val="both"/>
        <w:rPr>
          <w:rFonts w:asciiTheme="minorHAnsi" w:hAnsiTheme="minorHAnsi" w:cstheme="minorHAnsi"/>
          <w:b/>
          <w:bCs/>
          <w:highlight w:val="cyan"/>
        </w:rPr>
      </w:pPr>
    </w:p>
    <w:p w14:paraId="46C4F8E4" w14:textId="77777777" w:rsidR="00072B40" w:rsidRPr="007B3B84" w:rsidRDefault="00072B40" w:rsidP="00A916B6">
      <w:pPr>
        <w:jc w:val="both"/>
        <w:rPr>
          <w:rFonts w:asciiTheme="minorHAnsi" w:hAnsiTheme="minorHAnsi" w:cstheme="minorHAnsi"/>
          <w:b/>
          <w:bCs/>
          <w:highlight w:val="cyan"/>
          <w:lang w:val="sr-Cyrl-CS"/>
        </w:rPr>
      </w:pPr>
    </w:p>
    <w:p w14:paraId="0D8D0D4F" w14:textId="77777777" w:rsidR="00A55914" w:rsidRPr="007B3B84" w:rsidRDefault="00A55914" w:rsidP="00A916B6">
      <w:pPr>
        <w:pStyle w:val="Heading2"/>
        <w:numPr>
          <w:ilvl w:val="0"/>
          <w:numId w:val="0"/>
        </w:numPr>
        <w:jc w:val="both"/>
        <w:rPr>
          <w:rFonts w:asciiTheme="minorHAnsi" w:hAnsiTheme="minorHAnsi" w:cstheme="minorHAnsi"/>
          <w:sz w:val="24"/>
        </w:rPr>
      </w:pPr>
    </w:p>
    <w:p w14:paraId="7744584D" w14:textId="77777777" w:rsidR="00A55914" w:rsidRPr="007B3B84" w:rsidRDefault="00A55914" w:rsidP="00A916B6">
      <w:pPr>
        <w:pStyle w:val="Heading2"/>
        <w:numPr>
          <w:ilvl w:val="0"/>
          <w:numId w:val="0"/>
        </w:numPr>
        <w:jc w:val="both"/>
        <w:rPr>
          <w:rFonts w:asciiTheme="minorHAnsi" w:hAnsiTheme="minorHAnsi" w:cstheme="minorHAnsi"/>
          <w:sz w:val="24"/>
        </w:rPr>
      </w:pPr>
    </w:p>
    <w:p w14:paraId="13FC828D" w14:textId="77777777" w:rsidR="0036536B" w:rsidRPr="007B3B84" w:rsidRDefault="0036536B" w:rsidP="00A916B6">
      <w:pPr>
        <w:jc w:val="both"/>
        <w:rPr>
          <w:rFonts w:asciiTheme="minorHAnsi" w:hAnsiTheme="minorHAnsi" w:cstheme="minorHAnsi"/>
          <w:lang w:val="sr-Latn-RS"/>
        </w:rPr>
      </w:pPr>
      <w:bookmarkStart w:id="2" w:name="_Toc472191479"/>
    </w:p>
    <w:p w14:paraId="5929295F" w14:textId="77777777" w:rsidR="0036536B" w:rsidRPr="007B3B84" w:rsidRDefault="0036536B" w:rsidP="00A916B6">
      <w:pPr>
        <w:jc w:val="both"/>
        <w:rPr>
          <w:rFonts w:asciiTheme="minorHAnsi" w:hAnsiTheme="minorHAnsi" w:cstheme="minorHAnsi"/>
        </w:rPr>
      </w:pPr>
    </w:p>
    <w:p w14:paraId="1B250CA9" w14:textId="506C74F3" w:rsidR="0036536B" w:rsidRPr="007B3B84" w:rsidRDefault="0036536B" w:rsidP="00A916B6">
      <w:pPr>
        <w:jc w:val="both"/>
        <w:rPr>
          <w:rFonts w:asciiTheme="minorHAnsi" w:hAnsiTheme="minorHAnsi" w:cstheme="minorHAnsi"/>
        </w:rPr>
      </w:pPr>
    </w:p>
    <w:p w14:paraId="602BACA4" w14:textId="068AF9D5" w:rsidR="00126083" w:rsidRPr="007B3B84" w:rsidRDefault="00126083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1C9F0339" w14:textId="1B4B66F1" w:rsidR="00126083" w:rsidRPr="007B3B84" w:rsidRDefault="00126083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36B8FF19" w14:textId="77777777" w:rsidR="00126083" w:rsidRPr="007B3B84" w:rsidRDefault="00126083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77637F7D" w14:textId="77777777" w:rsidR="0036536B" w:rsidRPr="007B3B84" w:rsidRDefault="0036536B" w:rsidP="00A916B6">
      <w:pPr>
        <w:jc w:val="both"/>
        <w:rPr>
          <w:rFonts w:asciiTheme="minorHAnsi" w:hAnsiTheme="minorHAnsi" w:cstheme="minorHAnsi"/>
        </w:rPr>
      </w:pPr>
    </w:p>
    <w:p w14:paraId="3F1EE548" w14:textId="77777777" w:rsidR="0036536B" w:rsidRPr="007B3B84" w:rsidRDefault="0036536B" w:rsidP="00A916B6">
      <w:pPr>
        <w:jc w:val="both"/>
        <w:rPr>
          <w:rFonts w:asciiTheme="minorHAnsi" w:hAnsiTheme="minorHAnsi" w:cstheme="minorHAnsi"/>
        </w:rPr>
      </w:pPr>
    </w:p>
    <w:p w14:paraId="1F4ED333" w14:textId="77777777" w:rsidR="00072B40" w:rsidRPr="007B3B84" w:rsidRDefault="00072B40" w:rsidP="003C132A">
      <w:pPr>
        <w:pStyle w:val="Heading2"/>
        <w:numPr>
          <w:ilvl w:val="0"/>
          <w:numId w:val="0"/>
        </w:numPr>
        <w:jc w:val="center"/>
        <w:rPr>
          <w:rFonts w:asciiTheme="minorHAnsi" w:hAnsiTheme="minorHAnsi" w:cstheme="minorHAnsi"/>
          <w:sz w:val="24"/>
        </w:rPr>
      </w:pPr>
      <w:bookmarkStart w:id="3" w:name="_Toc208567340"/>
      <w:r w:rsidRPr="007B3B84">
        <w:rPr>
          <w:rFonts w:asciiTheme="minorHAnsi" w:hAnsiTheme="minorHAnsi" w:cstheme="minorHAnsi"/>
          <w:sz w:val="24"/>
        </w:rPr>
        <w:lastRenderedPageBreak/>
        <w:t>БЕОГРАД</w:t>
      </w:r>
      <w:bookmarkEnd w:id="2"/>
      <w:bookmarkEnd w:id="3"/>
    </w:p>
    <w:p w14:paraId="2E090F6A" w14:textId="77777777" w:rsidR="003112CF" w:rsidRPr="007B3B84" w:rsidRDefault="003112CF" w:rsidP="003C132A">
      <w:pPr>
        <w:jc w:val="center"/>
        <w:rPr>
          <w:rFonts w:asciiTheme="minorHAnsi" w:hAnsiTheme="minorHAnsi" w:cstheme="minorHAnsi"/>
          <w:b/>
        </w:rPr>
      </w:pPr>
    </w:p>
    <w:p w14:paraId="3C2417B7" w14:textId="24333A84" w:rsidR="00655594" w:rsidRPr="007B3B84" w:rsidRDefault="0083570E" w:rsidP="003C132A">
      <w:pPr>
        <w:tabs>
          <w:tab w:val="center" w:pos="4703"/>
          <w:tab w:val="left" w:pos="6632"/>
        </w:tabs>
        <w:jc w:val="center"/>
        <w:rPr>
          <w:rFonts w:asciiTheme="minorHAnsi" w:hAnsiTheme="minorHAnsi" w:cstheme="minorHAnsi"/>
          <w:b/>
        </w:rPr>
      </w:pPr>
      <w:r w:rsidRPr="007B3B84">
        <w:rPr>
          <w:rFonts w:asciiTheme="minorHAnsi" w:hAnsiTheme="minorHAnsi" w:cstheme="minorHAnsi"/>
          <w:b/>
        </w:rPr>
        <w:t>Септембар 202</w:t>
      </w:r>
      <w:r w:rsidR="00E4036D" w:rsidRPr="007B3B84">
        <w:rPr>
          <w:rFonts w:asciiTheme="minorHAnsi" w:hAnsiTheme="minorHAnsi" w:cstheme="minorHAnsi"/>
          <w:b/>
          <w:lang w:val="sr-Cyrl-RS"/>
        </w:rPr>
        <w:t>5</w:t>
      </w:r>
      <w:r w:rsidR="00072B40" w:rsidRPr="007B3B84">
        <w:rPr>
          <w:rFonts w:asciiTheme="minorHAnsi" w:hAnsiTheme="minorHAnsi" w:cstheme="minorHAnsi"/>
          <w:b/>
        </w:rPr>
        <w:t>.године</w:t>
      </w:r>
    </w:p>
    <w:p w14:paraId="4FAE9B06" w14:textId="77777777" w:rsidR="00AE7DF1" w:rsidRPr="007B3B84" w:rsidRDefault="00AE7DF1" w:rsidP="003C132A">
      <w:pPr>
        <w:tabs>
          <w:tab w:val="center" w:pos="4703"/>
          <w:tab w:val="left" w:pos="6632"/>
        </w:tabs>
        <w:jc w:val="center"/>
        <w:rPr>
          <w:rFonts w:asciiTheme="minorHAnsi" w:hAnsiTheme="minorHAnsi" w:cstheme="minorHAnsi"/>
          <w:b/>
        </w:rPr>
      </w:pPr>
    </w:p>
    <w:p w14:paraId="787E2352" w14:textId="43029172" w:rsidR="00AE7DF1" w:rsidRPr="007B3B84" w:rsidRDefault="00AE7DF1" w:rsidP="00A916B6">
      <w:pPr>
        <w:tabs>
          <w:tab w:val="center" w:pos="4703"/>
          <w:tab w:val="left" w:pos="6632"/>
        </w:tabs>
        <w:jc w:val="both"/>
        <w:rPr>
          <w:rFonts w:asciiTheme="minorHAnsi" w:hAnsiTheme="minorHAnsi" w:cstheme="minorHAnsi"/>
          <w:b/>
          <w:bCs/>
        </w:rPr>
      </w:pPr>
    </w:p>
    <w:p w14:paraId="54928806" w14:textId="0E8FE99D" w:rsidR="00126083" w:rsidRPr="007B3B84" w:rsidRDefault="00126083" w:rsidP="00A916B6">
      <w:pPr>
        <w:tabs>
          <w:tab w:val="center" w:pos="4703"/>
          <w:tab w:val="left" w:pos="6632"/>
        </w:tabs>
        <w:jc w:val="both"/>
        <w:rPr>
          <w:rFonts w:asciiTheme="minorHAnsi" w:hAnsiTheme="minorHAnsi" w:cstheme="minorHAnsi"/>
          <w:b/>
          <w:bCs/>
        </w:rPr>
      </w:pPr>
    </w:p>
    <w:p w14:paraId="4201E3B5" w14:textId="2C7F7C84" w:rsidR="00126083" w:rsidRPr="007B3B84" w:rsidRDefault="00126083" w:rsidP="00A916B6">
      <w:pPr>
        <w:tabs>
          <w:tab w:val="center" w:pos="4703"/>
          <w:tab w:val="left" w:pos="6632"/>
        </w:tabs>
        <w:jc w:val="both"/>
        <w:rPr>
          <w:rFonts w:asciiTheme="minorHAnsi" w:hAnsiTheme="minorHAnsi" w:cstheme="minorHAnsi"/>
          <w:b/>
          <w:bCs/>
        </w:rPr>
      </w:pPr>
    </w:p>
    <w:p w14:paraId="1F0AAC7C" w14:textId="3BB65457" w:rsidR="004D2460" w:rsidRPr="007B3B84" w:rsidRDefault="004D2460" w:rsidP="00A916B6">
      <w:pPr>
        <w:ind w:firstLine="851"/>
        <w:jc w:val="both"/>
        <w:rPr>
          <w:rFonts w:asciiTheme="minorHAnsi" w:hAnsiTheme="minorHAnsi" w:cstheme="minorHAnsi"/>
          <w:lang w:val="sr-Cyrl-CS"/>
        </w:rPr>
      </w:pPr>
      <w:bookmarkStart w:id="4" w:name="_Toc335381369"/>
      <w:bookmarkStart w:id="5" w:name="_Toc335381503"/>
      <w:r w:rsidRPr="007B3B84">
        <w:rPr>
          <w:rFonts w:asciiTheme="minorHAnsi" w:hAnsiTheme="minorHAnsi" w:cstheme="minorHAnsi"/>
          <w:lang w:val="sr-Cyrl-CS"/>
        </w:rPr>
        <w:t xml:space="preserve">На основу члана 62. Закона о основама система образовања и васпитања("Службени гласник РС" бр. </w:t>
      </w:r>
      <w:r w:rsidR="00250F51" w:rsidRPr="007B3B84">
        <w:rPr>
          <w:rFonts w:asciiTheme="minorHAnsi" w:hAnsiTheme="minorHAnsi" w:cstheme="minorHAnsi"/>
          <w:lang w:val="sr-Cyrl-CS"/>
        </w:rPr>
        <w:t>88/2017 и 27/2018. др.</w:t>
      </w:r>
      <w:r w:rsidRPr="007B3B84">
        <w:rPr>
          <w:rFonts w:asciiTheme="minorHAnsi" w:hAnsiTheme="minorHAnsi" w:cstheme="minorHAnsi"/>
          <w:lang w:val="sr-Cyrl-CS"/>
        </w:rPr>
        <w:t>закони</w:t>
      </w:r>
      <w:r w:rsidR="00250F51" w:rsidRPr="007B3B84">
        <w:rPr>
          <w:rFonts w:asciiTheme="minorHAnsi" w:hAnsiTheme="minorHAnsi" w:cstheme="minorHAnsi"/>
          <w:lang w:val="sr-Cyrl-CS"/>
        </w:rPr>
        <w:t xml:space="preserve"> и 10 од 15.02.2019</w:t>
      </w:r>
      <w:r w:rsidR="005A4A3B" w:rsidRPr="007B3B84">
        <w:rPr>
          <w:rFonts w:asciiTheme="minorHAnsi" w:hAnsiTheme="minorHAnsi" w:cstheme="minorHAnsi"/>
          <w:lang w:val="sr-Cyrl-RS"/>
        </w:rPr>
        <w:t xml:space="preserve"> и 6/2020</w:t>
      </w:r>
      <w:r w:rsidR="005A4A3B" w:rsidRPr="007B3B84">
        <w:rPr>
          <w:rFonts w:asciiTheme="minorHAnsi" w:hAnsiTheme="minorHAnsi" w:cstheme="minorHAnsi"/>
          <w:lang w:val="sr-Cyrl-CS"/>
        </w:rPr>
        <w:t xml:space="preserve"> </w:t>
      </w:r>
      <w:r w:rsidR="00250F51" w:rsidRPr="007B3B84">
        <w:rPr>
          <w:rFonts w:asciiTheme="minorHAnsi" w:hAnsiTheme="minorHAnsi" w:cstheme="minorHAnsi"/>
          <w:lang w:val="sr-Cyrl-CS"/>
        </w:rPr>
        <w:t>) Основна школа „Душко Радовић“ у Сремчици</w:t>
      </w:r>
      <w:r w:rsidRPr="007B3B84">
        <w:rPr>
          <w:rFonts w:asciiTheme="minorHAnsi" w:hAnsiTheme="minorHAnsi" w:cstheme="minorHAnsi"/>
          <w:lang w:val="sr-Cyrl-CS"/>
        </w:rPr>
        <w:t xml:space="preserve"> донела ј</w:t>
      </w:r>
      <w:r w:rsidR="003352F4" w:rsidRPr="007B3B84">
        <w:rPr>
          <w:rFonts w:asciiTheme="minorHAnsi" w:hAnsiTheme="minorHAnsi" w:cstheme="minorHAnsi"/>
          <w:lang w:val="sr-Cyrl-CS"/>
        </w:rPr>
        <w:t>е</w:t>
      </w:r>
      <w:r w:rsidR="003505DF" w:rsidRPr="007B3B84">
        <w:rPr>
          <w:rFonts w:asciiTheme="minorHAnsi" w:hAnsiTheme="minorHAnsi" w:cstheme="minorHAnsi"/>
          <w:lang w:val="sr-Cyrl-CS"/>
        </w:rPr>
        <w:t xml:space="preserve"> Годишњи</w:t>
      </w:r>
      <w:r w:rsidR="00880FC0" w:rsidRPr="007B3B84">
        <w:rPr>
          <w:rFonts w:asciiTheme="minorHAnsi" w:hAnsiTheme="minorHAnsi" w:cstheme="minorHAnsi"/>
          <w:lang w:val="sr-Cyrl-CS"/>
        </w:rPr>
        <w:t xml:space="preserve"> </w:t>
      </w:r>
      <w:r w:rsidR="003505DF" w:rsidRPr="007B3B84">
        <w:rPr>
          <w:rFonts w:asciiTheme="minorHAnsi" w:hAnsiTheme="minorHAnsi" w:cstheme="minorHAnsi"/>
          <w:lang w:val="sr-Cyrl-CS"/>
        </w:rPr>
        <w:t>п</w:t>
      </w:r>
      <w:r w:rsidR="00880FC0" w:rsidRPr="007B3B84">
        <w:rPr>
          <w:rFonts w:asciiTheme="minorHAnsi" w:hAnsiTheme="minorHAnsi" w:cstheme="minorHAnsi"/>
          <w:lang w:val="sr-Cyrl-CS"/>
        </w:rPr>
        <w:t>лан рада школе за школску 202</w:t>
      </w:r>
      <w:r w:rsidR="00E4036D" w:rsidRPr="007B3B84">
        <w:rPr>
          <w:rFonts w:asciiTheme="minorHAnsi" w:hAnsiTheme="minorHAnsi" w:cstheme="minorHAnsi"/>
          <w:lang w:val="sr-Cyrl-RS"/>
        </w:rPr>
        <w:t>5</w:t>
      </w:r>
      <w:r w:rsidR="003352F4" w:rsidRPr="007B3B84">
        <w:rPr>
          <w:rFonts w:asciiTheme="minorHAnsi" w:hAnsiTheme="minorHAnsi" w:cstheme="minorHAnsi"/>
          <w:lang w:val="sr-Cyrl-CS"/>
        </w:rPr>
        <w:t>/2</w:t>
      </w:r>
      <w:r w:rsidR="00E4036D" w:rsidRPr="007B3B84">
        <w:rPr>
          <w:rFonts w:asciiTheme="minorHAnsi" w:hAnsiTheme="minorHAnsi" w:cstheme="minorHAnsi"/>
          <w:lang w:val="sr-Cyrl-RS"/>
        </w:rPr>
        <w:t>6</w:t>
      </w:r>
      <w:r w:rsidRPr="007B3B84">
        <w:rPr>
          <w:rFonts w:asciiTheme="minorHAnsi" w:hAnsiTheme="minorHAnsi" w:cstheme="minorHAnsi"/>
          <w:lang w:val="sr-Cyrl-CS"/>
        </w:rPr>
        <w:t>. годину, који је усвојен на седници Наставничког већа одржаној 1</w:t>
      </w:r>
      <w:r w:rsidR="00E4036D" w:rsidRPr="007B3B84">
        <w:rPr>
          <w:rFonts w:asciiTheme="minorHAnsi" w:hAnsiTheme="minorHAnsi" w:cstheme="minorHAnsi"/>
          <w:lang w:val="sr-Cyrl-RS"/>
        </w:rPr>
        <w:t>2</w:t>
      </w:r>
      <w:r w:rsidR="003352F4" w:rsidRPr="007B3B84">
        <w:rPr>
          <w:rFonts w:asciiTheme="minorHAnsi" w:hAnsiTheme="minorHAnsi" w:cstheme="minorHAnsi"/>
          <w:lang w:val="sr-Cyrl-CS"/>
        </w:rPr>
        <w:t>.09.20</w:t>
      </w:r>
      <w:r w:rsidR="00880FC0" w:rsidRPr="007B3B84">
        <w:rPr>
          <w:rFonts w:asciiTheme="minorHAnsi" w:hAnsiTheme="minorHAnsi" w:cstheme="minorHAnsi"/>
          <w:lang w:val="sr-Latn-RS"/>
        </w:rPr>
        <w:t>2</w:t>
      </w:r>
      <w:r w:rsidR="00E4036D"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  <w:lang w:val="sr-Cyrl-CS"/>
        </w:rPr>
        <w:t xml:space="preserve">.године </w:t>
      </w:r>
      <w:r w:rsidR="00490B3C" w:rsidRPr="007B3B84">
        <w:rPr>
          <w:rFonts w:asciiTheme="minorHAnsi" w:hAnsiTheme="minorHAnsi" w:cstheme="minorHAnsi"/>
          <w:lang w:val="sr-Latn-R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и на седници Школског одбора одржано</w:t>
      </w:r>
      <w:r w:rsidR="0083570E" w:rsidRPr="007B3B84">
        <w:rPr>
          <w:rFonts w:asciiTheme="minorHAnsi" w:hAnsiTheme="minorHAnsi" w:cstheme="minorHAnsi"/>
          <w:lang w:val="sr-Latn-RS"/>
        </w:rPr>
        <w:t>j 1</w:t>
      </w:r>
      <w:r w:rsidR="00AE7DBE">
        <w:rPr>
          <w:rFonts w:asciiTheme="minorHAnsi" w:hAnsiTheme="minorHAnsi" w:cstheme="minorHAnsi"/>
          <w:lang w:val="sr-Cyrl-RS"/>
        </w:rPr>
        <w:t>5</w:t>
      </w:r>
      <w:r w:rsidR="0083570E" w:rsidRPr="007B3B84">
        <w:rPr>
          <w:rFonts w:asciiTheme="minorHAnsi" w:hAnsiTheme="minorHAnsi" w:cstheme="minorHAnsi"/>
          <w:lang w:val="sr-Latn-RS"/>
        </w:rPr>
        <w:t>.09.20</w:t>
      </w:r>
      <w:r w:rsidR="003505DF" w:rsidRPr="007B3B84">
        <w:rPr>
          <w:rFonts w:asciiTheme="minorHAnsi" w:hAnsiTheme="minorHAnsi" w:cstheme="minorHAnsi"/>
          <w:lang w:val="sr-Cyrl-RS"/>
        </w:rPr>
        <w:t>2</w:t>
      </w:r>
      <w:r w:rsidR="00E4036D" w:rsidRPr="007B3B84">
        <w:rPr>
          <w:rFonts w:asciiTheme="minorHAnsi" w:hAnsiTheme="minorHAnsi" w:cstheme="minorHAnsi"/>
          <w:lang w:val="sr-Cyrl-RS"/>
        </w:rPr>
        <w:t>5</w:t>
      </w:r>
      <w:r w:rsidR="00490B3C" w:rsidRPr="007B3B84">
        <w:rPr>
          <w:rFonts w:asciiTheme="minorHAnsi" w:hAnsiTheme="minorHAnsi" w:cstheme="minorHAnsi"/>
          <w:lang w:val="sr-Latn-RS"/>
        </w:rPr>
        <w:t>.</w:t>
      </w:r>
      <w:r w:rsidRPr="007B3B84">
        <w:rPr>
          <w:rFonts w:asciiTheme="minorHAnsi" w:hAnsiTheme="minorHAnsi" w:cstheme="minorHAnsi"/>
          <w:lang w:val="sr-Cyrl-CS"/>
        </w:rPr>
        <w:t>године.</w:t>
      </w:r>
      <w:bookmarkEnd w:id="4"/>
      <w:bookmarkEnd w:id="5"/>
    </w:p>
    <w:p w14:paraId="7787D0F5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306844E2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Latn-RS" w:eastAsia="hr-HR"/>
        </w:rPr>
      </w:pPr>
    </w:p>
    <w:p w14:paraId="72E2C7A1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01116F24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14E1711A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27BCAEB1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0C867CC8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1E6DB087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7119FF26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  <w:r w:rsidRPr="007B3B84">
        <w:rPr>
          <w:rFonts w:asciiTheme="minorHAnsi" w:hAnsiTheme="minorHAnsi" w:cstheme="minorHAnsi"/>
          <w:lang w:val="sr-Cyrl-CS" w:eastAsia="hr-HR"/>
        </w:rPr>
        <w:t>ПРЕДСЕДНИК ШКОЛСКОГ ОДБОРА</w:t>
      </w:r>
    </w:p>
    <w:p w14:paraId="0D5E3DAC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737097B8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  <w:r w:rsidRPr="007B3B84">
        <w:rPr>
          <w:rFonts w:asciiTheme="minorHAnsi" w:hAnsiTheme="minorHAnsi" w:cstheme="minorHAnsi"/>
          <w:lang w:val="sr-Cyrl-CS" w:eastAsia="hr-HR"/>
        </w:rPr>
        <w:t>_____________________________</w:t>
      </w:r>
    </w:p>
    <w:p w14:paraId="41795C70" w14:textId="5995C887" w:rsidR="00FB2104" w:rsidRPr="007B3B84" w:rsidRDefault="005369F0" w:rsidP="00A916B6">
      <w:pPr>
        <w:jc w:val="both"/>
        <w:rPr>
          <w:rFonts w:asciiTheme="minorHAnsi" w:hAnsiTheme="minorHAnsi" w:cstheme="minorHAnsi"/>
          <w:lang w:val="sr-Cyrl-RS" w:eastAsia="hr-HR"/>
        </w:rPr>
      </w:pPr>
      <w:r w:rsidRPr="007B3B84">
        <w:rPr>
          <w:rFonts w:asciiTheme="minorHAnsi" w:hAnsiTheme="minorHAnsi" w:cstheme="minorHAnsi"/>
          <w:lang w:val="sr-Cyrl-CS" w:eastAsia="hr-HR"/>
        </w:rPr>
        <w:t>Андреј Ловчевић</w:t>
      </w:r>
    </w:p>
    <w:p w14:paraId="67DC126C" w14:textId="30FC248D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541311C2" w14:textId="77777777" w:rsidR="009B18D5" w:rsidRPr="007B3B84" w:rsidRDefault="009B18D5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00BB9BFE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385C222F" w14:textId="3C4081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11B387E0" w14:textId="77777777" w:rsidR="009B18D5" w:rsidRPr="007B3B84" w:rsidRDefault="009B18D5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419846C8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09E04691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  <w:r w:rsidRPr="007B3B84">
        <w:rPr>
          <w:rFonts w:asciiTheme="minorHAnsi" w:hAnsiTheme="minorHAnsi" w:cstheme="minorHAnsi"/>
          <w:lang w:val="sr-Cyrl-CS" w:eastAsia="hr-HR"/>
        </w:rPr>
        <w:t>МП</w:t>
      </w:r>
    </w:p>
    <w:p w14:paraId="7BFFEF54" w14:textId="77777777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248D74BC" w14:textId="04EF8403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73A829C6" w14:textId="15578419" w:rsidR="009B18D5" w:rsidRPr="007B3B84" w:rsidRDefault="009B18D5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59736D9A" w14:textId="77777777" w:rsidR="009B18D5" w:rsidRPr="007B3B84" w:rsidRDefault="009B18D5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61C416A7" w14:textId="2F706774" w:rsidR="00FB2104" w:rsidRPr="007B3B84" w:rsidRDefault="00FB2104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063DA722" w14:textId="77777777" w:rsidR="009B18D5" w:rsidRPr="007B3B84" w:rsidRDefault="009B18D5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3AA5F403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</w:p>
    <w:p w14:paraId="0B8EEDC9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  <w:r w:rsidRPr="007B3B84">
        <w:rPr>
          <w:rFonts w:asciiTheme="minorHAnsi" w:hAnsiTheme="minorHAnsi" w:cstheme="minorHAnsi"/>
          <w:lang w:val="sr-Cyrl-CS" w:eastAsia="hr-HR"/>
        </w:rPr>
        <w:t>ДИРЕКТОР ШКОЛЕ</w:t>
      </w:r>
    </w:p>
    <w:p w14:paraId="0544F192" w14:textId="77777777" w:rsidR="004D2460" w:rsidRPr="007B3B84" w:rsidRDefault="004D2460" w:rsidP="00A916B6">
      <w:pPr>
        <w:jc w:val="both"/>
        <w:rPr>
          <w:rFonts w:asciiTheme="minorHAnsi" w:hAnsiTheme="minorHAnsi" w:cstheme="minorHAnsi"/>
          <w:lang w:val="sr-Cyrl-CS" w:eastAsia="hr-HR"/>
        </w:rPr>
      </w:pPr>
      <w:r w:rsidRPr="007B3B84">
        <w:rPr>
          <w:rFonts w:asciiTheme="minorHAnsi" w:hAnsiTheme="minorHAnsi" w:cstheme="minorHAnsi"/>
          <w:lang w:val="sr-Cyrl-CS" w:eastAsia="hr-HR"/>
        </w:rPr>
        <w:t>_____________________________</w:t>
      </w:r>
    </w:p>
    <w:p w14:paraId="40F40E55" w14:textId="77777777" w:rsidR="004D2460" w:rsidRPr="007B3B84" w:rsidRDefault="00FB2104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 w:eastAsia="hr-HR"/>
        </w:rPr>
        <w:t>Ивица Радаковић</w:t>
      </w:r>
    </w:p>
    <w:p w14:paraId="6DD6B7BB" w14:textId="77777777" w:rsidR="004D2460" w:rsidRPr="007B3B84" w:rsidRDefault="004D2460" w:rsidP="00A916B6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</w:p>
    <w:p w14:paraId="61536D81" w14:textId="77777777" w:rsidR="004D2460" w:rsidRPr="007B3B84" w:rsidRDefault="004D2460" w:rsidP="00A916B6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</w:p>
    <w:p w14:paraId="589CCF58" w14:textId="77777777" w:rsidR="004D2460" w:rsidRPr="007B3B84" w:rsidRDefault="004D2460" w:rsidP="00A916B6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</w:p>
    <w:p w14:paraId="12CB48E0" w14:textId="77777777" w:rsidR="004D2460" w:rsidRPr="007B3B84" w:rsidRDefault="004D2460" w:rsidP="00A916B6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</w:p>
    <w:p w14:paraId="1BB76E0D" w14:textId="77777777" w:rsidR="004D2460" w:rsidRPr="007B3B84" w:rsidRDefault="004D2460" w:rsidP="00A916B6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</w:p>
    <w:p w14:paraId="6705B6CC" w14:textId="77777777" w:rsidR="004D2460" w:rsidRPr="007B3B84" w:rsidRDefault="004D2460" w:rsidP="00A916B6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</w:p>
    <w:p w14:paraId="4C3DCF92" w14:textId="7A50F55E" w:rsidR="006C6670" w:rsidRPr="007B3B84" w:rsidRDefault="006C6670" w:rsidP="00A916B6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</w:p>
    <w:p w14:paraId="40635A13" w14:textId="77777777" w:rsidR="004D2460" w:rsidRPr="007B3B84" w:rsidRDefault="004D2460" w:rsidP="00A916B6">
      <w:pPr>
        <w:tabs>
          <w:tab w:val="center" w:pos="4703"/>
          <w:tab w:val="left" w:pos="6632"/>
        </w:tabs>
        <w:jc w:val="both"/>
        <w:rPr>
          <w:rFonts w:asciiTheme="minorHAnsi" w:hAnsiTheme="minorHAnsi" w:cstheme="minorHAnsi"/>
          <w:b/>
          <w:bCs/>
          <w:lang w:val="sr-Cyrl-CS"/>
        </w:rPr>
      </w:pPr>
    </w:p>
    <w:sdt>
      <w:sdtPr>
        <w:rPr>
          <w:rFonts w:asciiTheme="minorHAnsi" w:hAnsiTheme="minorHAnsi" w:cstheme="minorHAnsi"/>
        </w:rPr>
        <w:id w:val="26575678"/>
        <w:docPartObj>
          <w:docPartGallery w:val="Table of Contents"/>
          <w:docPartUnique/>
        </w:docPartObj>
      </w:sdtPr>
      <w:sdtEndPr/>
      <w:sdtContent>
        <w:p w14:paraId="383C4C1A" w14:textId="34DD8BC5" w:rsidR="00461AD2" w:rsidRPr="007B3B84" w:rsidRDefault="008152F0" w:rsidP="00A916B6">
          <w:pPr>
            <w:jc w:val="both"/>
            <w:rPr>
              <w:rFonts w:asciiTheme="minorHAnsi" w:hAnsiTheme="minorHAnsi" w:cstheme="minorHAnsi"/>
              <w:b/>
              <w:bCs/>
              <w:lang w:val="sr-Cyrl-CS"/>
            </w:rPr>
          </w:pPr>
          <w:r w:rsidRPr="007B3B84">
            <w:rPr>
              <w:rFonts w:asciiTheme="minorHAnsi" w:hAnsiTheme="minorHAnsi" w:cstheme="minorHAnsi"/>
              <w:b/>
              <w:bCs/>
              <w:lang w:val="sr-Cyrl-CS"/>
            </w:rPr>
            <w:t>САДРЖАЈ:</w:t>
          </w:r>
        </w:p>
        <w:p w14:paraId="7C4055E3" w14:textId="77777777" w:rsidR="008152F0" w:rsidRPr="007B3B84" w:rsidRDefault="008152F0" w:rsidP="00A916B6">
          <w:pPr>
            <w:jc w:val="both"/>
            <w:rPr>
              <w:rFonts w:asciiTheme="minorHAnsi" w:hAnsiTheme="minorHAnsi" w:cstheme="minorHAnsi"/>
              <w:lang w:val="sr-Cyrl-CS"/>
            </w:rPr>
          </w:pPr>
        </w:p>
        <w:p w14:paraId="5599A81A" w14:textId="77777777" w:rsidR="00307DB9" w:rsidRDefault="00E5562B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B3B84">
            <w:rPr>
              <w:rFonts w:asciiTheme="minorHAnsi" w:eastAsiaTheme="majorEastAsia" w:hAnsiTheme="minorHAnsi" w:cstheme="minorHAnsi"/>
              <w:bCs/>
              <w:color w:val="365F91" w:themeColor="accent1" w:themeShade="BF"/>
            </w:rPr>
            <w:fldChar w:fldCharType="begin"/>
          </w:r>
          <w:r w:rsidR="00461AD2" w:rsidRPr="007B3B84">
            <w:rPr>
              <w:rFonts w:asciiTheme="minorHAnsi" w:hAnsiTheme="minorHAnsi" w:cstheme="minorHAnsi"/>
            </w:rPr>
            <w:instrText xml:space="preserve"> TOC \o "1-3" \h \z \u </w:instrText>
          </w:r>
          <w:r w:rsidRPr="007B3B84">
            <w:rPr>
              <w:rFonts w:asciiTheme="minorHAnsi" w:eastAsiaTheme="majorEastAsia" w:hAnsiTheme="minorHAnsi" w:cstheme="minorHAnsi"/>
              <w:bCs/>
              <w:color w:val="365F91" w:themeColor="accent1" w:themeShade="BF"/>
            </w:rPr>
            <w:fldChar w:fldCharType="separate"/>
          </w:r>
          <w:hyperlink w:anchor="_Toc208567339" w:history="1">
            <w:r w:rsidR="00307DB9" w:rsidRPr="00B36ADA">
              <w:rPr>
                <w:rStyle w:val="Hyperlink"/>
                <w:rFonts w:cstheme="minorHAnsi"/>
                <w:i/>
                <w:noProof/>
              </w:rPr>
              <w:t>ГОДИШЊИ ПЛАН РАДА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_Toc208567339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2D2E329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0" w:history="1">
            <w:r w:rsidR="00307DB9" w:rsidRPr="00B36ADA">
              <w:rPr>
                <w:rStyle w:val="Hyperlink"/>
                <w:rFonts w:cstheme="minorHAnsi"/>
                <w:noProof/>
              </w:rPr>
              <w:t>БЕОГРАД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F615D14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1" w:history="1">
            <w:r w:rsidR="00307DB9" w:rsidRPr="00B36ADA">
              <w:rPr>
                <w:rStyle w:val="Hyperlink"/>
                <w:rFonts w:cstheme="minorHAnsi"/>
                <w:noProof/>
              </w:rPr>
              <w:t>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УВОД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53CC986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2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1.1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Полазне основе за израду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80BCA76" w14:textId="77777777" w:rsidR="00307DB9" w:rsidRDefault="00C730A7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3" w:history="1">
            <w:r w:rsidR="00307DB9" w:rsidRPr="00B36ADA">
              <w:rPr>
                <w:rStyle w:val="Hyperlink"/>
                <w:rFonts w:cstheme="minorHAnsi"/>
                <w:noProof/>
              </w:rPr>
              <w:t>Годишњи план рада школе сачињен је на основу: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762CDDC" w14:textId="77777777" w:rsidR="00307DB9" w:rsidRDefault="00C730A7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4" w:history="1">
            <w:r w:rsidR="00307DB9" w:rsidRPr="00B36ADA">
              <w:rPr>
                <w:rStyle w:val="Hyperlink"/>
                <w:rFonts w:cstheme="minorHAnsi"/>
                <w:b/>
                <w:noProof/>
                <w:lang w:val="sr-Cyrl-CS"/>
              </w:rPr>
              <w:t>Годишњи план рада школе сачињен је на основу: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4804538" w14:textId="77777777" w:rsidR="00307DB9" w:rsidRDefault="00C730A7">
          <w:pPr>
            <w:pStyle w:val="TOC3"/>
            <w:tabs>
              <w:tab w:val="left" w:pos="132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5" w:history="1">
            <w:r w:rsidR="00307DB9" w:rsidRPr="00B36ADA">
              <w:rPr>
                <w:rStyle w:val="Hyperlink"/>
                <w:rFonts w:cstheme="minorHAnsi"/>
                <w:noProof/>
              </w:rPr>
              <w:t>1.1.1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Извештај о реализацији завршног испита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7EC3615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6" w:history="1">
            <w:r w:rsidR="00307DB9" w:rsidRPr="00B36ADA">
              <w:rPr>
                <w:rStyle w:val="Hyperlink"/>
                <w:rFonts w:cstheme="minorHAnsi"/>
                <w:noProof/>
              </w:rPr>
              <w:t>1.1.2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BE39B11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7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1.2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ЦИЉЕВИ, ПРИНЦИПИ И ИСХОДИ ОБРАЗОВАЊА И ВАСПИТАЊА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5C0DA67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8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1.3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Примарни задаци школе у наредној школској години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2878BBE" w14:textId="77777777" w:rsidR="00307DB9" w:rsidRDefault="00C730A7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49" w:history="1">
            <w:r w:rsidR="00307DB9" w:rsidRPr="00B36ADA">
              <w:rPr>
                <w:rStyle w:val="Hyperlink"/>
                <w:rFonts w:cstheme="minorHAnsi"/>
                <w:noProof/>
              </w:rPr>
              <w:t xml:space="preserve">2 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</w:rPr>
              <w:t>МАТЕРИЈАЛНО-ТЕХНИЧКИ И ПРОСТОРНИ УСЛОВИ РАДА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_Toc208567349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508C833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0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2.1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Наставна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 xml:space="preserve"> средства и опрема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CF50DA5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1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2.2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Latn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Кадровски услови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0192080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2" w:history="1">
            <w:r w:rsidR="00307DB9" w:rsidRPr="00B36ADA">
              <w:rPr>
                <w:rStyle w:val="Hyperlink"/>
                <w:rFonts w:cstheme="minorHAnsi"/>
                <w:noProof/>
              </w:rPr>
              <w:t>2.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3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Услови средине у којој школа ради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F0092C2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3" w:history="1">
            <w:r w:rsidR="00307DB9" w:rsidRPr="00B36ADA">
              <w:rPr>
                <w:rStyle w:val="Hyperlink"/>
                <w:rFonts w:cstheme="minorHAnsi"/>
                <w:noProof/>
              </w:rPr>
              <w:t>3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ОРГАНИЗАЦИЈА ОБРАЗОВНО- ВАСПИТНОГ РАДА ШКОЛЕ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40B0885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4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Latn-RS"/>
              </w:rPr>
              <w:t>3.1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Kалендар образовно-васпитног рада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652D3AD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5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3.2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Списак уџбеника и приручника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28F42E8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6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3.3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Бројно стање ученика и одељења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32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D067474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7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3.4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Дневни ритам рада у настави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32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BAE6C80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8" w:history="1">
            <w:r w:rsidR="00307DB9" w:rsidRPr="00B36ADA">
              <w:rPr>
                <w:rStyle w:val="Hyperlink"/>
                <w:rFonts w:cstheme="minorHAnsi"/>
                <w:b/>
                <w:i/>
                <w:noProof/>
              </w:rPr>
              <w:t>Услови рада продуженог боравка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33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D851343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59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3.5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ТЕРМИНИ ОТВОРЕНИХ ВРАТА УЧИТЕЉА И НАСТАВНИКА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_Toc208567359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34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540C3FD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0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3.6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Преглед задужења наставника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35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0AB81CD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1" w:history="1">
            <w:r w:rsidR="00307DB9" w:rsidRPr="00B36ADA">
              <w:rPr>
                <w:rStyle w:val="Hyperlink"/>
                <w:rFonts w:cstheme="minorHAnsi"/>
                <w:b/>
                <w:i/>
                <w:noProof/>
              </w:rPr>
              <w:t>Руководиоци стручних  већа: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36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E9F547D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2" w:history="1">
            <w:r w:rsidR="00307DB9" w:rsidRPr="00B36ADA">
              <w:rPr>
                <w:rStyle w:val="Hyperlink"/>
                <w:rFonts w:cstheme="minorHAnsi"/>
                <w:b/>
                <w:i/>
                <w:noProof/>
              </w:rPr>
              <w:t>Руководиоци стручних већа за области предмета: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36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1791008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3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3.7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Задужења наставника у оквиру четрдесеточасовне радне недеље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40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C68EDD3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4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3.8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Мере заштите и безбедности ученика и наставнике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44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078BF92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5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3.9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Распоред дежурства наставника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44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35A3110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6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3.10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Распоред часова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47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618F14E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7" w:history="1">
            <w:r w:rsidR="00307DB9" w:rsidRPr="00B36ADA">
              <w:rPr>
                <w:rStyle w:val="Hyperlink"/>
                <w:rFonts w:cstheme="minorHAnsi"/>
                <w:noProof/>
              </w:rPr>
              <w:t>4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ПРОГРАМ СТРУЧНИХ, РУКОВОДЕЋИХ И УПРАВНИХ ОРГАНА ШКОЛЕ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50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5EE038C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8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4.1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Наставничког већа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50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70ACCE8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69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4.2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директора школе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_Toc208567369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52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46398DB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0" w:history="1"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>4.3.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Глобални  план и програм рада педагога школe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54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BEBC25B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1" w:history="1">
            <w:r w:rsidR="00307DB9" w:rsidRPr="00B36ADA">
              <w:rPr>
                <w:rStyle w:val="Hyperlink"/>
                <w:rFonts w:cstheme="minorHAnsi"/>
                <w:noProof/>
              </w:rPr>
              <w:t>4.4.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Годишњи план рада логопеда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62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E8BEAC3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2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4.5.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школског библиотекара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65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8B9FC2D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3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4.3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педагошког асистента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69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20C332D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4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4.4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Савета родитеља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71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913FD3E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5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4.5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Школског одбора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73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EE720B2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6" w:history="1">
            <w:r w:rsidR="00307DB9" w:rsidRPr="00B36ADA">
              <w:rPr>
                <w:rStyle w:val="Hyperlink"/>
                <w:rFonts w:cstheme="minorHAnsi"/>
                <w:noProof/>
              </w:rPr>
              <w:t>5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ПРОГРАМ РАДА СТРУЧНИХ ВЕЋА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75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3DE1918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7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5.1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стручног већа за разредну наставу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75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A756BB0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8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5.2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 xml:space="preserve">План и програм стручног већа за српски 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>језик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78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5B0FABB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79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5.4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План рада стручног већа предмета - историја,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географија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и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верска настава/грађанско васпитање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_Toc208567379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88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18FAFD4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0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6.5.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>П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лан рада актива математике информатике и рачунарства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91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0590DF7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1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6.6.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План рада стручног већа физике, хемије и биологије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95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3798E2E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2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5.7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План рада стручног већа ликовне и музичке културе и физичког васпитања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98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9503F31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3" w:history="1">
            <w:r w:rsidR="00307DB9" w:rsidRPr="00B36ADA">
              <w:rPr>
                <w:rStyle w:val="Hyperlink"/>
                <w:rFonts w:eastAsia="Arial" w:cstheme="minorHAnsi"/>
                <w:b/>
                <w:bCs/>
                <w:noProof/>
              </w:rPr>
              <w:t>5.8.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eastAsia="Arial" w:cstheme="minorHAnsi"/>
                <w:b/>
                <w:bCs/>
                <w:noProof/>
              </w:rPr>
              <w:t>Програм рада стручног већа за продужени боравак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102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6953BC1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4" w:history="1">
            <w:r w:rsidR="00307DB9" w:rsidRPr="00B36ADA">
              <w:rPr>
                <w:rStyle w:val="Hyperlink"/>
                <w:rFonts w:cstheme="minorHAnsi"/>
                <w:noProof/>
              </w:rPr>
              <w:t>6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ПРОГРАМ РАДА ШКОЛСКИХ ТИМОВА И АКТИВА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105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62225BD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5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6.1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педагошког колегијума</w:t>
            </w:r>
            <w:r w:rsidR="00307DB9" w:rsidRPr="00B36ADA">
              <w:rPr>
                <w:rStyle w:val="Hyperlink"/>
                <w:rFonts w:cstheme="minorHAnsi"/>
                <w:noProof/>
              </w:rPr>
              <w:t>.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105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70EC091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6" w:history="1">
            <w:r w:rsidR="00307DB9" w:rsidRPr="00B36ADA">
              <w:rPr>
                <w:rStyle w:val="Hyperlink"/>
                <w:rFonts w:cstheme="minorHAnsi"/>
                <w:b/>
                <w:i/>
                <w:noProof/>
              </w:rPr>
              <w:t>Руководиоци стручних  већа: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105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BFE4CA6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7" w:history="1">
            <w:r w:rsidR="00307DB9" w:rsidRPr="00B36ADA">
              <w:rPr>
                <w:rStyle w:val="Hyperlink"/>
                <w:rFonts w:cstheme="minorHAnsi"/>
                <w:b/>
                <w:i/>
                <w:noProof/>
              </w:rPr>
              <w:t>Руководиоци стручних већа за области предмета: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105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5CF4B35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8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Latn-RS"/>
              </w:rPr>
              <w:t>6.2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рада стручног актива за развој школског програма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107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C84EDFE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89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6.3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 xml:space="preserve">Програм рада  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>Т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има за инклузивно образовање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_Toc208567389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108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2AB1CE4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0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6.4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План рада Тима за естетско уређење школе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98014CB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1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1. Септембар – Почетак школске године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1AA91E7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2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2. Октобар – Екологија и природа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7AC22D0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3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3. Новембар – Културна разноликост и иновације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1C03B83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4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4. Децембар – Новогодишњи дух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6B7E20A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5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5. Јануар – Међународна сарадња и иновације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7675E1E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6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6. Фебруар – Спорт и здравље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3927F7D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7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7. Март – Уметност и креативност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631A90B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8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8. Април – Природа и наука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A2EBB2E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399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9. Мај – Промоција талената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_Toc208567399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DCF7F52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0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10. Јун – Завршетак школске године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C543BB0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1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>6.5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Tим за заштиту ученика од насиља злостављања и дискриминације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115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682B30B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2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6.6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План рада Тима за маркетинг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120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F1B7A3E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3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6.7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План рада тима за самовредновање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124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C2DA724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4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>7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 xml:space="preserve">9 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Тим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 xml:space="preserve"> за обезбеђивање квалитета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 xml:space="preserve"> рада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 xml:space="preserve"> и развој установе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125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E71EB6A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5" w:history="1"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>7.10.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План  рада Тима за развој међупредметних компетенција и предузетништва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126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3612B75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6" w:history="1">
            <w:r w:rsidR="00307DB9" w:rsidRPr="00B36ADA">
              <w:rPr>
                <w:rStyle w:val="Hyperlink"/>
                <w:rFonts w:cstheme="minorHAnsi"/>
                <w:noProof/>
              </w:rPr>
              <w:t>7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ГЛОБАЛНИ ПЛАН ОДЕЉЕНСКИХ ВЕЋА И ОДЕЉЕНСКИХ ЗАЈЕДНИЦА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131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1CCFB33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7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7.1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Глобални план и програм одељенских већа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132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FCDA93F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8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7.2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Глобални план и програм рада одељењских старешина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132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FE2A7EF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09" w:history="1">
            <w:r w:rsidR="00307DB9" w:rsidRPr="00B36ADA">
              <w:rPr>
                <w:rStyle w:val="Hyperlink"/>
                <w:rFonts w:cstheme="minorHAnsi"/>
                <w:noProof/>
              </w:rPr>
              <w:t>8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НАСТАВА  И ВАННАСТАВНЕ АКТИВНОСТИ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_Toc208567409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134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55151B1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0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8.1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Редовна настава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134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5BB7D348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1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 xml:space="preserve">9.2 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ПЛАН РАДА  ПРОДУЖЕНОГ БОРАВКА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136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6316525" w14:textId="77777777" w:rsidR="00307DB9" w:rsidRDefault="00C730A7"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2" w:history="1">
            <w:r w:rsidR="00307DB9" w:rsidRPr="00B36ADA">
              <w:rPr>
                <w:rStyle w:val="Hyperlink"/>
                <w:rFonts w:cstheme="minorHAnsi"/>
                <w:noProof/>
              </w:rPr>
              <w:t>9.2.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ПЛАН РЕАЛИЗАЦИЈЕ ПИСМЕНИХ И КОНТРОЛНИХ ЗАДАТАКА: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157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0021D2D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3" w:history="1">
            <w:r w:rsidR="00307DB9" w:rsidRPr="00B36ADA">
              <w:rPr>
                <w:rStyle w:val="Hyperlink"/>
                <w:rFonts w:cstheme="minorHAnsi"/>
                <w:noProof/>
                <w:spacing w:val="10"/>
              </w:rPr>
              <w:t>9.3.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bCs/>
                <w:iCs/>
                <w:noProof/>
                <w:spacing w:val="10"/>
              </w:rPr>
              <w:t>ОБРАЗОВНИ СТАНДАРДИ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168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C260DEF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4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9.6.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Допунска настава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AF14159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5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9.7.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Додатна настава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464BDAA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6" w:history="1"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>9.8.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Изборна настава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7CCDD6E" w14:textId="77777777" w:rsidR="00307DB9" w:rsidRDefault="00C730A7">
          <w:pPr>
            <w:pStyle w:val="TOC2"/>
            <w:tabs>
              <w:tab w:val="left" w:pos="8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7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9.9.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Секције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957810D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8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9.10.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Припремна настава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CFEC37D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19" w:history="1">
            <w:r w:rsidR="00307DB9" w:rsidRPr="00B36ADA">
              <w:rPr>
                <w:rStyle w:val="Hyperlink"/>
                <w:rFonts w:cstheme="minorHAnsi"/>
                <w:b/>
                <w:iCs/>
                <w:noProof/>
                <w:spacing w:val="10"/>
              </w:rPr>
              <w:t>ПРИПРЕМНА НАСТАВА ЗА ПОЛАГАЊЕ ЗАВРШНОГ ИСПИТА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_Toc208567419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49E5E50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0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9.11.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Слободне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 xml:space="preserve"> наставне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 xml:space="preserve"> активности ученика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A94FCFB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1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9.12.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ШКОЛСКИ КАЛЕНДАР КУЛТУРНИХ И ЈАВНИХ ДЕЛАТНОСТИ ШКОЛЕ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0B9DB77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2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9.13.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Настава у природи и екскурзије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175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5251323" w14:textId="77777777" w:rsidR="00307DB9" w:rsidRDefault="00C730A7"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3" w:history="1">
            <w:r w:rsidR="00307DB9" w:rsidRPr="00B36ADA">
              <w:rPr>
                <w:rStyle w:val="Hyperlink"/>
                <w:rFonts w:cstheme="minorHAnsi"/>
                <w:noProof/>
              </w:rPr>
              <w:t>10.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Ученичке организације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A5BF451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4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10.1.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ПРИЈАТЕЉИ ДЕЦЕ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180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4B88FA7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5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10.2.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КАЛЕНДАР АКТИВНОСТИ ЦРВЕНОГ КРСТА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76BFDC4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6" w:history="1">
            <w:r w:rsidR="00307DB9" w:rsidRPr="00B36ADA">
              <w:rPr>
                <w:rStyle w:val="Hyperlink"/>
                <w:rFonts w:cstheme="minorHAnsi"/>
                <w:noProof/>
              </w:rPr>
              <w:t>Црвени крст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4F32B09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7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10.2.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Ученички парламент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182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FC6C225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8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10.3.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План рада вршњачког тима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7130964" w14:textId="77777777" w:rsidR="00307DB9" w:rsidRDefault="00C730A7"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29" w:history="1">
            <w:r w:rsidR="00307DB9" w:rsidRPr="00B36ADA">
              <w:rPr>
                <w:rStyle w:val="Hyperlink"/>
                <w:rFonts w:cstheme="minorHAnsi"/>
                <w:noProof/>
              </w:rPr>
              <w:t>11.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ОСТАЛИ ОБЛИЦИ ОБРАЗОВНО ВАСПИТНОГ РАДА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_Toc208567429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05C1638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0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11.2.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Корективни рад са ученицима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7CD5AD5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1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11.3.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Друштвено користан рад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C2253DA" w14:textId="77777777" w:rsidR="00307DB9" w:rsidRDefault="00C730A7"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2" w:history="1">
            <w:r w:rsidR="00307DB9" w:rsidRPr="00B36ADA">
              <w:rPr>
                <w:rStyle w:val="Hyperlink"/>
                <w:rFonts w:cstheme="minorHAnsi"/>
                <w:noProof/>
              </w:rPr>
              <w:t>12.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ПОСЕБНИ ПРОГРАМИ ОБРАЗОВНО-ВАСПИТНОГРАДА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0BF7AE10" w14:textId="77777777" w:rsidR="00307DB9" w:rsidRDefault="00C730A7">
          <w:pPr>
            <w:pStyle w:val="TOC2"/>
            <w:tabs>
              <w:tab w:val="left" w:pos="11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3" w:history="1">
            <w:r w:rsidR="00307DB9" w:rsidRPr="00B36ADA">
              <w:rPr>
                <w:rStyle w:val="Hyperlink"/>
                <w:rFonts w:cstheme="minorHAnsi"/>
                <w:b/>
                <w:noProof/>
              </w:rPr>
              <w:t>12.2.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професионалне оријентације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188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7DD4373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4" w:history="1">
            <w:r w:rsidR="00307DB9" w:rsidRPr="00B36ADA">
              <w:rPr>
                <w:rStyle w:val="Hyperlink"/>
                <w:rFonts w:cstheme="minorHAnsi"/>
                <w:noProof/>
              </w:rPr>
              <w:t>ОБЛАСТ БР. 3. ФИЗИЧКА АКТИВНОСТ И ЗДРАВЉЕ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201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E716FFD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5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1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>2.3.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 xml:space="preserve"> Програм превенц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>ије ризичног понашања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203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0E21541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6" w:history="1">
            <w:r w:rsidR="00307DB9" w:rsidRPr="00B36ADA">
              <w:rPr>
                <w:rStyle w:val="Hyperlink"/>
                <w:rFonts w:cstheme="minorHAnsi"/>
                <w:noProof/>
              </w:rPr>
              <w:t>1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2.4.</w:t>
            </w:r>
            <w:r w:rsidR="00307DB9" w:rsidRPr="00B36ADA">
              <w:rPr>
                <w:rStyle w:val="Hyperlink"/>
                <w:rFonts w:cstheme="minorHAnsi"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Еколошка заштита животне средине и естетско уређење школе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205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C561803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7" w:history="1">
            <w:r w:rsidR="00307DB9" w:rsidRPr="00B36ADA">
              <w:rPr>
                <w:rStyle w:val="Hyperlink"/>
                <w:rFonts w:cstheme="minorHAnsi"/>
                <w:noProof/>
              </w:rPr>
              <w:t>1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 xml:space="preserve">2.5. </w:t>
            </w:r>
            <w:r w:rsidR="00307DB9" w:rsidRPr="00B36ADA">
              <w:rPr>
                <w:rStyle w:val="Hyperlink"/>
                <w:rFonts w:cstheme="minorHAnsi"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сарадње са друштвеном средином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_Toc208567437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206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DE3E3D0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8" w:history="1">
            <w:r w:rsidR="00307DB9" w:rsidRPr="00B36ADA">
              <w:rPr>
                <w:rStyle w:val="Hyperlink"/>
                <w:rFonts w:cstheme="minorHAnsi"/>
                <w:noProof/>
              </w:rPr>
              <w:t>Програм сарадње школе са родитељима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_Toc208567438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206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AA7694C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39" w:history="1">
            <w:r w:rsidR="00307DB9" w:rsidRPr="00B36ADA">
              <w:rPr>
                <w:rStyle w:val="Hyperlink"/>
                <w:rFonts w:eastAsiaTheme="minorHAnsi" w:cstheme="minorHAnsi"/>
                <w:b/>
                <w:bCs/>
                <w:i/>
                <w:iCs/>
                <w:noProof/>
                <w:lang w:val="sr-Cyrl-RS"/>
              </w:rPr>
              <w:t xml:space="preserve">12.6. </w:t>
            </w:r>
            <w:r w:rsidR="00307DB9" w:rsidRPr="00B36ADA">
              <w:rPr>
                <w:rStyle w:val="Hyperlink"/>
                <w:rFonts w:eastAsiaTheme="minorHAnsi" w:cstheme="minorHAnsi"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ПРОГРАМ И ПЛАН</w:t>
            </w:r>
            <w:r w:rsidR="00307DB9" w:rsidRPr="00B36ADA">
              <w:rPr>
                <w:rStyle w:val="Hyperlink"/>
                <w:rFonts w:cstheme="minorHAnsi"/>
                <w:noProof/>
                <w:spacing w:val="-4"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РАДА</w:t>
            </w:r>
            <w:r w:rsidR="00307DB9" w:rsidRPr="00B36ADA">
              <w:rPr>
                <w:rStyle w:val="Hyperlink"/>
                <w:rFonts w:cstheme="minorHAnsi"/>
                <w:noProof/>
                <w:spacing w:val="-4"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ТИМА</w:t>
            </w:r>
            <w:r w:rsidR="00307DB9" w:rsidRPr="00B36ADA">
              <w:rPr>
                <w:rStyle w:val="Hyperlink"/>
                <w:rFonts w:cstheme="minorHAnsi"/>
                <w:noProof/>
                <w:spacing w:val="-4"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ЗА</w:t>
            </w:r>
            <w:r w:rsidR="00307DB9" w:rsidRPr="00B36ADA">
              <w:rPr>
                <w:rStyle w:val="Hyperlink"/>
                <w:rFonts w:cstheme="minorHAnsi"/>
                <w:noProof/>
                <w:spacing w:val="-6"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РЕАГОВАЊЕ</w:t>
            </w:r>
            <w:r w:rsidR="00307DB9" w:rsidRPr="00B36ADA">
              <w:rPr>
                <w:rStyle w:val="Hyperlink"/>
                <w:rFonts w:cstheme="minorHAnsi"/>
                <w:noProof/>
                <w:spacing w:val="-4"/>
                <w:lang w:val="sr-Cyrl-RS"/>
              </w:rPr>
              <w:t xml:space="preserve"> 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У</w:t>
            </w:r>
            <w:r w:rsidR="00307DB9" w:rsidRPr="00B36ADA">
              <w:rPr>
                <w:rStyle w:val="Hyperlink"/>
                <w:rFonts w:cstheme="minorHAnsi"/>
                <w:noProof/>
                <w:spacing w:val="-5"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 xml:space="preserve">КРИЗНИМ </w:t>
            </w:r>
            <w:r w:rsidR="00307DB9" w:rsidRPr="00B36ADA">
              <w:rPr>
                <w:rStyle w:val="Hyperlink"/>
                <w:rFonts w:cstheme="minorHAnsi"/>
                <w:noProof/>
                <w:spacing w:val="-2"/>
                <w:lang w:val="sr-Cyrl-RS"/>
              </w:rPr>
              <w:t>СИТУАЦИЈАМА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_Toc208567439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207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37F4E12" w14:textId="77777777" w:rsidR="00307DB9" w:rsidRDefault="00C730A7">
          <w:pPr>
            <w:pStyle w:val="TOC3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40" w:history="1"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 xml:space="preserve">.12.7. </w:t>
            </w:r>
            <w:r w:rsidR="00307DB9" w:rsidRPr="00B36ADA">
              <w:rPr>
                <w:rStyle w:val="Hyperlink"/>
                <w:rFonts w:cstheme="minorHAnsi"/>
                <w:noProof/>
              </w:rPr>
              <w:t>Сарадња школе са осталим организацијама и институцијама друштвене средине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_Toc208567440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213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65E2CAA0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41" w:history="1">
            <w:r w:rsidR="00307DB9" w:rsidRPr="00B36ADA">
              <w:rPr>
                <w:rStyle w:val="Hyperlink"/>
                <w:rFonts w:cstheme="minorHAnsi"/>
                <w:noProof/>
              </w:rPr>
              <w:t>1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2</w:t>
            </w:r>
            <w:r w:rsidR="00307DB9" w:rsidRPr="00B36ADA">
              <w:rPr>
                <w:rStyle w:val="Hyperlink"/>
                <w:rFonts w:cstheme="minorHAnsi"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7</w:t>
            </w:r>
            <w:r w:rsidR="00307DB9" w:rsidRPr="00B36ADA">
              <w:rPr>
                <w:rStyle w:val="Hyperlink"/>
                <w:rFonts w:cstheme="minorHAnsi"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стручног усавршавања</w:t>
            </w:r>
            <w:r w:rsidR="00307DB9" w:rsidRPr="00B36ADA">
              <w:rPr>
                <w:rStyle w:val="Hyperlink"/>
                <w:rFonts w:cstheme="minorHAnsi"/>
                <w:b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и  професионалног развоја наставника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_Toc208567441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214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48843DE8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42" w:history="1"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12.8.</w:t>
            </w:r>
            <w:r w:rsidR="00307DB9" w:rsidRPr="00B36ADA">
              <w:rPr>
                <w:rStyle w:val="Hyperlink"/>
                <w:rFonts w:cstheme="minorHAnsi"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школског маркетинга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_Toc208567442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219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1447C8B2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43" w:history="1"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 xml:space="preserve">12.9. </w:t>
            </w:r>
            <w:r w:rsidR="00307DB9" w:rsidRPr="00B36ADA">
              <w:rPr>
                <w:rStyle w:val="Hyperlink"/>
                <w:rFonts w:cstheme="minorHAnsi"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школског спорта и спортских активности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_Toc208567443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224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0EB1F38" w14:textId="77777777" w:rsidR="00307DB9" w:rsidRDefault="00C730A7">
          <w:pPr>
            <w:pStyle w:val="TOC2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44" w:history="1"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1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>2.9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</w:rPr>
              <w:t>.</w:t>
            </w:r>
            <w:r w:rsidR="00307DB9" w:rsidRPr="00B36ADA">
              <w:rPr>
                <w:rStyle w:val="Hyperlink"/>
                <w:rFonts w:cstheme="minorHAnsi"/>
                <w:b/>
                <w:bCs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 xml:space="preserve"> </w:t>
            </w:r>
            <w:r w:rsidR="00307DB9" w:rsidRPr="00B36ADA">
              <w:rPr>
                <w:rStyle w:val="Hyperlink"/>
                <w:rFonts w:cstheme="minorHAnsi"/>
                <w:b/>
                <w:noProof/>
              </w:rPr>
              <w:t>Програм : Основи безбедности деце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_Toc208567444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227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771976EA" w14:textId="77777777" w:rsidR="00307DB9" w:rsidRDefault="00C730A7">
          <w:pPr>
            <w:pStyle w:val="TOC1"/>
            <w:tabs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45" w:history="1">
            <w:r w:rsidR="00307DB9" w:rsidRPr="00B36ADA">
              <w:rPr>
                <w:rStyle w:val="Hyperlink"/>
                <w:rFonts w:cstheme="minorHAnsi"/>
                <w:noProof/>
              </w:rPr>
              <w:t>ПЛАН ПОСЕТ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А</w:t>
            </w:r>
            <w:r w:rsidR="00307DB9" w:rsidRPr="00B36ADA">
              <w:rPr>
                <w:rStyle w:val="Hyperlink"/>
                <w:rFonts w:cstheme="minorHAnsi"/>
                <w:noProof/>
              </w:rPr>
              <w:t xml:space="preserve"> ЧАСОВИМА ПЕДАГОГА  ШКОЛЕ ЗА ПРВО  ПОЛУГОДИШТЕ ШКОЛСКЕ 20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24</w:t>
            </w:r>
            <w:r w:rsidR="00307DB9" w:rsidRPr="00B36ADA">
              <w:rPr>
                <w:rStyle w:val="Hyperlink"/>
                <w:rFonts w:cstheme="minorHAnsi"/>
                <w:noProof/>
              </w:rPr>
              <w:t>/20</w:t>
            </w:r>
            <w:r w:rsidR="00307DB9" w:rsidRPr="00B36ADA">
              <w:rPr>
                <w:rStyle w:val="Hyperlink"/>
                <w:rFonts w:cstheme="minorHAnsi"/>
                <w:noProof/>
                <w:lang w:val="sr-Latn-RS"/>
              </w:rPr>
              <w:t>2</w:t>
            </w:r>
            <w:r w:rsidR="00307DB9" w:rsidRPr="00B36ADA">
              <w:rPr>
                <w:rStyle w:val="Hyperlink"/>
                <w:rFonts w:cstheme="minorHAnsi"/>
                <w:noProof/>
                <w:lang w:val="sr-Cyrl-RS"/>
              </w:rPr>
              <w:t>5</w:t>
            </w:r>
            <w:r w:rsidR="00307DB9" w:rsidRPr="00B36ADA">
              <w:rPr>
                <w:rStyle w:val="Hyperlink"/>
                <w:rFonts w:cstheme="minorHAnsi"/>
                <w:noProof/>
              </w:rPr>
              <w:t>. ГОДИНЕ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_Toc208567445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253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26F3EB77" w14:textId="77777777" w:rsidR="00307DB9" w:rsidRDefault="00C730A7">
          <w:pPr>
            <w:pStyle w:val="TOC1"/>
            <w:tabs>
              <w:tab w:val="left" w:pos="48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567446" w:history="1">
            <w:r w:rsidR="00307DB9" w:rsidRPr="00B36ADA">
              <w:rPr>
                <w:rStyle w:val="Hyperlink"/>
                <w:rFonts w:cstheme="minorHAnsi"/>
                <w:noProof/>
              </w:rPr>
              <w:t>1.</w:t>
            </w:r>
            <w:r w:rsidR="00307DB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7DB9" w:rsidRPr="00B36ADA">
              <w:rPr>
                <w:rStyle w:val="Hyperlink"/>
                <w:rFonts w:cstheme="minorHAnsi"/>
                <w:noProof/>
              </w:rPr>
              <w:t>ПРАЋЕЊЕ  РЕАЛИЗАЦИЈЕ И ЕВАЛУАЦИЈА ГОДИШЊЕГ ПЛАНА РАДА</w:t>
            </w:r>
            <w:r w:rsidR="00307DB9">
              <w:rPr>
                <w:noProof/>
                <w:webHidden/>
              </w:rPr>
              <w:tab/>
            </w:r>
            <w:r w:rsidR="00307DB9">
              <w:rPr>
                <w:noProof/>
                <w:webHidden/>
              </w:rPr>
              <w:fldChar w:fldCharType="begin"/>
            </w:r>
            <w:r w:rsidR="00307DB9">
              <w:rPr>
                <w:noProof/>
                <w:webHidden/>
              </w:rPr>
              <w:instrText xml:space="preserve"> PAGEREF _Toc208567446 \h </w:instrText>
            </w:r>
            <w:r w:rsidR="00307DB9">
              <w:rPr>
                <w:noProof/>
                <w:webHidden/>
              </w:rPr>
            </w:r>
            <w:r w:rsidR="00307DB9">
              <w:rPr>
                <w:noProof/>
                <w:webHidden/>
              </w:rPr>
              <w:fldChar w:fldCharType="separate"/>
            </w:r>
            <w:r w:rsidR="00307DB9">
              <w:rPr>
                <w:noProof/>
                <w:webHidden/>
              </w:rPr>
              <w:t>255</w:t>
            </w:r>
            <w:r w:rsidR="00307DB9">
              <w:rPr>
                <w:noProof/>
                <w:webHidden/>
              </w:rPr>
              <w:fldChar w:fldCharType="end"/>
            </w:r>
          </w:hyperlink>
        </w:p>
        <w:p w14:paraId="388AA7D6" w14:textId="7F91A868" w:rsidR="00461AD2" w:rsidRPr="007B3B84" w:rsidRDefault="00E5562B" w:rsidP="00A916B6">
          <w:pPr>
            <w:jc w:val="both"/>
            <w:rPr>
              <w:rFonts w:asciiTheme="minorHAnsi" w:hAnsiTheme="minorHAnsi" w:cstheme="minorHAnsi"/>
            </w:rPr>
          </w:pPr>
          <w:r w:rsidRPr="007B3B84">
            <w:rPr>
              <w:rFonts w:asciiTheme="minorHAnsi" w:hAnsiTheme="minorHAnsi" w:cstheme="minorHAnsi"/>
            </w:rPr>
            <w:fldChar w:fldCharType="end"/>
          </w:r>
        </w:p>
      </w:sdtContent>
    </w:sdt>
    <w:p w14:paraId="3A5589D8" w14:textId="77777777" w:rsidR="00461AD2" w:rsidRPr="007B3B84" w:rsidRDefault="00461AD2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3CA86286" w14:textId="77777777" w:rsidR="009B18D5" w:rsidRPr="007B3B84" w:rsidRDefault="009B18D5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3F9F521E" w14:textId="70BA785C" w:rsidR="009B18D5" w:rsidRPr="007B3B84" w:rsidRDefault="009B18D5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  <w:sectPr w:rsidR="009B18D5" w:rsidRPr="007B3B84" w:rsidSect="00290C17">
          <w:headerReference w:type="default" r:id="rId8"/>
          <w:footerReference w:type="even" r:id="rId9"/>
          <w:footerReference w:type="default" r:id="rId10"/>
          <w:footerReference w:type="first" r:id="rId11"/>
          <w:pgSz w:w="12242" w:h="17282" w:code="40"/>
          <w:pgMar w:top="1259" w:right="1418" w:bottom="1134" w:left="1418" w:header="567" w:footer="851" w:gutter="0"/>
          <w:pgNumType w:start="1"/>
          <w:cols w:space="720"/>
          <w:titlePg/>
          <w:docGrid w:linePitch="360"/>
        </w:sectPr>
      </w:pPr>
    </w:p>
    <w:p w14:paraId="5E1E0C7B" w14:textId="77777777" w:rsidR="006843C4" w:rsidRPr="007B3B84" w:rsidRDefault="006843C4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41D1C4BE" w14:textId="22D88752" w:rsidR="006843C4" w:rsidRPr="007B3B84" w:rsidRDefault="006843C4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67CC2A0E" w14:textId="77777777" w:rsidR="009B18D5" w:rsidRPr="007B3B84" w:rsidRDefault="009B18D5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277582BE" w14:textId="77777777" w:rsidR="009F0B4F" w:rsidRPr="007B3B84" w:rsidRDefault="009F0B4F" w:rsidP="00A916B6">
      <w:pPr>
        <w:pStyle w:val="Heading1"/>
        <w:jc w:val="both"/>
        <w:rPr>
          <w:rFonts w:asciiTheme="minorHAnsi" w:hAnsiTheme="minorHAnsi" w:cstheme="minorHAnsi"/>
          <w:sz w:val="24"/>
        </w:rPr>
      </w:pPr>
      <w:bookmarkStart w:id="6" w:name="_Toc208567341"/>
      <w:r w:rsidRPr="007B3B84">
        <w:rPr>
          <w:rFonts w:asciiTheme="minorHAnsi" w:hAnsiTheme="minorHAnsi" w:cstheme="minorHAnsi"/>
          <w:sz w:val="24"/>
        </w:rPr>
        <w:t>УВОД</w:t>
      </w:r>
      <w:bookmarkEnd w:id="6"/>
    </w:p>
    <w:p w14:paraId="62258511" w14:textId="77777777" w:rsidR="009F0B4F" w:rsidRPr="007B3B84" w:rsidRDefault="009F0B4F" w:rsidP="00A916B6">
      <w:pPr>
        <w:jc w:val="both"/>
        <w:rPr>
          <w:rFonts w:asciiTheme="minorHAnsi" w:hAnsiTheme="minorHAnsi" w:cstheme="minorHAnsi"/>
          <w:b/>
          <w:bCs/>
          <w:lang w:val="sr-Cyrl-CS"/>
        </w:rPr>
      </w:pPr>
    </w:p>
    <w:p w14:paraId="546ED968" w14:textId="77777777" w:rsidR="009F0B4F" w:rsidRPr="007B3B84" w:rsidRDefault="009F0B4F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Годишњи план рада ОШ ''Душко Радовић''</w:t>
      </w:r>
      <w:r w:rsidR="00011958" w:rsidRPr="007B3B84">
        <w:rPr>
          <w:rFonts w:asciiTheme="minorHAnsi" w:hAnsiTheme="minorHAnsi" w:cstheme="minorHAnsi"/>
          <w:sz w:val="24"/>
        </w:rPr>
        <w:t xml:space="preserve"> –</w:t>
      </w:r>
      <w:r w:rsidRPr="007B3B84">
        <w:rPr>
          <w:rFonts w:asciiTheme="minorHAnsi" w:hAnsiTheme="minorHAnsi" w:cstheme="minorHAnsi"/>
          <w:sz w:val="24"/>
        </w:rPr>
        <w:t xml:space="preserve"> Сремчица</w:t>
      </w:r>
      <w:r w:rsidR="00011958" w:rsidRPr="007B3B84">
        <w:rPr>
          <w:rFonts w:asciiTheme="minorHAnsi" w:hAnsiTheme="minorHAnsi" w:cstheme="minorHAnsi"/>
          <w:sz w:val="24"/>
        </w:rPr>
        <w:t>,</w:t>
      </w:r>
      <w:r w:rsidRPr="007B3B84">
        <w:rPr>
          <w:rFonts w:asciiTheme="minorHAnsi" w:hAnsiTheme="minorHAnsi" w:cstheme="minorHAnsi"/>
          <w:sz w:val="24"/>
        </w:rPr>
        <w:t xml:space="preserve"> је основни документ којим се планира образовно-васпитни рад, одређују задаци и циљеви и координирају делатности и активности педагошких чинилаца у школи и непосредној друштвеној заједници, ради обезбеђивања одговорног утицаја на ученике, перманентног побољшања квалитета образовно-васпитне делатности и стварања услова за свестран развој личности.</w:t>
      </w:r>
    </w:p>
    <w:p w14:paraId="3B974AC4" w14:textId="77777777" w:rsidR="009F0B4F" w:rsidRPr="007B3B84" w:rsidRDefault="009F0B4F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Кроз Годишњи план рада учињен је покушај да се максимално разраде и конкретизују образовно-васпитни задаци, синхронизују све радне делатности, обезбеди праћење и информисање о квалитету извршених послова и објективно вреднују остварени резултати.</w:t>
      </w:r>
    </w:p>
    <w:p w14:paraId="361C0ED4" w14:textId="77777777" w:rsidR="009F0B4F" w:rsidRPr="007B3B84" w:rsidRDefault="009F0B4F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Колико ће се у остваривању планираног успети, не зависи само од квалитета Годишњег плана, већ и од тога колико ће се за реализацију заложити радници школе и какву подршку и помоћ ће имати школа од  заједнице и родитеља ученика. Школа као веома организовани друштвени субјекат, настојаће да обезбеди висок степен одговорности и професионалности у извршавању постављених задатака и циљева.</w:t>
      </w:r>
    </w:p>
    <w:p w14:paraId="6D71BBBF" w14:textId="77777777" w:rsidR="009F0B4F" w:rsidRPr="007B3B84" w:rsidRDefault="009F0B4F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3F3C7B55" w14:textId="77777777" w:rsidR="00E17AFA" w:rsidRPr="007B3B84" w:rsidRDefault="00E17AFA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0E5449EB" w14:textId="77777777" w:rsidR="00E17AFA" w:rsidRPr="007B3B84" w:rsidRDefault="00E17AFA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52A46E46" w14:textId="2D6C7C2B" w:rsidR="00A83C49" w:rsidRPr="007B3B84" w:rsidRDefault="00A83C49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7" w:name="_Toc208567342"/>
      <w:bookmarkStart w:id="8" w:name="_Hlk176277524"/>
      <w:bookmarkStart w:id="9" w:name="_Hlk113552988"/>
      <w:r w:rsidRPr="007B3B84">
        <w:rPr>
          <w:rFonts w:asciiTheme="minorHAnsi" w:hAnsiTheme="minorHAnsi" w:cstheme="minorHAnsi"/>
          <w:b/>
          <w:sz w:val="24"/>
        </w:rPr>
        <w:t xml:space="preserve">Полазне основе </w:t>
      </w:r>
      <w:r w:rsidR="00E747BD" w:rsidRPr="007B3B84">
        <w:rPr>
          <w:rFonts w:asciiTheme="minorHAnsi" w:hAnsiTheme="minorHAnsi" w:cstheme="minorHAnsi"/>
          <w:b/>
          <w:sz w:val="24"/>
        </w:rPr>
        <w:t>за изра</w:t>
      </w:r>
      <w:r w:rsidRPr="007B3B84">
        <w:rPr>
          <w:rFonts w:asciiTheme="minorHAnsi" w:hAnsiTheme="minorHAnsi" w:cstheme="minorHAnsi"/>
          <w:b/>
          <w:sz w:val="24"/>
        </w:rPr>
        <w:t>д</w:t>
      </w:r>
      <w:r w:rsidR="00E747BD" w:rsidRPr="007B3B84">
        <w:rPr>
          <w:rFonts w:asciiTheme="minorHAnsi" w:hAnsiTheme="minorHAnsi" w:cstheme="minorHAnsi"/>
          <w:b/>
          <w:sz w:val="24"/>
        </w:rPr>
        <w:t>у</w:t>
      </w:r>
      <w:bookmarkEnd w:id="7"/>
      <w:r w:rsidR="003505DF" w:rsidRPr="007B3B84">
        <w:rPr>
          <w:rFonts w:asciiTheme="minorHAnsi" w:hAnsiTheme="minorHAnsi" w:cstheme="minorHAnsi"/>
          <w:b/>
          <w:sz w:val="24"/>
          <w:lang w:val="sr-Cyrl-RS"/>
        </w:rPr>
        <w:t xml:space="preserve"> </w:t>
      </w:r>
    </w:p>
    <w:p w14:paraId="43A3E38D" w14:textId="52FA19D8" w:rsidR="00AD1015" w:rsidRPr="007B3B84" w:rsidRDefault="00CB1C4F" w:rsidP="00A916B6">
      <w:pPr>
        <w:pStyle w:val="Heading1"/>
        <w:numPr>
          <w:ilvl w:val="0"/>
          <w:numId w:val="0"/>
        </w:numPr>
        <w:tabs>
          <w:tab w:val="left" w:pos="600"/>
        </w:tabs>
        <w:spacing w:before="120"/>
        <w:ind w:left="340" w:hanging="340"/>
        <w:jc w:val="both"/>
        <w:rPr>
          <w:rFonts w:asciiTheme="minorHAnsi" w:hAnsiTheme="minorHAnsi" w:cstheme="minorHAnsi"/>
          <w:sz w:val="24"/>
        </w:rPr>
      </w:pPr>
      <w:bookmarkStart w:id="10" w:name="_Toc472191482"/>
      <w:bookmarkStart w:id="11" w:name="_Toc208567343"/>
      <w:r w:rsidRPr="007B3B84">
        <w:rPr>
          <w:rFonts w:asciiTheme="minorHAnsi" w:hAnsiTheme="minorHAnsi" w:cstheme="minorHAnsi"/>
          <w:sz w:val="24"/>
        </w:rPr>
        <w:t xml:space="preserve">Годишњи план </w:t>
      </w:r>
      <w:r w:rsidR="00AD1015" w:rsidRPr="007B3B84">
        <w:rPr>
          <w:rFonts w:asciiTheme="minorHAnsi" w:hAnsiTheme="minorHAnsi" w:cstheme="minorHAnsi"/>
          <w:sz w:val="24"/>
        </w:rPr>
        <w:t>рада школе сачињен је на основу:</w:t>
      </w:r>
      <w:bookmarkEnd w:id="10"/>
      <w:bookmarkEnd w:id="11"/>
    </w:p>
    <w:p w14:paraId="125E6E2C" w14:textId="77777777" w:rsidR="004A367B" w:rsidRPr="007B3B84" w:rsidRDefault="004A367B" w:rsidP="004A367B">
      <w:pPr>
        <w:keepNext/>
        <w:tabs>
          <w:tab w:val="left" w:pos="600"/>
        </w:tabs>
        <w:spacing w:before="120"/>
        <w:ind w:left="340" w:hanging="340"/>
        <w:jc w:val="both"/>
        <w:outlineLvl w:val="0"/>
        <w:rPr>
          <w:rFonts w:asciiTheme="minorHAnsi" w:hAnsiTheme="minorHAnsi" w:cstheme="minorHAnsi"/>
          <w:b/>
          <w:lang w:val="sr-Cyrl-CS"/>
        </w:rPr>
      </w:pPr>
      <w:bookmarkStart w:id="12" w:name="_Toc82457229"/>
      <w:bookmarkStart w:id="13" w:name="_Toc208567344"/>
      <w:r w:rsidRPr="007B3B84">
        <w:rPr>
          <w:rFonts w:asciiTheme="minorHAnsi" w:hAnsiTheme="minorHAnsi" w:cstheme="minorHAnsi"/>
          <w:b/>
          <w:lang w:val="sr-Cyrl-CS"/>
        </w:rPr>
        <w:t>Годишњи план рада школе сачињен је на основу:</w:t>
      </w:r>
      <w:bookmarkEnd w:id="12"/>
      <w:bookmarkEnd w:id="13"/>
    </w:p>
    <w:bookmarkEnd w:id="8"/>
    <w:p w14:paraId="432BF054" w14:textId="77777777" w:rsidR="008D6534" w:rsidRPr="007B3B84" w:rsidRDefault="008D6534" w:rsidP="00550604">
      <w:pPr>
        <w:numPr>
          <w:ilvl w:val="0"/>
          <w:numId w:val="256"/>
        </w:numPr>
        <w:spacing w:after="120"/>
        <w:ind w:left="720"/>
        <w:contextualSpacing/>
        <w:jc w:val="both"/>
        <w:rPr>
          <w:rFonts w:asciiTheme="minorHAnsi" w:eastAsia="Calibri" w:hAnsiTheme="minorHAnsi" w:cstheme="minorHAnsi"/>
          <w:lang w:val="ru-RU"/>
        </w:rPr>
      </w:pPr>
      <w:r w:rsidRPr="007B3B84">
        <w:rPr>
          <w:rFonts w:asciiTheme="minorHAnsi" w:eastAsia="Calibri" w:hAnsiTheme="minorHAnsi" w:cstheme="minorHAnsi"/>
          <w:lang w:val="ru-RU"/>
        </w:rPr>
        <w:t>Закон о основама система образовања и васпитања</w:t>
      </w:r>
      <w:r w:rsidRPr="007B3B84">
        <w:rPr>
          <w:rFonts w:asciiTheme="minorHAnsi" w:eastAsia="Calibri" w:hAnsiTheme="minorHAnsi" w:cstheme="minorHAnsi"/>
          <w:lang w:val="sr-Latn-CS"/>
        </w:rPr>
        <w:t>,</w:t>
      </w:r>
      <w:r w:rsidRPr="007B3B84">
        <w:rPr>
          <w:rFonts w:asciiTheme="minorHAnsi" w:eastAsia="Calibri" w:hAnsiTheme="minorHAnsi" w:cstheme="minorHAnsi"/>
          <w:lang w:val="sr-Cyrl-CS"/>
        </w:rPr>
        <w:t>("Службени гласник РС" бр. 88/2017 и 27/2018. др.закони и 10/2019</w:t>
      </w:r>
      <w:r w:rsidRPr="007B3B84">
        <w:rPr>
          <w:rFonts w:asciiTheme="minorHAnsi" w:eastAsia="Calibri" w:hAnsiTheme="minorHAnsi" w:cstheme="minorHAnsi"/>
          <w:lang w:val="sr-Cyrl-RS"/>
        </w:rPr>
        <w:t xml:space="preserve"> др. закон, 6/2020</w:t>
      </w:r>
      <w:r w:rsidRPr="007B3B84">
        <w:rPr>
          <w:rFonts w:asciiTheme="minorHAnsi" w:eastAsia="Calibri" w:hAnsiTheme="minorHAnsi" w:cstheme="minorHAnsi"/>
          <w:lang w:val="sr-Latn-RS"/>
        </w:rPr>
        <w:t>,</w:t>
      </w:r>
      <w:r w:rsidRPr="007B3B84">
        <w:rPr>
          <w:rFonts w:asciiTheme="minorHAnsi" w:eastAsia="Calibri" w:hAnsiTheme="minorHAnsi" w:cstheme="minorHAnsi"/>
          <w:lang w:val="sr-Cyrl-RS"/>
        </w:rPr>
        <w:t xml:space="preserve"> 129/2021</w:t>
      </w:r>
      <w:r w:rsidRPr="007B3B84">
        <w:rPr>
          <w:rFonts w:asciiTheme="minorHAnsi" w:eastAsia="Calibri" w:hAnsiTheme="minorHAnsi" w:cstheme="minorHAnsi"/>
          <w:lang w:val="sr-Latn-RS"/>
        </w:rPr>
        <w:t xml:space="preserve"> </w:t>
      </w:r>
      <w:r w:rsidRPr="007B3B84">
        <w:rPr>
          <w:rFonts w:asciiTheme="minorHAnsi" w:eastAsia="Calibri" w:hAnsiTheme="minorHAnsi" w:cstheme="minorHAnsi"/>
          <w:lang w:val="sr-Cyrl-RS"/>
        </w:rPr>
        <w:t>и 92/2023</w:t>
      </w:r>
      <w:r w:rsidRPr="007B3B84">
        <w:rPr>
          <w:rFonts w:asciiTheme="minorHAnsi" w:eastAsia="Calibri" w:hAnsiTheme="minorHAnsi" w:cstheme="minorHAnsi"/>
          <w:lang w:val="sr-Cyrl-CS"/>
        </w:rPr>
        <w:t>“)</w:t>
      </w:r>
    </w:p>
    <w:p w14:paraId="07AFA2E8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ind w:left="7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Закон о уџбеницима („Сл гласник РС“, бр.</w:t>
      </w:r>
      <w:r w:rsidRPr="007B3B84">
        <w:rPr>
          <w:rFonts w:asciiTheme="minorHAnsi" w:eastAsia="Calibri" w:hAnsiTheme="minorHAnsi" w:cstheme="minorHAnsi"/>
          <w:caps/>
          <w:lang w:val="ru-RU" w:eastAsia="sr-Cyrl-CS"/>
        </w:rPr>
        <w:t>27/2018</w:t>
      </w:r>
      <w:r w:rsidRPr="007B3B84">
        <w:rPr>
          <w:rFonts w:asciiTheme="minorHAnsi" w:eastAsia="Calibri" w:hAnsiTheme="minorHAnsi" w:cstheme="minorHAnsi"/>
          <w:caps/>
          <w:lang w:val="sr-Cyrl-RS" w:eastAsia="sr-Cyrl-CS"/>
        </w:rPr>
        <w:t>, 92/2023</w:t>
      </w:r>
      <w:r w:rsidRPr="007B3B84">
        <w:rPr>
          <w:rFonts w:asciiTheme="minorHAnsi" w:eastAsia="Calibri" w:hAnsiTheme="minorHAnsi" w:cstheme="minorHAnsi"/>
          <w:caps/>
          <w:lang w:val="ru-RU" w:eastAsia="sr-Cyrl-CS"/>
        </w:rPr>
        <w:t>)</w:t>
      </w:r>
    </w:p>
    <w:p w14:paraId="78095055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образовним стандардима за крај првог циклуса обавезног образовања за предмете српски језик, математика и природа и друштво („Службени гласник РС-Просветни гласник</w:t>
      </w:r>
      <w:r w:rsidRPr="007B3B84">
        <w:rPr>
          <w:rFonts w:asciiTheme="minorHAnsi" w:eastAsia="Calibri" w:hAnsiTheme="minorHAnsi" w:cstheme="minorHAnsi"/>
          <w:lang w:val="sr-Cyrl-RS"/>
        </w:rPr>
        <w:t>“</w:t>
      </w:r>
      <w:r w:rsidRPr="007B3B84">
        <w:rPr>
          <w:rFonts w:asciiTheme="minorHAnsi" w:eastAsia="Calibri" w:hAnsiTheme="minorHAnsi" w:cstheme="minorHAnsi"/>
          <w:lang w:val="sr-Cyrl-CS"/>
        </w:rPr>
        <w:t xml:space="preserve"> бр. 5/2011),</w:t>
      </w:r>
    </w:p>
    <w:p w14:paraId="185BB39C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стандардима квалитета рада установе („Службени гласник РС-Просветни гласник“ бр. 14/2018</w:t>
      </w:r>
      <w:r w:rsidRPr="007B3B84">
        <w:rPr>
          <w:rFonts w:asciiTheme="minorHAnsi" w:eastAsia="Calibri" w:hAnsiTheme="minorHAnsi" w:cstheme="minorHAnsi"/>
          <w:lang w:val="sr-Cyrl-RS"/>
        </w:rPr>
        <w:t>, 1/2024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11061C5A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вредновању квалитета рада установа („Сл. гласник РС“ бр. 10/19“),</w:t>
      </w:r>
    </w:p>
    <w:p w14:paraId="327A5069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наставном плану за први, други, трећи и четврти разред основног образовања и васпитања и наставном програму за трећи разред основног образовања и васпитања („Службени гласник РС - Просветни гласник“, бр. 1/05 и 15/06-др.правилник</w:t>
      </w:r>
      <w:r w:rsidRPr="007B3B84">
        <w:rPr>
          <w:rFonts w:asciiTheme="minorHAnsi" w:eastAsia="Calibri" w:hAnsiTheme="minorHAnsi" w:cstheme="minorHAnsi"/>
          <w:lang w:val="sr-Cyrl-RS"/>
        </w:rPr>
        <w:t>, 2/08, 12/18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196B89F7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наставном програму за четврти разред основног образовања и васпитања („Службени гласник РС- Просветни гласник“, бр. 3/2006, 15/2006, 2/2008 и 3/2011 - др. Правилник</w:t>
      </w:r>
      <w:r w:rsidRPr="007B3B84">
        <w:rPr>
          <w:rFonts w:asciiTheme="minorHAnsi" w:eastAsia="Calibri" w:hAnsiTheme="minorHAnsi" w:cstheme="minorHAnsi"/>
          <w:lang w:val="sr-Cyrl-RS"/>
        </w:rPr>
        <w:t>, 12/2018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4D987696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наставном програму за шести разред основног образовања и васпитања („Службени гласник РС- Просветни гласник“, бр. 5/08</w:t>
      </w:r>
      <w:r w:rsidRPr="007B3B84">
        <w:rPr>
          <w:rFonts w:asciiTheme="minorHAnsi" w:eastAsia="Calibri" w:hAnsiTheme="minorHAnsi" w:cstheme="minorHAnsi"/>
          <w:lang w:val="sr-Cyrl-RS"/>
        </w:rPr>
        <w:t>, 3/2011, 1/2013, 5/2014, 11/2016, 11/2016, 3/2018, 12/2018 и  3/2020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6D0A389F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lastRenderedPageBreak/>
        <w:t>Правилник о наставном програму за седми разред основног образовања и васпитања („Службени гласник РС, Просветни гласник“, бр. 6/</w:t>
      </w:r>
      <w:r w:rsidRPr="007B3B84">
        <w:rPr>
          <w:rFonts w:asciiTheme="minorHAnsi" w:eastAsia="Calibri" w:hAnsiTheme="minorHAnsi" w:cstheme="minorHAnsi"/>
          <w:lang w:val="sr-Cyrl-RS"/>
        </w:rPr>
        <w:t>20</w:t>
      </w:r>
      <w:r w:rsidRPr="007B3B84">
        <w:rPr>
          <w:rFonts w:asciiTheme="minorHAnsi" w:eastAsia="Calibri" w:hAnsiTheme="minorHAnsi" w:cstheme="minorHAnsi"/>
          <w:lang w:val="sr-Cyrl-CS"/>
        </w:rPr>
        <w:t>09</w:t>
      </w:r>
      <w:r w:rsidRPr="007B3B84">
        <w:rPr>
          <w:rFonts w:asciiTheme="minorHAnsi" w:eastAsia="Calibri" w:hAnsiTheme="minorHAnsi" w:cstheme="minorHAnsi"/>
          <w:lang w:val="sr-Cyrl-RS"/>
        </w:rPr>
        <w:t>, 3/2011, 8/2013, 11/2016, 11/2016, 12/2018, 3/2019, 12/2019 и 3/2020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3C2B2DB0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наставном програму за осми разред основног образовања и васпитања („Службени гласник РС- Просветни гласник“, бр. 2/2010, 3/2011 , 8/2013, 5/2014, 11/2016, 7/2017, 8/2018, 10/2019 и 3/2020),</w:t>
      </w:r>
    </w:p>
    <w:p w14:paraId="5F849193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(„Службени гласник РС- Просветни гласник“, бр. 10/2017</w:t>
      </w:r>
      <w:r w:rsidRPr="007B3B84">
        <w:rPr>
          <w:rFonts w:asciiTheme="minorHAnsi" w:eastAsia="Calibri" w:hAnsiTheme="minorHAnsi" w:cstheme="minorHAnsi"/>
          <w:lang w:val="sr-Cyrl-RS"/>
        </w:rPr>
        <w:t>, 12/2018, 15/2018, 18/2018, 1/2019, 2/2020, 16/2022, 1/2023, 13/2023, 14/2023 и 11/2024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7BD1B008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изменама допунама Правилника о наставном плану и програму за други циклус основног образовања и васпитања и наставном праграму за пети разред основног образовања и васпитања („Службени гласник РС- Просветни гласник“, бр.10/2017),</w:t>
      </w:r>
    </w:p>
    <w:p w14:paraId="365B17DF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изменама и допуни Правилника о наставном програму за шести разред основног образовања и васпитања(„Службени гласник РС- Просветни гласник“ бр. 10/2017, 12/2018, 15/2018, 18/2018, 1/2019 и 2/2020),</w:t>
      </w:r>
    </w:p>
    <w:p w14:paraId="5FAF8E51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 xml:space="preserve">Правилник о </w:t>
      </w:r>
      <w:r w:rsidRPr="007B3B84">
        <w:rPr>
          <w:rFonts w:asciiTheme="minorHAnsi" w:eastAsia="Calibri" w:hAnsiTheme="minorHAnsi" w:cstheme="minorHAnsi"/>
          <w:lang w:val="sr-Cyrl-RS"/>
        </w:rPr>
        <w:t xml:space="preserve">степену и врсти образовања наставника и стручних сарадника </w:t>
      </w:r>
      <w:r w:rsidRPr="007B3B84">
        <w:rPr>
          <w:rFonts w:asciiTheme="minorHAnsi" w:eastAsia="Calibri" w:hAnsiTheme="minorHAnsi" w:cstheme="minorHAnsi"/>
          <w:lang w:val="sr-Cyrl-CS"/>
        </w:rPr>
        <w:t xml:space="preserve"> у основној школи („Сл. гласник РС - Просветни гласник“, бр. 11/12 и 15/2013, 2/2016, 10/2016, 11/2016, 2/2017, 3/2017, 13/2018, 11/2019, 2/2020, 8/2020, 8/2020, 16/2020, 19/2020, 3/2021</w:t>
      </w:r>
      <w:r w:rsidRPr="007B3B84">
        <w:rPr>
          <w:rFonts w:asciiTheme="minorHAnsi" w:eastAsia="Calibri" w:hAnsiTheme="minorHAnsi" w:cstheme="minorHAnsi"/>
          <w:lang w:val="sr-Cyrl-RS"/>
        </w:rPr>
        <w:t xml:space="preserve">, </w:t>
      </w:r>
      <w:r w:rsidRPr="007B3B84">
        <w:rPr>
          <w:rFonts w:asciiTheme="minorHAnsi" w:eastAsia="Calibri" w:hAnsiTheme="minorHAnsi" w:cstheme="minorHAnsi"/>
          <w:lang w:val="sr-Cyrl-CS"/>
        </w:rPr>
        <w:t>4/2021</w:t>
      </w:r>
      <w:r w:rsidRPr="007B3B84">
        <w:rPr>
          <w:rFonts w:asciiTheme="minorHAnsi" w:eastAsia="Calibri" w:hAnsiTheme="minorHAnsi" w:cstheme="minorHAnsi"/>
          <w:lang w:val="sr-Cyrl-RS"/>
        </w:rPr>
        <w:t>,17/2021, 18/2021, 1/2022,2/2022, 5/2022, 6/2022, 10/2022, 15/2022, 16/2022, 7/2023, 15/2023, 1/2024 и 3/2024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6CF39E21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сталном стручном усавршавању и напредовању у звања наставника, васпитача и стручних сарадника („Сл. гласник РС“ бр. 109/2021),</w:t>
      </w:r>
    </w:p>
    <w:p w14:paraId="5906369F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Правилник о програму свих облика рада стручних сарадника („Сл. гласник РС-Просветни гласник“, бр. 5/12</w:t>
      </w:r>
      <w:r w:rsidRPr="007B3B84">
        <w:rPr>
          <w:rFonts w:asciiTheme="minorHAnsi" w:eastAsia="Calibri" w:hAnsiTheme="minorHAnsi" w:cstheme="minorHAnsi"/>
          <w:lang w:val="sr-Cyrl-RS"/>
        </w:rPr>
        <w:t xml:space="preserve"> и 6/2021</w:t>
      </w:r>
      <w:r w:rsidRPr="007B3B84">
        <w:rPr>
          <w:rFonts w:asciiTheme="minorHAnsi" w:eastAsia="Calibri" w:hAnsiTheme="minorHAnsi" w:cstheme="minorHAnsi"/>
          <w:lang w:val="sr-Cyrl-CS"/>
        </w:rPr>
        <w:t>),</w:t>
      </w:r>
    </w:p>
    <w:p w14:paraId="5E6A5B7C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ind w:left="720"/>
        <w:jc w:val="both"/>
        <w:rPr>
          <w:rFonts w:asciiTheme="minorHAnsi" w:eastAsia="Calibri" w:hAnsiTheme="minorHAnsi" w:cstheme="minorHAnsi"/>
          <w:iCs/>
          <w:lang w:val="sr-Cyrl-CS"/>
        </w:rPr>
      </w:pPr>
      <w:r w:rsidRPr="007B3B84">
        <w:rPr>
          <w:rFonts w:asciiTheme="minorHAnsi" w:eastAsia="Calibri" w:hAnsiTheme="minorHAnsi" w:cstheme="minorHAnsi"/>
          <w:iCs/>
          <w:lang w:val="sr-Cyrl-CS"/>
        </w:rPr>
        <w:t>Правилник о норми часова непосредног рада са ученицима наставника, стручних сарадника и васпитача у основној школи („Сл. гласник РС-Просветни гласник“, бр. 2/92 и 2/00)</w:t>
      </w:r>
    </w:p>
    <w:p w14:paraId="31448934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ind w:left="720"/>
        <w:jc w:val="both"/>
        <w:rPr>
          <w:rFonts w:asciiTheme="minorHAnsi" w:eastAsia="Calibri" w:hAnsiTheme="minorHAnsi" w:cstheme="minorHAnsi"/>
          <w:iCs/>
          <w:lang w:val="sr-Cyrl-CS"/>
        </w:rPr>
      </w:pPr>
      <w:r w:rsidRPr="007B3B84">
        <w:rPr>
          <w:rFonts w:asciiTheme="minorHAnsi" w:eastAsia="Calibri" w:hAnsiTheme="minorHAnsi" w:cstheme="minorHAnsi"/>
          <w:iCs/>
          <w:lang w:val="sr-Cyrl-RS"/>
        </w:rPr>
        <w:t xml:space="preserve">Правилник о оцењивању ученка у основном образовању и васпитању </w:t>
      </w:r>
      <w:r w:rsidRPr="007B3B84">
        <w:rPr>
          <w:rFonts w:asciiTheme="minorHAnsi" w:eastAsia="Calibri" w:hAnsiTheme="minorHAnsi" w:cstheme="minorHAnsi"/>
          <w:iCs/>
          <w:lang w:val="sr-Cyrl-CS"/>
        </w:rPr>
        <w:t xml:space="preserve">(„ </w:t>
      </w:r>
      <w:r w:rsidRPr="007B3B84">
        <w:rPr>
          <w:rFonts w:asciiTheme="minorHAnsi" w:eastAsia="Calibri" w:hAnsiTheme="minorHAnsi" w:cstheme="minorHAnsi"/>
          <w:lang w:val="sr-Latn-RS"/>
        </w:rPr>
        <w:t xml:space="preserve"> </w:t>
      </w:r>
      <w:r w:rsidRPr="007B3B84">
        <w:rPr>
          <w:rFonts w:asciiTheme="minorHAnsi" w:eastAsia="Calibri" w:hAnsiTheme="minorHAnsi" w:cstheme="minorHAnsi"/>
          <w:lang w:val="sr-Cyrl-CS"/>
        </w:rPr>
        <w:t>Службен</w:t>
      </w:r>
      <w:r w:rsidRPr="007B3B84">
        <w:rPr>
          <w:rFonts w:asciiTheme="minorHAnsi" w:eastAsia="Calibri" w:hAnsiTheme="minorHAnsi" w:cstheme="minorHAnsi"/>
          <w:lang w:val="sr-Cyrl-RS"/>
        </w:rPr>
        <w:t>и</w:t>
      </w:r>
      <w:r w:rsidRPr="007B3B84">
        <w:rPr>
          <w:rFonts w:asciiTheme="minorHAnsi" w:eastAsia="Calibri" w:hAnsiTheme="minorHAnsi" w:cstheme="minorHAnsi"/>
          <w:lang w:val="sr-Cyrl-CS"/>
        </w:rPr>
        <w:t xml:space="preserve"> гласник РС, бр. </w:t>
      </w:r>
      <w:r w:rsidRPr="007B3B84">
        <w:rPr>
          <w:rFonts w:asciiTheme="minorHAnsi" w:eastAsia="Calibri" w:hAnsiTheme="minorHAnsi" w:cstheme="minorHAnsi"/>
          <w:lang w:val="sr-Cyrl-RS"/>
        </w:rPr>
        <w:t>10/2024</w:t>
      </w:r>
      <w:r w:rsidRPr="007B3B84">
        <w:rPr>
          <w:rFonts w:asciiTheme="minorHAnsi" w:eastAsia="Calibri" w:hAnsiTheme="minorHAnsi" w:cstheme="minorHAnsi"/>
          <w:iCs/>
          <w:lang w:val="sr-Cyrl-CS"/>
        </w:rPr>
        <w:t>),</w:t>
      </w:r>
    </w:p>
    <w:p w14:paraId="2D504B9C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ind w:left="720"/>
        <w:jc w:val="both"/>
        <w:rPr>
          <w:rFonts w:asciiTheme="minorHAnsi" w:eastAsia="Calibri" w:hAnsiTheme="minorHAnsi" w:cstheme="minorHAnsi"/>
          <w:iCs/>
          <w:lang w:val="sr-Cyrl-CS"/>
        </w:rPr>
      </w:pPr>
      <w:r w:rsidRPr="007B3B84">
        <w:rPr>
          <w:rFonts w:asciiTheme="minorHAnsi" w:eastAsia="Calibri" w:hAnsiTheme="minorHAnsi" w:cstheme="minorHAnsi"/>
          <w:iCs/>
          <w:lang w:val="sr-Cyrl-RS"/>
        </w:rPr>
        <w:t>Правилник о ближим условима за оснивање, почетак рада и обављање делатности основне школе (</w:t>
      </w:r>
      <w:r w:rsidRPr="007B3B84">
        <w:rPr>
          <w:rFonts w:asciiTheme="minorHAnsi" w:eastAsia="Calibri" w:hAnsiTheme="minorHAnsi" w:cstheme="minorHAnsi"/>
          <w:iCs/>
          <w:lang w:val="sr-Cyrl-CS"/>
        </w:rPr>
        <w:t xml:space="preserve">Сл. гласник РС-Просветни гласник“, бр. </w:t>
      </w:r>
      <w:r w:rsidRPr="007B3B84">
        <w:rPr>
          <w:rFonts w:asciiTheme="minorHAnsi" w:eastAsia="Calibri" w:hAnsiTheme="minorHAnsi" w:cstheme="minorHAnsi"/>
          <w:iCs/>
          <w:lang w:val="sr-Cyrl-RS"/>
        </w:rPr>
        <w:t>5/2019 и 16/2020</w:t>
      </w:r>
      <w:r w:rsidRPr="007B3B84">
        <w:rPr>
          <w:rFonts w:asciiTheme="minorHAnsi" w:eastAsia="Calibri" w:hAnsiTheme="minorHAnsi" w:cstheme="minorHAnsi"/>
          <w:iCs/>
          <w:lang w:val="sr-Cyrl-CS"/>
        </w:rPr>
        <w:t>),</w:t>
      </w:r>
    </w:p>
    <w:p w14:paraId="7C717097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ind w:left="720"/>
        <w:jc w:val="both"/>
        <w:rPr>
          <w:rFonts w:asciiTheme="minorHAnsi" w:eastAsia="Calibri" w:hAnsiTheme="minorHAnsi" w:cstheme="minorHAnsi"/>
          <w:iCs/>
          <w:lang w:val="sr-Cyrl-CS"/>
        </w:rPr>
      </w:pPr>
      <w:r w:rsidRPr="007B3B84">
        <w:rPr>
          <w:rFonts w:asciiTheme="minorHAnsi" w:eastAsia="Calibri" w:hAnsiTheme="minorHAnsi" w:cstheme="minorHAnsi"/>
          <w:iCs/>
          <w:lang w:val="sr-Cyrl-CS"/>
        </w:rPr>
        <w:t>Правилник о ближим условима у погледу простора, опреме и наставних средстава за остваривање изборних програма образовно-васпитног рада у основним школама  („Сл. гласник СРС-Просветни гласник“, бр. 27/87)</w:t>
      </w:r>
    </w:p>
    <w:p w14:paraId="26F957A7" w14:textId="77777777" w:rsidR="008D6534" w:rsidRPr="007B3B84" w:rsidRDefault="008D6534" w:rsidP="00550604">
      <w:pPr>
        <w:numPr>
          <w:ilvl w:val="0"/>
          <w:numId w:val="256"/>
        </w:numPr>
        <w:spacing w:before="120" w:after="120"/>
        <w:ind w:left="720"/>
        <w:jc w:val="both"/>
        <w:rPr>
          <w:rFonts w:asciiTheme="minorHAnsi" w:eastAsia="Calibri" w:hAnsiTheme="minorHAnsi" w:cstheme="minorHAnsi"/>
          <w:iCs/>
          <w:lang w:val="sr-Cyrl-CS"/>
        </w:rPr>
      </w:pPr>
      <w:r w:rsidRPr="007B3B84">
        <w:rPr>
          <w:rFonts w:asciiTheme="minorHAnsi" w:eastAsia="Calibri" w:hAnsiTheme="minorHAnsi" w:cstheme="minorHAnsi"/>
          <w:iCs/>
          <w:lang w:val="sr-Cyrl-CS"/>
        </w:rPr>
        <w:t>Правилник о ближим упутствима за утврђивање права на Индивидуалнни образовни план, његову примену и вредновање( „Сл. гласник РС“,бр. 74/2018),</w:t>
      </w:r>
    </w:p>
    <w:p w14:paraId="46A472D1" w14:textId="3EB2F1BF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contextualSpacing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Извештај о реализацији Годишњег плана рада у школској 202</w:t>
      </w:r>
      <w:r w:rsidR="000F26EF" w:rsidRPr="007B3B84">
        <w:rPr>
          <w:rFonts w:asciiTheme="minorHAnsi" w:eastAsia="Calibri" w:hAnsiTheme="minorHAnsi" w:cstheme="minorHAnsi"/>
          <w:lang w:val="sr-Latn-RS"/>
        </w:rPr>
        <w:t>4</w:t>
      </w:r>
      <w:r w:rsidRPr="007B3B84">
        <w:rPr>
          <w:rFonts w:asciiTheme="minorHAnsi" w:eastAsia="Calibri" w:hAnsiTheme="minorHAnsi" w:cstheme="minorHAnsi"/>
          <w:lang w:val="sr-Cyrl-CS"/>
        </w:rPr>
        <w:t>/20</w:t>
      </w:r>
      <w:r w:rsidRPr="007B3B84">
        <w:rPr>
          <w:rFonts w:asciiTheme="minorHAnsi" w:eastAsia="Calibri" w:hAnsiTheme="minorHAnsi" w:cstheme="minorHAnsi"/>
          <w:lang w:val="sr-Cyrl-RS"/>
        </w:rPr>
        <w:t>2</w:t>
      </w:r>
      <w:r w:rsidR="000F26EF" w:rsidRPr="007B3B84">
        <w:rPr>
          <w:rFonts w:asciiTheme="minorHAnsi" w:eastAsia="Calibri" w:hAnsiTheme="minorHAnsi" w:cstheme="minorHAnsi"/>
          <w:lang w:val="sr-Latn-RS"/>
        </w:rPr>
        <w:t>5</w:t>
      </w:r>
      <w:r w:rsidRPr="007B3B84">
        <w:rPr>
          <w:rFonts w:asciiTheme="minorHAnsi" w:eastAsia="Calibri" w:hAnsiTheme="minorHAnsi" w:cstheme="minorHAnsi"/>
          <w:lang w:val="ru-RU"/>
        </w:rPr>
        <w:t xml:space="preserve">. </w:t>
      </w:r>
      <w:r w:rsidRPr="007B3B84">
        <w:rPr>
          <w:rFonts w:asciiTheme="minorHAnsi" w:eastAsia="Calibri" w:hAnsiTheme="minorHAnsi" w:cstheme="minorHAnsi"/>
          <w:lang w:val="sr-Cyrl-CS"/>
        </w:rPr>
        <w:t>години и успеху на крају школске 202</w:t>
      </w:r>
      <w:r w:rsidR="000F26EF" w:rsidRPr="007B3B84">
        <w:rPr>
          <w:rFonts w:asciiTheme="minorHAnsi" w:eastAsia="Calibri" w:hAnsiTheme="minorHAnsi" w:cstheme="minorHAnsi"/>
          <w:lang w:val="sr-Latn-RS"/>
        </w:rPr>
        <w:t>4</w:t>
      </w:r>
      <w:r w:rsidRPr="007B3B84">
        <w:rPr>
          <w:rFonts w:asciiTheme="minorHAnsi" w:eastAsia="Calibri" w:hAnsiTheme="minorHAnsi" w:cstheme="minorHAnsi"/>
          <w:lang w:val="sr-Cyrl-CS"/>
        </w:rPr>
        <w:t>/20</w:t>
      </w:r>
      <w:r w:rsidRPr="007B3B84">
        <w:rPr>
          <w:rFonts w:asciiTheme="minorHAnsi" w:eastAsia="Calibri" w:hAnsiTheme="minorHAnsi" w:cstheme="minorHAnsi"/>
          <w:lang w:val="sr-Cyrl-RS"/>
        </w:rPr>
        <w:t>2</w:t>
      </w:r>
      <w:r w:rsidR="000F26EF" w:rsidRPr="007B3B84">
        <w:rPr>
          <w:rFonts w:asciiTheme="minorHAnsi" w:eastAsia="Calibri" w:hAnsiTheme="minorHAnsi" w:cstheme="minorHAnsi"/>
          <w:lang w:val="sr-Latn-RS"/>
        </w:rPr>
        <w:t>5</w:t>
      </w:r>
      <w:r w:rsidRPr="007B3B84">
        <w:rPr>
          <w:rFonts w:asciiTheme="minorHAnsi" w:eastAsia="Calibri" w:hAnsiTheme="minorHAnsi" w:cstheme="minorHAnsi"/>
          <w:lang w:val="sr-Cyrl-CS"/>
        </w:rPr>
        <w:t>.године.</w:t>
      </w:r>
    </w:p>
    <w:p w14:paraId="2DD58AE7" w14:textId="77777777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contextualSpacing/>
        <w:jc w:val="both"/>
        <w:rPr>
          <w:rFonts w:asciiTheme="minorHAnsi" w:eastAsia="Calibri" w:hAnsiTheme="minorHAnsi" w:cstheme="minorHAnsi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Посебни протокол за заштиту деце и ученика од насиља, злостављања и  занемаривања у образовно васпитним установама, Министарство просвете, 2007.,</w:t>
      </w:r>
    </w:p>
    <w:p w14:paraId="743E84A0" w14:textId="77777777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Правилник о поступању установе у случаји сумње или утврђеног дискриминаторног понашања и вређања угледа, части или достојанства личности („Службени Гласник РС“,бр. 65/2018),</w:t>
      </w:r>
    </w:p>
    <w:p w14:paraId="1D72DD9F" w14:textId="77777777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Правилник о поступању у установи у одговору на насиље, злостављање и занемаривање (</w:t>
      </w:r>
      <w:r w:rsidRPr="007B3B84">
        <w:rPr>
          <w:rFonts w:asciiTheme="minorHAnsi" w:hAnsiTheme="minorHAnsi" w:cstheme="minorHAnsi"/>
          <w:lang w:val="sr-Latn-RS"/>
        </w:rPr>
        <w:t>„</w:t>
      </w:r>
      <w:r w:rsidRPr="007B3B84">
        <w:rPr>
          <w:rFonts w:asciiTheme="minorHAnsi" w:hAnsiTheme="minorHAnsi" w:cstheme="minorHAnsi"/>
          <w:lang w:val="sr-Cyrl-RS"/>
        </w:rPr>
        <w:t>Сл.Гласник РС</w:t>
      </w:r>
      <w:r w:rsidRPr="007B3B84">
        <w:rPr>
          <w:rFonts w:asciiTheme="minorHAnsi" w:hAnsiTheme="minorHAnsi" w:cstheme="minorHAnsi"/>
          <w:lang w:val="sr-Latn-RS"/>
        </w:rPr>
        <w:t>“,</w:t>
      </w:r>
      <w:r w:rsidRPr="007B3B84">
        <w:rPr>
          <w:rFonts w:asciiTheme="minorHAnsi" w:hAnsiTheme="minorHAnsi" w:cstheme="minorHAnsi"/>
          <w:lang w:val="sr-Cyrl-RS"/>
        </w:rPr>
        <w:t>бр. 46/2019 и 104 /2020),</w:t>
      </w:r>
    </w:p>
    <w:p w14:paraId="5AACDB07" w14:textId="77777777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Правилник о  календару образовно-васпитног рада </w:t>
      </w:r>
      <w:r w:rsidRPr="007B3B84">
        <w:rPr>
          <w:rFonts w:asciiTheme="minorHAnsi" w:hAnsiTheme="minorHAnsi" w:cstheme="minorHAnsi"/>
        </w:rPr>
        <w:t>o</w:t>
      </w:r>
      <w:r w:rsidRPr="007B3B84">
        <w:rPr>
          <w:rFonts w:asciiTheme="minorHAnsi" w:hAnsiTheme="minorHAnsi" w:cstheme="minorHAnsi"/>
          <w:lang w:val="sr-Cyrl-CS"/>
        </w:rPr>
        <w:t>сновне школе за школску 202</w:t>
      </w:r>
      <w:r w:rsidRPr="007B3B84">
        <w:rPr>
          <w:rFonts w:asciiTheme="minorHAnsi" w:hAnsiTheme="minorHAnsi" w:cstheme="minorHAnsi"/>
          <w:lang w:val="sr-Cyrl-RS"/>
        </w:rPr>
        <w:t>4</w:t>
      </w:r>
      <w:r w:rsidRPr="007B3B84">
        <w:rPr>
          <w:rFonts w:asciiTheme="minorHAnsi" w:hAnsiTheme="minorHAnsi" w:cstheme="minorHAnsi"/>
          <w:lang w:val="sr-Cyrl-CS"/>
        </w:rPr>
        <w:t>/20</w:t>
      </w:r>
      <w:r w:rsidRPr="007B3B84">
        <w:rPr>
          <w:rFonts w:asciiTheme="minorHAnsi" w:hAnsiTheme="minorHAnsi" w:cstheme="minorHAnsi"/>
          <w:lang w:val="sr-Cyrl-RS"/>
        </w:rPr>
        <w:t>25</w:t>
      </w:r>
      <w:r w:rsidRPr="007B3B84">
        <w:rPr>
          <w:rFonts w:asciiTheme="minorHAnsi" w:hAnsiTheme="minorHAnsi" w:cstheme="minorHAnsi"/>
          <w:lang w:val="sr-Cyrl-CS"/>
        </w:rPr>
        <w:t xml:space="preserve">. годину („Службени гласник РС”, бр. </w:t>
      </w:r>
      <w:r w:rsidRPr="007B3B84">
        <w:rPr>
          <w:rFonts w:asciiTheme="minorHAnsi" w:hAnsiTheme="minorHAnsi" w:cstheme="minorHAnsi"/>
          <w:lang w:val="sr-Cyrl-RS"/>
        </w:rPr>
        <w:t xml:space="preserve"> 6/24</w:t>
      </w:r>
      <w:r w:rsidRPr="007B3B84">
        <w:rPr>
          <w:rFonts w:asciiTheme="minorHAnsi" w:hAnsiTheme="minorHAnsi" w:cstheme="minorHAnsi"/>
          <w:lang w:val="sr-Cyrl-CS"/>
        </w:rPr>
        <w:t>)</w:t>
      </w:r>
      <w:r w:rsidRPr="007B3B84">
        <w:rPr>
          <w:rFonts w:asciiTheme="minorHAnsi" w:hAnsiTheme="minorHAnsi" w:cstheme="minorHAnsi"/>
          <w:lang w:val="sr-Cyrl-RS"/>
        </w:rPr>
        <w:t>,</w:t>
      </w:r>
    </w:p>
    <w:p w14:paraId="345B7336" w14:textId="77777777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Стручна упутства, извештаји, анализе и информације Министарства просвете и Градског секретаријата за образовање и дечју заштиту,</w:t>
      </w:r>
    </w:p>
    <w:p w14:paraId="335FA606" w14:textId="7C1A190F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Развојни план школе за период 20</w:t>
      </w:r>
      <w:r w:rsidRPr="007B3B84">
        <w:rPr>
          <w:rFonts w:asciiTheme="minorHAnsi" w:hAnsiTheme="minorHAnsi" w:cstheme="minorHAnsi"/>
          <w:lang w:val="sr-Cyrl-RS"/>
        </w:rPr>
        <w:t>2</w:t>
      </w:r>
      <w:r w:rsidR="000F26EF" w:rsidRPr="007B3B84">
        <w:rPr>
          <w:rFonts w:asciiTheme="minorHAnsi" w:hAnsiTheme="minorHAnsi" w:cstheme="minorHAnsi"/>
          <w:lang w:val="sr-Latn-RS"/>
        </w:rPr>
        <w:t>5</w:t>
      </w:r>
      <w:r w:rsidRPr="007B3B84">
        <w:rPr>
          <w:rFonts w:asciiTheme="minorHAnsi" w:hAnsiTheme="minorHAnsi" w:cstheme="minorHAnsi"/>
          <w:lang w:val="sr-Cyrl-CS"/>
        </w:rPr>
        <w:t>-20</w:t>
      </w:r>
      <w:r w:rsidR="000F26EF" w:rsidRPr="007B3B84">
        <w:rPr>
          <w:rFonts w:asciiTheme="minorHAnsi" w:hAnsiTheme="minorHAnsi" w:cstheme="minorHAnsi"/>
          <w:lang w:val="sr-Latn-RS"/>
        </w:rPr>
        <w:t>30</w:t>
      </w:r>
      <w:r w:rsidRPr="007B3B84">
        <w:rPr>
          <w:rFonts w:asciiTheme="minorHAnsi" w:hAnsiTheme="minorHAnsi" w:cstheme="minorHAnsi"/>
          <w:lang w:val="sr-Cyrl-CS"/>
        </w:rPr>
        <w:t>.</w:t>
      </w:r>
      <w:r w:rsidRPr="007B3B84">
        <w:rPr>
          <w:rFonts w:asciiTheme="minorHAnsi" w:hAnsiTheme="minorHAnsi" w:cstheme="minorHAnsi"/>
          <w:lang w:val="sr-Cyrl-RS"/>
        </w:rPr>
        <w:t>године,</w:t>
      </w:r>
    </w:p>
    <w:p w14:paraId="777111FD" w14:textId="77777777" w:rsidR="008D6534" w:rsidRPr="007B3B84" w:rsidRDefault="008D6534" w:rsidP="00550604">
      <w:pPr>
        <w:numPr>
          <w:ilvl w:val="0"/>
          <w:numId w:val="257"/>
        </w:numPr>
        <w:tabs>
          <w:tab w:val="left" w:pos="720"/>
        </w:tabs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Школски програм ОШ“ Душко Радовић“ </w:t>
      </w:r>
      <w:r w:rsidRPr="007B3B84">
        <w:rPr>
          <w:rFonts w:asciiTheme="minorHAnsi" w:hAnsiTheme="minorHAnsi" w:cstheme="minorHAnsi"/>
          <w:lang w:val="sr-Cyrl-RS"/>
        </w:rPr>
        <w:t xml:space="preserve"> за период </w:t>
      </w:r>
      <w:r w:rsidRPr="007B3B84">
        <w:rPr>
          <w:rFonts w:asciiTheme="minorHAnsi" w:hAnsiTheme="minorHAnsi" w:cstheme="minorHAnsi"/>
          <w:lang w:val="sr-Cyrl-CS"/>
        </w:rPr>
        <w:t>2022-2026. године.</w:t>
      </w:r>
    </w:p>
    <w:p w14:paraId="47CC00A2" w14:textId="77777777" w:rsidR="008D6534" w:rsidRPr="007B3B84" w:rsidRDefault="008D6534" w:rsidP="008D6534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2FE8C682" w14:textId="77777777" w:rsidR="00B43487" w:rsidRPr="007B3B84" w:rsidRDefault="00B43487" w:rsidP="00B43487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06D16CA1" w14:textId="77777777" w:rsidR="00B43487" w:rsidRPr="007B3B84" w:rsidRDefault="00B43487" w:rsidP="00B43487">
      <w:pPr>
        <w:pStyle w:val="Heading3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sr-Cyrl-RS"/>
        </w:rPr>
        <w:t xml:space="preserve"> </w:t>
      </w:r>
      <w:bookmarkStart w:id="14" w:name="_Toc208567345"/>
      <w:bookmarkStart w:id="15" w:name="_Hlk176277729"/>
      <w:r w:rsidRPr="007B3B84">
        <w:rPr>
          <w:rFonts w:asciiTheme="minorHAnsi" w:hAnsiTheme="minorHAnsi" w:cstheme="minorHAnsi"/>
          <w:sz w:val="24"/>
        </w:rPr>
        <w:t>Извештај о реализацији завршног испита</w:t>
      </w:r>
      <w:bookmarkEnd w:id="14"/>
    </w:p>
    <w:p w14:paraId="2B410241" w14:textId="77777777" w:rsidR="00B43487" w:rsidRPr="007B3B84" w:rsidRDefault="00B43487" w:rsidP="00B43487">
      <w:pPr>
        <w:rPr>
          <w:rFonts w:asciiTheme="minorHAnsi" w:hAnsiTheme="minorHAnsi" w:cstheme="minorHAnsi"/>
          <w:lang w:val="sr-Latn-CS" w:eastAsia="sr-Latn-CS"/>
        </w:rPr>
      </w:pPr>
    </w:p>
    <w:p w14:paraId="78004011" w14:textId="04B3EC5A" w:rsidR="00B43487" w:rsidRPr="007B3B84" w:rsidRDefault="00B43487" w:rsidP="00B43487">
      <w:pPr>
        <w:ind w:firstLine="720"/>
        <w:rPr>
          <w:rFonts w:asciiTheme="minorHAnsi" w:hAnsiTheme="minorHAnsi" w:cstheme="minorHAnsi"/>
          <w:lang w:val="sr-Cyrl-CS"/>
        </w:rPr>
      </w:pPr>
      <w:bookmarkStart w:id="16" w:name="_Toc19288713"/>
      <w:r w:rsidRPr="007B3B84">
        <w:rPr>
          <w:rFonts w:asciiTheme="minorHAnsi" w:hAnsiTheme="minorHAnsi" w:cstheme="minorHAnsi"/>
          <w:lang w:val="sr-Cyrl-CS"/>
        </w:rPr>
        <w:t>Школске 202</w:t>
      </w:r>
      <w:r w:rsidR="000F26EF" w:rsidRPr="007B3B84">
        <w:rPr>
          <w:rFonts w:asciiTheme="minorHAnsi" w:hAnsiTheme="minorHAnsi" w:cstheme="minorHAnsi"/>
          <w:lang w:val="sr-Latn-RS"/>
        </w:rPr>
        <w:t>4</w:t>
      </w:r>
      <w:r w:rsidRPr="007B3B84">
        <w:rPr>
          <w:rFonts w:asciiTheme="minorHAnsi" w:hAnsiTheme="minorHAnsi" w:cstheme="minorHAnsi"/>
          <w:lang w:val="sr-Cyrl-CS"/>
        </w:rPr>
        <w:t>/2</w:t>
      </w:r>
      <w:r w:rsidR="000F26EF" w:rsidRPr="007B3B84">
        <w:rPr>
          <w:rFonts w:asciiTheme="minorHAnsi" w:hAnsiTheme="minorHAnsi" w:cstheme="minorHAnsi"/>
          <w:lang w:val="sr-Latn-RS"/>
        </w:rPr>
        <w:t>5</w:t>
      </w:r>
      <w:r w:rsidRPr="007B3B84">
        <w:rPr>
          <w:rFonts w:asciiTheme="minorHAnsi" w:hAnsiTheme="minorHAnsi" w:cstheme="minorHAnsi"/>
          <w:lang w:val="sr-Cyrl-CS"/>
        </w:rPr>
        <w:t xml:space="preserve">. године осми разред је похађало </w:t>
      </w:r>
      <w:r w:rsidR="000F26EF" w:rsidRPr="007B3B84">
        <w:rPr>
          <w:rFonts w:asciiTheme="minorHAnsi" w:hAnsiTheme="minorHAnsi" w:cstheme="minorHAnsi"/>
          <w:lang w:val="sr-Latn-RS"/>
        </w:rPr>
        <w:t xml:space="preserve">60 </w:t>
      </w:r>
      <w:r w:rsidRPr="007B3B84">
        <w:rPr>
          <w:rFonts w:asciiTheme="minorHAnsi" w:hAnsiTheme="minorHAnsi" w:cstheme="minorHAnsi"/>
          <w:lang w:val="sr-Cyrl-CS"/>
        </w:rPr>
        <w:t>ученика. На завршни испит у јунском року, изашл</w:t>
      </w:r>
      <w:r w:rsidRPr="007B3B84">
        <w:rPr>
          <w:rFonts w:asciiTheme="minorHAnsi" w:hAnsiTheme="minorHAnsi" w:cstheme="minorHAnsi"/>
          <w:lang w:val="sr-Cyrl-RS"/>
        </w:rPr>
        <w:t xml:space="preserve">и су сви </w:t>
      </w:r>
      <w:r w:rsidRPr="007B3B84">
        <w:rPr>
          <w:rFonts w:asciiTheme="minorHAnsi" w:hAnsiTheme="minorHAnsi" w:cstheme="minorHAnsi"/>
          <w:lang w:val="sr-Cyrl-CS"/>
        </w:rPr>
        <w:t xml:space="preserve"> ученици и сви су положили и уписали жељену школу. </w:t>
      </w:r>
      <w:bookmarkEnd w:id="16"/>
    </w:p>
    <w:p w14:paraId="3CA6BED1" w14:textId="77777777" w:rsidR="00B43487" w:rsidRPr="007B3B84" w:rsidRDefault="00B43487" w:rsidP="00B43487">
      <w:pPr>
        <w:rPr>
          <w:rFonts w:asciiTheme="minorHAnsi" w:hAnsiTheme="minorHAnsi" w:cstheme="minorHAnsi"/>
          <w:lang w:val="sr-Cyrl-CS"/>
        </w:rPr>
      </w:pPr>
    </w:p>
    <w:p w14:paraId="63F32E77" w14:textId="77777777" w:rsidR="00B43487" w:rsidRPr="007B3B84" w:rsidRDefault="00B43487" w:rsidP="00B43487">
      <w:pPr>
        <w:ind w:firstLine="720"/>
        <w:rPr>
          <w:rFonts w:asciiTheme="minorHAnsi" w:hAnsiTheme="minorHAnsi" w:cstheme="minorHAnsi"/>
          <w:lang w:val="sr-Cyrl-CS"/>
        </w:rPr>
      </w:pPr>
      <w:bookmarkStart w:id="17" w:name="_Toc19288714"/>
      <w:r w:rsidRPr="007B3B84">
        <w:rPr>
          <w:rFonts w:asciiTheme="minorHAnsi" w:hAnsiTheme="minorHAnsi" w:cstheme="minorHAnsi"/>
          <w:lang w:val="sr-Cyrl-CS"/>
        </w:rPr>
        <w:t>Резултати испита приказани су у следећој табели:</w:t>
      </w:r>
      <w:bookmarkEnd w:id="17"/>
    </w:p>
    <w:tbl>
      <w:tblPr>
        <w:tblW w:w="8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6"/>
        <w:gridCol w:w="1918"/>
        <w:gridCol w:w="1806"/>
        <w:gridCol w:w="1925"/>
      </w:tblGrid>
      <w:tr w:rsidR="00B43487" w:rsidRPr="007B3B84" w14:paraId="2723F006" w14:textId="77777777" w:rsidTr="006E30E9">
        <w:trPr>
          <w:jc w:val="center"/>
        </w:trPr>
        <w:tc>
          <w:tcPr>
            <w:tcW w:w="2836" w:type="dxa"/>
          </w:tcPr>
          <w:p w14:paraId="034A8392" w14:textId="77777777" w:rsidR="00B43487" w:rsidRPr="007B3B84" w:rsidRDefault="00B43487" w:rsidP="006E30E9">
            <w:pPr>
              <w:pStyle w:val="Heading3"/>
              <w:rPr>
                <w:rFonts w:asciiTheme="minorHAnsi" w:hAnsiTheme="minorHAnsi" w:cstheme="minorHAnsi"/>
                <w:sz w:val="24"/>
              </w:rPr>
            </w:pPr>
            <w:bookmarkStart w:id="18" w:name="_Toc208567346"/>
            <w:bookmarkEnd w:id="18"/>
          </w:p>
        </w:tc>
        <w:tc>
          <w:tcPr>
            <w:tcW w:w="1918" w:type="dxa"/>
            <w:tcMar>
              <w:left w:w="28" w:type="dxa"/>
              <w:right w:w="28" w:type="dxa"/>
            </w:tcMar>
            <w:vAlign w:val="center"/>
          </w:tcPr>
          <w:p w14:paraId="5CA62093" w14:textId="77777777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b/>
                <w:lang w:val="sr-Cyrl-CS"/>
              </w:rPr>
            </w:pPr>
            <w:bookmarkStart w:id="19" w:name="_Toc19288715"/>
            <w:r w:rsidRPr="007B3B84">
              <w:rPr>
                <w:rFonts w:asciiTheme="minorHAnsi" w:hAnsiTheme="minorHAnsi" w:cstheme="minorHAnsi"/>
                <w:b/>
                <w:lang w:val="sr-Cyrl-CS"/>
              </w:rPr>
              <w:t>Просечан број бодова -тест из српског језика</w:t>
            </w:r>
            <w:bookmarkEnd w:id="19"/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14:paraId="6C3C8B82" w14:textId="77777777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b/>
                <w:lang w:val="sr-Cyrl-CS"/>
              </w:rPr>
            </w:pPr>
            <w:bookmarkStart w:id="20" w:name="_Toc19288716"/>
            <w:r w:rsidRPr="007B3B84">
              <w:rPr>
                <w:rFonts w:asciiTheme="minorHAnsi" w:hAnsiTheme="minorHAnsi" w:cstheme="minorHAnsi"/>
                <w:b/>
                <w:lang w:val="sr-Cyrl-CS"/>
              </w:rPr>
              <w:t>Просечан број бодова – тест из математике</w:t>
            </w:r>
            <w:bookmarkEnd w:id="20"/>
          </w:p>
        </w:tc>
        <w:tc>
          <w:tcPr>
            <w:tcW w:w="1925" w:type="dxa"/>
            <w:tcMar>
              <w:left w:w="28" w:type="dxa"/>
              <w:right w:w="28" w:type="dxa"/>
            </w:tcMar>
            <w:vAlign w:val="center"/>
          </w:tcPr>
          <w:p w14:paraId="69C0DE7A" w14:textId="284A45CA" w:rsidR="00B43487" w:rsidRPr="007B3B84" w:rsidRDefault="00404BB1" w:rsidP="006E30E9">
            <w:pPr>
              <w:jc w:val="center"/>
              <w:rPr>
                <w:rFonts w:asciiTheme="minorHAnsi" w:hAnsiTheme="minorHAnsi" w:cstheme="minorHAnsi"/>
                <w:b/>
                <w:lang w:val="sr-Cyrl-CS"/>
              </w:rPr>
            </w:pPr>
            <w:bookmarkStart w:id="21" w:name="_Toc19288717"/>
            <w:r w:rsidRPr="007B3B84">
              <w:rPr>
                <w:rFonts w:asciiTheme="minorHAnsi" w:hAnsiTheme="minorHAnsi" w:cstheme="minorHAnsi"/>
                <w:b/>
                <w:lang w:val="sr-Cyrl-CS"/>
              </w:rPr>
              <w:t xml:space="preserve">Изборни </w:t>
            </w:r>
            <w:r w:rsidR="00B43487" w:rsidRPr="007B3B84">
              <w:rPr>
                <w:rFonts w:asciiTheme="minorHAnsi" w:hAnsiTheme="minorHAnsi" w:cstheme="minorHAnsi"/>
                <w:b/>
                <w:lang w:val="sr-Cyrl-CS"/>
              </w:rPr>
              <w:t xml:space="preserve"> тест</w:t>
            </w:r>
            <w:bookmarkEnd w:id="21"/>
          </w:p>
        </w:tc>
      </w:tr>
      <w:tr w:rsidR="00B43487" w:rsidRPr="007B3B84" w14:paraId="49DB6930" w14:textId="77777777" w:rsidTr="006E30E9">
        <w:trPr>
          <w:jc w:val="center"/>
        </w:trPr>
        <w:tc>
          <w:tcPr>
            <w:tcW w:w="2836" w:type="dxa"/>
          </w:tcPr>
          <w:p w14:paraId="28BBD9C4" w14:textId="432DBFF4" w:rsidR="00B43487" w:rsidRPr="007B3B84" w:rsidRDefault="00B43487" w:rsidP="006E30E9">
            <w:pPr>
              <w:rPr>
                <w:rFonts w:asciiTheme="minorHAnsi" w:hAnsiTheme="minorHAnsi" w:cstheme="minorHAnsi"/>
                <w:lang w:val="sr-Cyrl-CS"/>
              </w:rPr>
            </w:pPr>
            <w:bookmarkStart w:id="22" w:name="_Toc19288719"/>
            <w:r w:rsidRPr="007B3B84">
              <w:rPr>
                <w:rFonts w:asciiTheme="minorHAnsi" w:hAnsiTheme="minorHAnsi" w:cstheme="minorHAnsi"/>
                <w:lang w:val="sr-Cyrl-CS"/>
              </w:rPr>
              <w:t>ОШ „Душко Радовић“</w:t>
            </w:r>
            <w:bookmarkEnd w:id="22"/>
          </w:p>
        </w:tc>
        <w:tc>
          <w:tcPr>
            <w:tcW w:w="1918" w:type="dxa"/>
          </w:tcPr>
          <w:p w14:paraId="499E07E6" w14:textId="3C64E615" w:rsidR="00B43487" w:rsidRPr="007B3B84" w:rsidRDefault="00B43487" w:rsidP="00F2764C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06" w:type="dxa"/>
          </w:tcPr>
          <w:p w14:paraId="4EA1D846" w14:textId="58693555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925" w:type="dxa"/>
          </w:tcPr>
          <w:p w14:paraId="31F2C77A" w14:textId="2EE0EE0F" w:rsidR="00B43487" w:rsidRPr="007B3B84" w:rsidRDefault="00B43487" w:rsidP="00F2764C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B43487" w:rsidRPr="007B3B84" w14:paraId="01141223" w14:textId="77777777" w:rsidTr="006E30E9">
        <w:trPr>
          <w:jc w:val="center"/>
        </w:trPr>
        <w:tc>
          <w:tcPr>
            <w:tcW w:w="2836" w:type="dxa"/>
          </w:tcPr>
          <w:p w14:paraId="015F366D" w14:textId="556A47A1" w:rsidR="00B43487" w:rsidRPr="007B3B84" w:rsidRDefault="00B43487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Општина Чукарица </w:t>
            </w:r>
          </w:p>
        </w:tc>
        <w:tc>
          <w:tcPr>
            <w:tcW w:w="1918" w:type="dxa"/>
          </w:tcPr>
          <w:p w14:paraId="3CB79ADC" w14:textId="552ADCC9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806" w:type="dxa"/>
          </w:tcPr>
          <w:p w14:paraId="6ABCCAA7" w14:textId="6864F018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925" w:type="dxa"/>
          </w:tcPr>
          <w:p w14:paraId="67B76113" w14:textId="035BCA33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B43487" w:rsidRPr="007B3B84" w14:paraId="57BA191F" w14:textId="77777777" w:rsidTr="006E30E9">
        <w:trPr>
          <w:jc w:val="center"/>
        </w:trPr>
        <w:tc>
          <w:tcPr>
            <w:tcW w:w="2836" w:type="dxa"/>
          </w:tcPr>
          <w:p w14:paraId="7A088255" w14:textId="77777777" w:rsidR="00B43487" w:rsidRPr="007B3B84" w:rsidRDefault="00B43487" w:rsidP="006E30E9">
            <w:pPr>
              <w:rPr>
                <w:rFonts w:asciiTheme="minorHAnsi" w:hAnsiTheme="minorHAnsi" w:cstheme="minorHAnsi"/>
                <w:lang w:val="sr-Cyrl-CS"/>
              </w:rPr>
            </w:pPr>
            <w:bookmarkStart w:id="23" w:name="_Toc19288734"/>
            <w:r w:rsidRPr="007B3B84">
              <w:rPr>
                <w:rFonts w:asciiTheme="minorHAnsi" w:hAnsiTheme="minorHAnsi" w:cstheme="minorHAnsi"/>
                <w:lang w:val="sr-Cyrl-CS"/>
              </w:rPr>
              <w:t>Република Србија</w:t>
            </w:r>
            <w:bookmarkEnd w:id="23"/>
          </w:p>
        </w:tc>
        <w:tc>
          <w:tcPr>
            <w:tcW w:w="1918" w:type="dxa"/>
          </w:tcPr>
          <w:p w14:paraId="337CEADF" w14:textId="7E85DBCE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806" w:type="dxa"/>
          </w:tcPr>
          <w:p w14:paraId="5A4B32EB" w14:textId="12FC9251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925" w:type="dxa"/>
          </w:tcPr>
          <w:p w14:paraId="11ED4D45" w14:textId="7368B534" w:rsidR="00B43487" w:rsidRPr="007B3B84" w:rsidRDefault="00B43487" w:rsidP="006E30E9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</w:p>
        </w:tc>
      </w:tr>
      <w:bookmarkEnd w:id="15"/>
    </w:tbl>
    <w:p w14:paraId="196297ED" w14:textId="77777777" w:rsidR="00B43487" w:rsidRPr="007B3B84" w:rsidRDefault="00B43487" w:rsidP="00B43487">
      <w:pPr>
        <w:rPr>
          <w:rFonts w:asciiTheme="minorHAnsi" w:hAnsiTheme="minorHAnsi" w:cstheme="minorHAnsi"/>
          <w:lang w:val="sr-Latn-CS" w:eastAsia="sr-Latn-CS"/>
        </w:rPr>
      </w:pPr>
    </w:p>
    <w:p w14:paraId="713D57E2" w14:textId="766B1485" w:rsidR="00B43487" w:rsidRPr="007B3B84" w:rsidRDefault="00B43487" w:rsidP="00B43487">
      <w:pPr>
        <w:spacing w:before="120" w:after="120"/>
        <w:jc w:val="both"/>
        <w:rPr>
          <w:rFonts w:asciiTheme="minorHAnsi" w:hAnsiTheme="minorHAnsi" w:cstheme="minorHAnsi"/>
          <w:lang w:val="sr-Cyrl-RS"/>
        </w:rPr>
      </w:pPr>
    </w:p>
    <w:p w14:paraId="143C184A" w14:textId="77777777" w:rsidR="004A367B" w:rsidRPr="007B3B84" w:rsidRDefault="004A367B" w:rsidP="004A367B">
      <w:pPr>
        <w:jc w:val="both"/>
        <w:rPr>
          <w:rFonts w:asciiTheme="minorHAnsi" w:hAnsiTheme="minorHAnsi" w:cstheme="minorHAnsi"/>
        </w:rPr>
      </w:pPr>
    </w:p>
    <w:p w14:paraId="62D4E42B" w14:textId="77777777" w:rsidR="004A367B" w:rsidRPr="007B3B84" w:rsidRDefault="004A367B" w:rsidP="004A367B">
      <w:pPr>
        <w:rPr>
          <w:rFonts w:asciiTheme="minorHAnsi" w:hAnsiTheme="minorHAnsi" w:cstheme="minorHAnsi"/>
        </w:rPr>
      </w:pPr>
    </w:p>
    <w:p w14:paraId="737C96D5" w14:textId="77777777" w:rsidR="009F0B4F" w:rsidRPr="007B3B84" w:rsidRDefault="00075170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24" w:name="_Toc208567347"/>
      <w:bookmarkEnd w:id="9"/>
      <w:r w:rsidRPr="007B3B84">
        <w:rPr>
          <w:rFonts w:asciiTheme="minorHAnsi" w:hAnsiTheme="minorHAnsi" w:cstheme="minorHAnsi"/>
          <w:b/>
          <w:sz w:val="24"/>
        </w:rPr>
        <w:t>ЦИЉЕВИ, ПРИНЦИПИ И ИСХОДИ</w:t>
      </w:r>
      <w:r w:rsidR="009F0B4F" w:rsidRPr="007B3B84">
        <w:rPr>
          <w:rFonts w:asciiTheme="minorHAnsi" w:hAnsiTheme="minorHAnsi" w:cstheme="minorHAnsi"/>
          <w:b/>
          <w:sz w:val="24"/>
        </w:rPr>
        <w:t xml:space="preserve"> ОБРАЗОВАЊА И ВАСПИТАЊА</w:t>
      </w:r>
      <w:bookmarkEnd w:id="24"/>
    </w:p>
    <w:p w14:paraId="0DB36A55" w14:textId="77777777" w:rsidR="009F0B4F" w:rsidRPr="007B3B84" w:rsidRDefault="009F0B4F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37030995" w14:textId="55A85457" w:rsidR="009F0B4F" w:rsidRPr="007B3B84" w:rsidRDefault="001614E4" w:rsidP="00A916B6">
      <w:pPr>
        <w:pStyle w:val="Default"/>
        <w:jc w:val="both"/>
        <w:rPr>
          <w:rFonts w:asciiTheme="minorHAnsi" w:hAnsiTheme="minorHAnsi" w:cstheme="minorHAnsi"/>
          <w:b/>
          <w:bCs/>
          <w:lang w:val="ru-RU"/>
        </w:rPr>
      </w:pPr>
      <w:r w:rsidRPr="007B3B84">
        <w:rPr>
          <w:rFonts w:asciiTheme="minorHAnsi" w:hAnsiTheme="minorHAnsi" w:cstheme="minorHAnsi"/>
          <w:b/>
          <w:bCs/>
          <w:lang w:val="ru-RU"/>
        </w:rPr>
        <w:t xml:space="preserve">Циљеви </w:t>
      </w:r>
      <w:r w:rsidR="009F0B4F" w:rsidRPr="007B3B84">
        <w:rPr>
          <w:rFonts w:asciiTheme="minorHAnsi" w:hAnsiTheme="minorHAnsi" w:cstheme="minorHAnsi"/>
          <w:b/>
          <w:bCs/>
          <w:lang w:val="ru-RU"/>
        </w:rPr>
        <w:t xml:space="preserve"> образовања</w:t>
      </w:r>
      <w:r w:rsidRPr="007B3B84">
        <w:rPr>
          <w:rFonts w:asciiTheme="minorHAnsi" w:hAnsiTheme="minorHAnsi" w:cstheme="minorHAnsi"/>
          <w:b/>
          <w:bCs/>
          <w:lang w:val="ru-RU"/>
        </w:rPr>
        <w:t xml:space="preserve"> и васпитања</w:t>
      </w:r>
      <w:r w:rsidR="009F0B4F" w:rsidRPr="007B3B84">
        <w:rPr>
          <w:rFonts w:asciiTheme="minorHAnsi" w:hAnsiTheme="minorHAnsi" w:cstheme="minorHAnsi"/>
          <w:b/>
          <w:bCs/>
          <w:lang w:val="ru-RU"/>
        </w:rPr>
        <w:t xml:space="preserve"> су</w:t>
      </w:r>
    </w:p>
    <w:p w14:paraId="563B3F6D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Основни циљеви образовања и васпитања су:</w:t>
      </w:r>
    </w:p>
    <w:p w14:paraId="39FD2E3C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1) обезбеђивање добробити и подршка целовитом развоју детета, ученика и одраслог;</w:t>
      </w:r>
    </w:p>
    <w:p w14:paraId="40E39461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2) обезбеђивање подстицајног и безбедног окружења за целовити развој детета, ученика и одраслог, развијање ненасилног понашања и успостављање нулте толеранције према насиљу;</w:t>
      </w:r>
    </w:p>
    <w:p w14:paraId="75C02C3F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3) шири обухват деце предшколским васпитањем и образовањем и свеобухватна укљученост ученика у систем образовања и васпитања;</w:t>
      </w:r>
    </w:p>
    <w:p w14:paraId="686E5303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4) развијање и практиковање здравих животних стилова, свести о важности сопственог здравља и безбедности, потребе неговања и развоја физичких способности;</w:t>
      </w:r>
    </w:p>
    <w:p w14:paraId="6B738A1B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5) развијање свести о значају одрживог развоја, заштите и очувања природе и животне средине и еколошке етике, заштите и добробити животиња;</w:t>
      </w:r>
    </w:p>
    <w:p w14:paraId="4A861CDA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6) континуирано унапређивање квалитета процеса и исхода образовања и васпитања заснованог на провереним научним сазнањима и образовној пракси;</w:t>
      </w:r>
    </w:p>
    <w:p w14:paraId="160DB888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7) развијање компетенција за сналажење и активно учешће у савременом друштву које се мења;</w:t>
      </w:r>
    </w:p>
    <w:p w14:paraId="276CEB03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8) пун интелектуални, емоционални, социјални, морални и физички развој сваког детета, ученика и одраслог, у складу са његовим узрастом, развојним потребама и интересовањима;</w:t>
      </w:r>
    </w:p>
    <w:p w14:paraId="18808F02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9) развијање кључних компетенција за целоживотно учење, међупредметних компетенција и стручних компетенција у складу са захтевима занимања, потребама тржишта рада и развојем савремене науке и технологије;</w:t>
      </w:r>
    </w:p>
    <w:p w14:paraId="16FB0D0E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10) развој свести о себи, стваралачких способности, критичког мишљења, мотивације за учење, способности за тимски рад, способности самовредновања, самоиницијативе и изражавања свог мишљења;</w:t>
      </w:r>
    </w:p>
    <w:p w14:paraId="383096F2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11) оспособљавање за доношење ваљаних одлука о избору даљег образовања и занимања, сопственог развоја и будућег живота;</w:t>
      </w:r>
    </w:p>
    <w:p w14:paraId="3B1B98FB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12) развијање позитивних људских вредности;</w:t>
      </w:r>
    </w:p>
    <w:p w14:paraId="2CC8B192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13) развијање осећања солидарности, разумевања и конструктивне сарадње са другима и неговање другарства и пријатељства;</w:t>
      </w:r>
    </w:p>
    <w:p w14:paraId="2A510675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14) развијање компетенција за разумевање и поштовање права детета, људских права, грађанских слобода и способности за живот у демократски уређеном и праведном друштву;</w:t>
      </w:r>
    </w:p>
    <w:p w14:paraId="017176DF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15) развој и поштовање расне, националне, културне, језичке, верске, родне, полне и узрасне равноправности, толеранције и уважавање различитости;</w:t>
      </w:r>
    </w:p>
    <w:p w14:paraId="78E9FD9C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16) развијање личног и националног идентитета, развијање свести и осећања припадности Републици Србији, поштовање и неговање српског језика и матерњег језика, традиције и културе српског народа и националних мањина, развијање интеркултуралности, поштовање и очување националне и светске културне баштине;</w:t>
      </w:r>
    </w:p>
    <w:p w14:paraId="43B33725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17) повећање ефикасности употребе свих ресурса образовања и васпитања, завршавање образовања и васпитања у предвиђеном року са минималним продужетком трајања и смањеним напуштањем школовања;</w:t>
      </w:r>
    </w:p>
    <w:p w14:paraId="4D5753FE" w14:textId="77777777" w:rsidR="001614E4" w:rsidRPr="007B3B84" w:rsidRDefault="001614E4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18) повећање ефикасности образовања и васпитања и унапређивање образовног нивоа становништва Републике Србије као државе засноване на знању.</w:t>
      </w:r>
    </w:p>
    <w:p w14:paraId="2A3E110A" w14:textId="37D88F2C" w:rsidR="001C259C" w:rsidRPr="007B3B84" w:rsidRDefault="001C259C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09F95B76" w14:textId="77777777" w:rsidR="009B18D5" w:rsidRPr="007B3B84" w:rsidRDefault="009B18D5" w:rsidP="00A916B6">
      <w:pPr>
        <w:pStyle w:val="Default"/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2A207757" w14:textId="77777777" w:rsidR="001614E4" w:rsidRPr="007B3B84" w:rsidRDefault="001614E4" w:rsidP="00A916B6">
      <w:pPr>
        <w:spacing w:before="120" w:after="120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Принципи образовања</w:t>
      </w:r>
      <w:r w:rsidR="008D462C" w:rsidRPr="007B3B84">
        <w:rPr>
          <w:rFonts w:asciiTheme="minorHAnsi" w:hAnsiTheme="minorHAnsi" w:cstheme="minorHAnsi"/>
          <w:b/>
          <w:lang w:val="sr-Cyrl-CS"/>
        </w:rPr>
        <w:t xml:space="preserve"> и васпитања</w:t>
      </w:r>
    </w:p>
    <w:p w14:paraId="1A5CE8F7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Систем образовања и васпитања мора да обезбеди за сву децу, ученике и одрасле:</w:t>
      </w:r>
    </w:p>
    <w:p w14:paraId="79621B00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1) једнакост и доступност остваривања права на образовање и васпитање заснованом на социјалној правди и принципу једнаких шанси без дискриминације; 2) усмереност образовања и васпитања на дете и ученика кроз разноврсне облике учења, наставе и </w:t>
      </w:r>
      <w:r w:rsidRPr="007B3B84">
        <w:rPr>
          <w:rFonts w:asciiTheme="minorHAnsi" w:hAnsiTheme="minorHAnsi" w:cstheme="minorHAnsi"/>
          <w:lang w:val="sr-Cyrl-CS"/>
        </w:rPr>
        <w:lastRenderedPageBreak/>
        <w:t>оцењивања којима се излази у сусрет различитим потребама детета и ученика, развија мотивација за учење и подиже квалитет постигнућа;</w:t>
      </w:r>
    </w:p>
    <w:p w14:paraId="43B2D5F2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3) поштовање људских права и права сваког детета, ученика и одраслог и уважавање људског достојанства; образовање и васпитање у демократски уређеној и социјално одговорној установи у којој се негују отвореност, сарадња, толеранција, свест о културној и цивилизацијској повезаности у свету, посвећеност основним моралним вредностима, вредностима правде, истине, солидарности, слободе, поштења и одговорности и у којој је осигурано пуно поштовање права детета, ученика и одраслог;</w:t>
      </w:r>
    </w:p>
    <w:p w14:paraId="3EC68400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4) висок квалитет образовања и васпитања за све; квалитетно и уравнотежено образовање и васпитање, засновано на тековинама и достигнућима савремене науке, примена достигнућа научних дисциплина важних за процес образовања и васпитања и прилагођених узрасним и личним образовним потребама сваког детета, ученика и одраслог;</w:t>
      </w:r>
    </w:p>
    <w:p w14:paraId="60C2BABB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5) целоживотно учење, које укључује све облике учења и значи учествовање у различитим облицима образовних активности током живота, са циљем сталног унапређивања потребних личних, грађанских, друштвених и радних компетенција; 6) образовање и васпитање засновано на компетенцијама у складу са стратешким и функционалним оквиром за планирање и остваривање процеса образовања и васпитања, чиме се стварају услови и пружа подршка за развој свих компетенција; 7) професионалну етику и компетентност која подразумева високу стручност наставника, васпитача, стручних сарадника, директора и секретара, стални професионални развој и висок ниво професионалне одговорности и етичности;</w:t>
      </w:r>
    </w:p>
    <w:p w14:paraId="298283C2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8) хоризонталну и вертикалну проходност којом се осигурава могућност да ученици и одрасли током образовања промене врсту образовања (хоризонтална проходност) и могућност даљег образовања и стицања вишег нивоа образовања (вертикална проходност);</w:t>
      </w:r>
    </w:p>
    <w:p w14:paraId="0F056B91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9) демократичност кроз укљученост свих учесника у систему образовања и васпитања у стварању и спровођењу образовних политика, поштујући потребе и права уз обавезе и одговорности;</w:t>
      </w:r>
    </w:p>
    <w:p w14:paraId="5DFC5518" w14:textId="4D93C6CC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10) аутономија установе кроз планирање и остваривање одговарајућих активности, програма и пројеката у циљу унапређивања квалитета образовања и васпитања поштујући специфичности установе и локалне средине.</w:t>
      </w:r>
    </w:p>
    <w:p w14:paraId="393E650A" w14:textId="77777777" w:rsidR="009B18D5" w:rsidRPr="007B3B84" w:rsidRDefault="009B18D5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34595522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У остваривању принципа, посебна пажња посвећује се:</w:t>
      </w:r>
    </w:p>
    <w:p w14:paraId="6223C3E7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1) сарадњи са породицом, укључивањем родитеља односно другог законског заступника, ради успешног остваривања постављених циљева 5 образовања и васпитања, локалном заједницом и широм друштвеном средином;</w:t>
      </w:r>
    </w:p>
    <w:p w14:paraId="111F6ADC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2) подршци преласка детета, односно ученика у следећи ниво образовања и васпитања и остваривању континуитета у образовању и васпитању;</w:t>
      </w:r>
    </w:p>
    <w:p w14:paraId="7D5329A6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3) идентификацији, праћењу и подстицању ученика и одраслих са изузетним способностима (талентовани и даровити) уз обезбеђивање услова да, без обзира на сопствене материјалне услове имају приступ одговарајућим нивоима образовања и васпитања и установама;</w:t>
      </w:r>
    </w:p>
    <w:p w14:paraId="7A71BA31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4) могућности да деца, ученици и одрасли са сметњама у развоју, инвалидитетом и из осетљивих група, без обзира на сопствене материјалне услове имају приступ свим нивоима образовања и васпитања у установама, а лица смештена у установе социјалне заштите, деца, ученици и одрасли са здравственим проблемима остварују право на образовање за време смештаја у установи и током болничког и кућног лечења;</w:t>
      </w:r>
    </w:p>
    <w:p w14:paraId="7800D16C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5) смањењу стопе напуштања система образовања и васпитања, посебно лица из социјално угрожених категорија становништва и неразвијених подручја, лица са сметњама у развоју и инвалидитетом и других лица са специфичним тешкоћама у учењу и подршци њиховом поновном укључењу у систем, у складу са принципима инклузивног и интеркултуралног образовања и васпитања;</w:t>
      </w:r>
    </w:p>
    <w:p w14:paraId="526F2487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6) каријерном вођењу и саветовању запослених, ученика и одраслих усмереном ка личном развоју појединца и напредовању у образовном и професионалном смислу;</w:t>
      </w:r>
    </w:p>
    <w:p w14:paraId="0CD93878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7) остваривању права на образовање и укључивањем у систем образовања и васпитања на различитим узрастима и нивоима, без угрожавања других права детета и других људских права;</w:t>
      </w:r>
    </w:p>
    <w:p w14:paraId="04581CE1" w14:textId="77777777" w:rsidR="009A1221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8) сарадњи са ученицима, ради успешног остваривања постављених циљева образовања и васпитања, као и остваривања одговарајућих активности, програма и пројеката у циљу унапређивања квалитета образовања и васпитања.</w:t>
      </w:r>
    </w:p>
    <w:p w14:paraId="43588994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1D0099F6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Кључне компетенције за целоживотно учење:</w:t>
      </w:r>
    </w:p>
    <w:p w14:paraId="0B1AC5F4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1) комуникација на матерњем језику: способност изражавања и тумачења концепата, мисли, осећања, чињеница и мишљења у усменој или писаној форми;</w:t>
      </w:r>
    </w:p>
    <w:p w14:paraId="44399DEA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2) комуникација на страном језику: способност изражавања и тумачења концепата, мисли, осећања, чињеница и мишљења у усменој или писаној форми укључујући вештине посредовања сумирањем, тумачењем, превођењем, парафразирањем и на друге начине, као и интеркултурално разумевање;</w:t>
      </w:r>
    </w:p>
    <w:p w14:paraId="53827401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3) математичке, научне и технолошке компетенције: основно нумеричко резоновање, разумевање света природе, способност примене знања и технологије за људске потребе (медицина, транспорт, комуникације и др.);</w:t>
      </w:r>
    </w:p>
    <w:p w14:paraId="4DC7038E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4) дигитална компетенција: самопоуздано и критичко коришћење информационих и комуникационих технологија за рад, одмор и комуникацију;</w:t>
      </w:r>
    </w:p>
    <w:p w14:paraId="465C972E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5) учење учења: способност да се ефективно управља сопственим учењем: планирање, управљање временом и информацијама, способност да се превазиђу препреке како би се успешно учило, коришћење претходних знања и вештина, примена знања и вештина у различитим ситуацијама, индивидуално и/или у групи;</w:t>
      </w:r>
    </w:p>
    <w:p w14:paraId="20E39C97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6) друштвене и грађанске компетенције: способност да се ефикасно и конструктивно учествује у друштвеном и радном животу и да се ангажују у активном и демократском учешћу, посебно у све разноврснијим заједницама;</w:t>
      </w:r>
    </w:p>
    <w:p w14:paraId="774B42E9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7) осећај за иницијативу и предузетништво: способност да се идеје претворе у акцију кроз креативност, иновативност и преузимање ризика, као и способност за планирање и управљање пројектима;</w:t>
      </w:r>
    </w:p>
    <w:p w14:paraId="0C39D796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8) културолошка освешћеност и изражавање: способност да се схвати значај креативних идеја, искустава и емоција у различитим медијима - музика, књижевност, плес, ликовна уметност и друго.</w:t>
      </w:r>
    </w:p>
    <w:p w14:paraId="22105E2D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68F99F2A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Компетенције из става 1. овог члана, осим оквира традиционалних школских предмета, обухватају и ангажују школска знања на припреми ученика да буду конкурентни и функционални у садашњем и будућем образовном и професионалном простору и да компетентно и активно остварују своје грађанске улоге.</w:t>
      </w:r>
    </w:p>
    <w:p w14:paraId="4B5BFEA6" w14:textId="7C723C7C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45874C6B" w14:textId="77777777" w:rsidR="0043568E" w:rsidRPr="007B3B84" w:rsidRDefault="0043568E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234511D4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Опште међупредметне компетенције</w:t>
      </w:r>
    </w:p>
    <w:p w14:paraId="75A1991E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Члан 12</w:t>
      </w:r>
    </w:p>
    <w:p w14:paraId="5A1EDAFD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Циљ оријентације ка општим међупредметним компетенцијама и кључним компетенцијама је динамичније и ангажованије комбиновање знања, вештина и ставова релевантних за различите реалне контексте који захтевају њихову функционалну примену.</w:t>
      </w:r>
    </w:p>
    <w:p w14:paraId="34084050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Опште међупредметне компетенције заснивају се на кључним компетенцијама, развијају се кроз наставу свих предмета, примењиве су у различитим ситуацијама и контекстима при решавању различитих проблема и задатака, неопходне су свим ученицима за лично остварење и развој, као и укључивање у друштвене токове и запошљавање и чине основу за целоживотно учење.</w:t>
      </w:r>
    </w:p>
    <w:p w14:paraId="5212CBDA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Опште међупредметне компетенције за крај обавезног основног образовања и васпитања у Републици Србији, су:</w:t>
      </w:r>
    </w:p>
    <w:p w14:paraId="02ADD6AB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1) компетенција за учење;</w:t>
      </w:r>
    </w:p>
    <w:p w14:paraId="4483A4C1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2) одговорно учешће у демократском друштву;</w:t>
      </w:r>
    </w:p>
    <w:p w14:paraId="0619BFA6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3) естетичка компетенција;</w:t>
      </w:r>
    </w:p>
    <w:p w14:paraId="5AC2F279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4) комуникација;</w:t>
      </w:r>
    </w:p>
    <w:p w14:paraId="4B743FC6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5) одговоран однос према околини;</w:t>
      </w:r>
    </w:p>
    <w:p w14:paraId="5BD27759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6) одговоран однос према здрављу;</w:t>
      </w:r>
    </w:p>
    <w:p w14:paraId="1C524BD2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7) предузимљивост и оријентација ка предузетништву;</w:t>
      </w:r>
    </w:p>
    <w:p w14:paraId="7BC490AC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8) рад са подацима и информацијама;</w:t>
      </w:r>
    </w:p>
    <w:p w14:paraId="7634C506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9) решавање проблема;</w:t>
      </w:r>
    </w:p>
    <w:p w14:paraId="3BED01CD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10) сарадња;</w:t>
      </w:r>
    </w:p>
    <w:p w14:paraId="33F369B2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11) дигитална компетенција.</w:t>
      </w:r>
    </w:p>
    <w:p w14:paraId="1C2AB279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</w:p>
    <w:p w14:paraId="2D0D9982" w14:textId="77777777" w:rsidR="007A0FFF" w:rsidRPr="007B3B84" w:rsidRDefault="007A0FFF" w:rsidP="00A916B6">
      <w:pPr>
        <w:spacing w:before="120" w:after="120"/>
        <w:jc w:val="both"/>
        <w:rPr>
          <w:rFonts w:asciiTheme="minorHAnsi" w:hAnsiTheme="minorHAnsi" w:cstheme="minorHAnsi"/>
          <w:b/>
          <w:bCs/>
          <w:lang w:val="sr-Cyrl-C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Опште међупредметне компетенције за крај средњег образовања и васпитања у Републици Србији, су:</w:t>
      </w:r>
    </w:p>
    <w:p w14:paraId="530B7FFA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1) компетенција за целоживотно учење;</w:t>
      </w:r>
    </w:p>
    <w:p w14:paraId="66A6A599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2) комуникација;</w:t>
      </w:r>
    </w:p>
    <w:p w14:paraId="05DB300B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3) рад са подацима и информацијама;</w:t>
      </w:r>
    </w:p>
    <w:p w14:paraId="4C5335C9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4) дигитална компетенција;</w:t>
      </w:r>
    </w:p>
    <w:p w14:paraId="3EE7976D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5) решавање проблема;</w:t>
      </w:r>
    </w:p>
    <w:p w14:paraId="4EC915F7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6) сарадња;</w:t>
      </w:r>
    </w:p>
    <w:p w14:paraId="5FEBE7A3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7) одговорно учешће у демократском друштву;</w:t>
      </w:r>
    </w:p>
    <w:p w14:paraId="578D1F37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8) одговоран однос према здрављу;</w:t>
      </w:r>
    </w:p>
    <w:p w14:paraId="24E6D9D2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9) одговоран однос према околини;</w:t>
      </w:r>
    </w:p>
    <w:p w14:paraId="5AAAC73B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10) естетичка компетенција;</w:t>
      </w:r>
    </w:p>
    <w:p w14:paraId="6A8A40B7" w14:textId="77777777" w:rsidR="007A0FFF" w:rsidRPr="007B3B84" w:rsidRDefault="007A0FFF" w:rsidP="00A916B6">
      <w:pPr>
        <w:spacing w:before="120" w:after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11) предузимљивост и предузетничка компетенција.</w:t>
      </w:r>
    </w:p>
    <w:p w14:paraId="113E00BC" w14:textId="77777777" w:rsidR="0043568E" w:rsidRPr="007B3B84" w:rsidRDefault="0043568E" w:rsidP="00A916B6">
      <w:pPr>
        <w:spacing w:before="120" w:after="120"/>
        <w:jc w:val="both"/>
        <w:rPr>
          <w:rFonts w:asciiTheme="minorHAnsi" w:hAnsiTheme="minorHAnsi" w:cstheme="minorHAnsi"/>
          <w:b/>
          <w:lang w:val="sr-Cyrl-CS"/>
        </w:rPr>
      </w:pPr>
    </w:p>
    <w:p w14:paraId="7117C254" w14:textId="289FB05F" w:rsidR="00A83C49" w:rsidRPr="007B3B84" w:rsidRDefault="00A83C49" w:rsidP="00A916B6">
      <w:pPr>
        <w:spacing w:before="120" w:after="120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Исходи образовања</w:t>
      </w:r>
      <w:r w:rsidR="008D462C" w:rsidRPr="007B3B84">
        <w:rPr>
          <w:rFonts w:asciiTheme="minorHAnsi" w:hAnsiTheme="minorHAnsi" w:cstheme="minorHAnsi"/>
          <w:b/>
          <w:lang w:val="sr-Cyrl-CS"/>
        </w:rPr>
        <w:t xml:space="preserve"> и васпитања</w:t>
      </w:r>
    </w:p>
    <w:p w14:paraId="530F3ACC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Исходи образовања и васпитања су јасни искази о томе шта се од ученика очекује да зна, разуме и да је способан да покаже, односно уради након завршеног одговарајућег нивоа образовања и васпитања. Исходи образовања и васпитања су основа за планирање, праћење и вредновање образовања и васпитања.</w:t>
      </w:r>
    </w:p>
    <w:p w14:paraId="0A4F8A77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Исходи образовања и васпитања представљају способност ученика да:</w:t>
      </w:r>
    </w:p>
    <w:p w14:paraId="287FAF5B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1) изрази и тумачи идеје, мисли, осећања, чињенице и ставове у усменој и писаној форми; 7</w:t>
      </w:r>
    </w:p>
    <w:p w14:paraId="4576EB68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2) прикупља, анализира, организуј</w:t>
      </w:r>
      <w:r w:rsidRPr="007B3B84">
        <w:rPr>
          <w:rFonts w:asciiTheme="minorHAnsi" w:hAnsiTheme="minorHAnsi" w:cstheme="minorHAnsi"/>
        </w:rPr>
        <w:t>e</w:t>
      </w:r>
      <w:r w:rsidRPr="007B3B84">
        <w:rPr>
          <w:rFonts w:asciiTheme="minorHAnsi" w:hAnsiTheme="minorHAnsi" w:cstheme="minorHAnsi"/>
          <w:lang w:val="sr-Cyrl-CS"/>
        </w:rPr>
        <w:t xml:space="preserve"> и критички процењуј</w:t>
      </w:r>
      <w:r w:rsidRPr="007B3B84">
        <w:rPr>
          <w:rFonts w:asciiTheme="minorHAnsi" w:hAnsiTheme="minorHAnsi" w:cstheme="minorHAnsi"/>
        </w:rPr>
        <w:t>e</w:t>
      </w:r>
      <w:r w:rsidRPr="007B3B84">
        <w:rPr>
          <w:rFonts w:asciiTheme="minorHAnsi" w:hAnsiTheme="minorHAnsi" w:cstheme="minorHAnsi"/>
          <w:lang w:val="sr-Cyrl-CS"/>
        </w:rPr>
        <w:t xml:space="preserve"> информације;</w:t>
      </w:r>
    </w:p>
    <w:p w14:paraId="7E31DB34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3) користи српски језик, односно језик нациналне мањине и страни језик у зависности од културног наслеђа и средине, потреба и интересовања;</w:t>
      </w:r>
    </w:p>
    <w:p w14:paraId="59B365B5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4) ефикасно и критички користи научна и технолошка знања, уз показивање одговорности према свом животу, животу других и животној средини;</w:t>
      </w:r>
    </w:p>
    <w:p w14:paraId="5251A87F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5) ради ефикасно са другима као члан тима, групе, организације и заједнице;</w:t>
      </w:r>
    </w:p>
    <w:p w14:paraId="21B9DE84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6) зна како да учи;</w:t>
      </w:r>
    </w:p>
    <w:p w14:paraId="729A2147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7) уме да разликује чињенице од интерпретација;</w:t>
      </w:r>
    </w:p>
    <w:p w14:paraId="1DFB8AE5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8) примењује математичко мишљење и знање у циљу решавања низа проблема у свакодневним ситуацијама;</w:t>
      </w:r>
    </w:p>
    <w:p w14:paraId="560C2E75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9) поуздано, критички и одговорно према себи и другима користи дигиталне технологије;</w:t>
      </w:r>
    </w:p>
    <w:p w14:paraId="2C5F3258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10) одговорно и ефикасно управља собом и својим активностима;</w:t>
      </w:r>
    </w:p>
    <w:p w14:paraId="5B1B2CC3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11) ефикасно и конструктивно учествује у свим облицима радног и друштвеног живота, поштује људска права и слободе, комуницира асертивно и ненасилно посебно у растућој разноликости друштава и решавању сукоба;</w:t>
      </w:r>
    </w:p>
    <w:p w14:paraId="3C912A07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12) покрећ</w:t>
      </w:r>
      <w:r w:rsidRPr="007B3B84">
        <w:rPr>
          <w:rFonts w:asciiTheme="minorHAnsi" w:hAnsiTheme="minorHAnsi" w:cstheme="minorHAnsi"/>
        </w:rPr>
        <w:t>e</w:t>
      </w:r>
      <w:r w:rsidRPr="007B3B84">
        <w:rPr>
          <w:rFonts w:asciiTheme="minorHAnsi" w:hAnsiTheme="minorHAnsi" w:cstheme="minorHAnsi"/>
          <w:lang w:val="sr-Cyrl-CS"/>
        </w:rPr>
        <w:t xml:space="preserve"> и спремно прихвата промене, преузима одговорност и има предузетнички приступ и јасну оријентацију ка остваривању циљева и постизању успеха;</w:t>
      </w:r>
    </w:p>
    <w:p w14:paraId="28062BAE" w14:textId="77777777" w:rsidR="00DB1CB0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13) остварује идеје, планира и управља пројектима ради постизања циљева који доприносе личној афирмацији и развоју, друштвеној или привредној активности; 14) </w:t>
      </w:r>
      <w:r w:rsidRPr="007B3B84">
        <w:rPr>
          <w:rFonts w:asciiTheme="minorHAnsi" w:hAnsiTheme="minorHAnsi" w:cstheme="minorHAnsi"/>
          <w:lang w:val="sr-Cyrl-CS"/>
        </w:rPr>
        <w:lastRenderedPageBreak/>
        <w:t>схвата свет као целину повезаних система и приликом решавања конкретних проблема разуме да нису изоловани;</w:t>
      </w:r>
    </w:p>
    <w:p w14:paraId="0FC68396" w14:textId="77777777" w:rsidR="00A83C49" w:rsidRPr="007B3B84" w:rsidRDefault="00DB1CB0" w:rsidP="00A916B6">
      <w:p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15) има свест о сопственој култури и разноликости култура, уважава значај креативног изражавања идеја, искустава и осећања путем различитих медија, укључујући музику, књижевност, извођачке и визуелне уметности. Остваривање исхода образовања и васпитања обезбеђује се укупним образовно-васпитним процесом на свим нивоима образовања и васпитања, кроз све облике, начине и садржаје рада.</w:t>
      </w:r>
    </w:p>
    <w:p w14:paraId="4DB2CF02" w14:textId="5FBE5E2A" w:rsidR="00DB1CB0" w:rsidRPr="007B3B84" w:rsidRDefault="00DB1CB0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252F6446" w14:textId="77777777" w:rsidR="0043568E" w:rsidRPr="007B3B84" w:rsidRDefault="0043568E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5FBC5E6F" w14:textId="77777777" w:rsidR="00ED36A6" w:rsidRPr="007B3B84" w:rsidRDefault="00ED36A6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25" w:name="_Toc208567348"/>
      <w:r w:rsidRPr="007B3B84">
        <w:rPr>
          <w:rFonts w:asciiTheme="minorHAnsi" w:hAnsiTheme="minorHAnsi" w:cstheme="minorHAnsi"/>
          <w:b/>
          <w:sz w:val="24"/>
        </w:rPr>
        <w:t>Примарни задаци школе у наредној школској години</w:t>
      </w:r>
      <w:bookmarkEnd w:id="25"/>
    </w:p>
    <w:p w14:paraId="36E6CF9E" w14:textId="77777777" w:rsidR="00ED36A6" w:rsidRPr="007B3B84" w:rsidRDefault="00ED36A6" w:rsidP="00A916B6">
      <w:pPr>
        <w:spacing w:before="120"/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Основним образовањем и васпитањем се нарочито остварује: оспособљавање за живот, рад и даље образовање и самообразовање; овладавање основним елементима савременог општег образовања; оспособљавање за примену стечених знања и умења и стваралачог коришћења слободног времена; развијање интелектуалних и физичких способности, критичког мишљења, самосталности и заинтересованости за нова знања; упознавање основних законитости развоја природе, друштва и људског мишљења; стицање и развијање свести о потреби чувања здравља и заштите природе и човекове средине; развијање хуманости, патриотизма и других етичких својстава личности;васпитање за хумане и културне односе мећу људима, без обзира на пол, расу, веру, националност и лично уверење; неговање и развијање потреба за културом и очувањем културног наслеђа; стицање основних сазнања о лепом понашању у свим приликама</w:t>
      </w:r>
    </w:p>
    <w:p w14:paraId="4FB7A09D" w14:textId="77777777" w:rsidR="00ED36A6" w:rsidRPr="007B3B84" w:rsidRDefault="00ED36A6" w:rsidP="00A916B6">
      <w:pPr>
        <w:spacing w:before="120"/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 току наредне школске године, школа је себи,ученицима,родитељима и широј друштвеној средини поставила следеће задатке:</w:t>
      </w:r>
    </w:p>
    <w:p w14:paraId="52997410" w14:textId="77777777" w:rsidR="00DB1CB0" w:rsidRPr="007B3B84" w:rsidRDefault="00DB1CB0" w:rsidP="00550604">
      <w:pPr>
        <w:pStyle w:val="ListParagraph"/>
        <w:numPr>
          <w:ilvl w:val="0"/>
          <w:numId w:val="31"/>
        </w:numPr>
        <w:spacing w:before="120" w:after="120" w:line="240" w:lineRule="auto"/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Развијање кључних компетенција за целоживотно учење.</w:t>
      </w:r>
    </w:p>
    <w:p w14:paraId="64065929" w14:textId="77777777" w:rsidR="00ED36A6" w:rsidRPr="007B3B84" w:rsidRDefault="00DB1CB0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Подстицање  ученика да размишљају, развијају</w:t>
      </w:r>
      <w:r w:rsidR="00ED36A6" w:rsidRPr="007B3B84">
        <w:rPr>
          <w:rFonts w:asciiTheme="minorHAnsi" w:hAnsiTheme="minorHAnsi" w:cstheme="minorHAnsi"/>
          <w:lang w:val="sr-Cyrl-CS"/>
        </w:rPr>
        <w:t xml:space="preserve"> креативност у решавању </w:t>
      </w:r>
      <w:r w:rsidRPr="007B3B84">
        <w:rPr>
          <w:rFonts w:asciiTheme="minorHAnsi" w:hAnsiTheme="minorHAnsi" w:cstheme="minorHAnsi"/>
          <w:lang w:val="sr-Cyrl-CS"/>
        </w:rPr>
        <w:t xml:space="preserve">проблема и развијају </w:t>
      </w:r>
      <w:r w:rsidR="00ED36A6" w:rsidRPr="007B3B84">
        <w:rPr>
          <w:rFonts w:asciiTheme="minorHAnsi" w:hAnsiTheme="minorHAnsi" w:cstheme="minorHAnsi"/>
          <w:lang w:val="sr-Cyrl-CS"/>
        </w:rPr>
        <w:t>поверење у сопствене вредности и способности.</w:t>
      </w:r>
    </w:p>
    <w:p w14:paraId="62976172" w14:textId="77777777" w:rsidR="00ED36A6" w:rsidRPr="007B3B84" w:rsidRDefault="00DB1CB0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Унапређење наставе</w:t>
      </w:r>
      <w:r w:rsidR="00ED36A6" w:rsidRPr="007B3B84">
        <w:rPr>
          <w:rFonts w:asciiTheme="minorHAnsi" w:hAnsiTheme="minorHAnsi" w:cstheme="minorHAnsi"/>
          <w:lang w:val="sr-Cyrl-CS"/>
        </w:rPr>
        <w:t xml:space="preserve"> у циљу стварања школе у којој ће ученици бити субјекти, а не објекти образовања, у којој ће и ученици и наставници  бити подједнако заинтересовани и активни.</w:t>
      </w:r>
    </w:p>
    <w:p w14:paraId="64822D4D" w14:textId="77777777" w:rsidR="00ED36A6" w:rsidRPr="007B3B84" w:rsidRDefault="003B0F31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Развијање позитивне стваралачке</w:t>
      </w:r>
      <w:r w:rsidR="00ED36A6" w:rsidRPr="007B3B84">
        <w:rPr>
          <w:rFonts w:asciiTheme="minorHAnsi" w:hAnsiTheme="minorHAnsi" w:cstheme="minorHAnsi"/>
          <w:lang w:val="sr-Cyrl-CS"/>
        </w:rPr>
        <w:t xml:space="preserve"> атмосферу у школи међу наставницима и ученицима.</w:t>
      </w:r>
    </w:p>
    <w:p w14:paraId="7110C979" w14:textId="77777777" w:rsidR="003B0F31" w:rsidRPr="007B3B84" w:rsidRDefault="00ED36A6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Увођење савремених наставних средстава и метода рада у наставу (подстицање наставника да уносе новине у свој рад </w:t>
      </w:r>
      <w:r w:rsidR="003B0F31" w:rsidRPr="007B3B84">
        <w:rPr>
          <w:rFonts w:asciiTheme="minorHAnsi" w:hAnsiTheme="minorHAnsi" w:cstheme="minorHAnsi"/>
          <w:lang w:val="sr-Cyrl-CS"/>
        </w:rPr>
        <w:t>да развијају међу предметне компетенције ученика.</w:t>
      </w:r>
    </w:p>
    <w:p w14:paraId="2C0E1361" w14:textId="77777777" w:rsidR="009D72B6" w:rsidRPr="007B3B84" w:rsidRDefault="009D72B6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Увођење тематског планирања у наставу.</w:t>
      </w:r>
    </w:p>
    <w:p w14:paraId="330A43C9" w14:textId="77777777" w:rsidR="007F4F23" w:rsidRPr="007B3B84" w:rsidRDefault="00ED36A6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Осавремењивање ваннаставних активности</w:t>
      </w:r>
      <w:r w:rsidR="007F4F23" w:rsidRPr="007B3B84">
        <w:rPr>
          <w:rFonts w:asciiTheme="minorHAnsi" w:hAnsiTheme="minorHAnsi" w:cstheme="minorHAnsi"/>
          <w:lang w:val="sr-Cyrl-CS"/>
        </w:rPr>
        <w:t xml:space="preserve"> увођењем нових ваннаставних активности заснованих на актуелним интересовањима ученика</w:t>
      </w:r>
      <w:r w:rsidRPr="007B3B84">
        <w:rPr>
          <w:rFonts w:asciiTheme="minorHAnsi" w:hAnsiTheme="minorHAnsi" w:cstheme="minorHAnsi"/>
          <w:lang w:val="sr-Cyrl-CS"/>
        </w:rPr>
        <w:t xml:space="preserve"> и подстицање ученика да се у њих укључују.</w:t>
      </w:r>
    </w:p>
    <w:p w14:paraId="2BD73DCD" w14:textId="77777777" w:rsidR="00ED36A6" w:rsidRPr="007B3B84" w:rsidRDefault="00ED36A6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Развијање свести о неопходности образовања, код ученика из осетљивих друштвених група</w:t>
      </w:r>
      <w:r w:rsidR="007F4F23" w:rsidRPr="007B3B84">
        <w:rPr>
          <w:rFonts w:asciiTheme="minorHAnsi" w:hAnsiTheme="minorHAnsi" w:cstheme="minorHAnsi"/>
          <w:lang w:val="sr-Cyrl-CS"/>
        </w:rPr>
        <w:t xml:space="preserve"> и превенција осипања.</w:t>
      </w:r>
    </w:p>
    <w:p w14:paraId="7B6ABBC2" w14:textId="30160E25" w:rsidR="00ED36A6" w:rsidRPr="007B3B84" w:rsidRDefault="00ED36A6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Стварање услова и атмосфере у школи у којима ће се </w:t>
      </w:r>
      <w:r w:rsidR="00266596" w:rsidRPr="007B3B84">
        <w:rPr>
          <w:rFonts w:asciiTheme="minorHAnsi" w:hAnsiTheme="minorHAnsi" w:cstheme="minorHAnsi"/>
          <w:lang w:val="sr-Cyrl-CS"/>
        </w:rPr>
        <w:t>ученици</w:t>
      </w:r>
      <w:r w:rsidRPr="007B3B84">
        <w:rPr>
          <w:rFonts w:asciiTheme="minorHAnsi" w:hAnsiTheme="minorHAnsi" w:cstheme="minorHAnsi"/>
          <w:lang w:val="sr-Cyrl-CS"/>
        </w:rPr>
        <w:t xml:space="preserve"> са сметњама у развоју прихватити као равноправни чланови друштва и у којима ће им се </w:t>
      </w:r>
      <w:r w:rsidRPr="007B3B84">
        <w:rPr>
          <w:rFonts w:asciiTheme="minorHAnsi" w:hAnsiTheme="minorHAnsi" w:cstheme="minorHAnsi"/>
          <w:lang w:val="sr-Cyrl-CS"/>
        </w:rPr>
        <w:lastRenderedPageBreak/>
        <w:t>сачувати људско достојанство и пружити прилика да остваре своје право на образовање</w:t>
      </w:r>
      <w:r w:rsidR="00213A92" w:rsidRPr="007B3B84">
        <w:rPr>
          <w:rFonts w:asciiTheme="minorHAnsi" w:hAnsiTheme="minorHAnsi" w:cstheme="minorHAnsi"/>
          <w:lang w:val="sr-Cyrl-CS"/>
        </w:rPr>
        <w:t xml:space="preserve"> развијају своје капацитете</w:t>
      </w:r>
      <w:r w:rsidRPr="007B3B84">
        <w:rPr>
          <w:rFonts w:asciiTheme="minorHAnsi" w:hAnsiTheme="minorHAnsi" w:cstheme="minorHAnsi"/>
          <w:lang w:val="sr-Cyrl-CS"/>
        </w:rPr>
        <w:t>.</w:t>
      </w:r>
    </w:p>
    <w:p w14:paraId="32E39ABA" w14:textId="10E47A3A" w:rsidR="00266596" w:rsidRPr="007B3B84" w:rsidRDefault="00266596" w:rsidP="00550604">
      <w:pPr>
        <w:pStyle w:val="ListParagraph"/>
        <w:numPr>
          <w:ilvl w:val="0"/>
          <w:numId w:val="31"/>
        </w:numPr>
        <w:spacing w:after="0" w:line="240" w:lineRule="auto"/>
        <w:ind w:right="142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7B3B84">
        <w:rPr>
          <w:rFonts w:asciiTheme="minorHAnsi" w:hAnsiTheme="minorHAnsi" w:cstheme="minorHAnsi"/>
          <w:bCs/>
          <w:sz w:val="24"/>
          <w:szCs w:val="24"/>
          <w:lang w:val="sr-Cyrl-CS"/>
        </w:rPr>
        <w:t>Постизање максималног укључивања ученика  којима је потребна додатна подршка у раду у редован образовно-васпитни рад, остамостаљивање у вршњачком колективу и напредовање у образовању,</w:t>
      </w:r>
    </w:p>
    <w:p w14:paraId="5FAE0ADD" w14:textId="3C4CD269" w:rsidR="00266596" w:rsidRPr="007B3B84" w:rsidRDefault="00266596" w:rsidP="00550604">
      <w:pPr>
        <w:pStyle w:val="ListParagraph"/>
        <w:numPr>
          <w:ilvl w:val="0"/>
          <w:numId w:val="31"/>
        </w:numPr>
        <w:spacing w:after="0" w:line="240" w:lineRule="auto"/>
        <w:ind w:right="142"/>
        <w:contextualSpacing w:val="0"/>
        <w:jc w:val="both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7B3B84">
        <w:rPr>
          <w:rFonts w:asciiTheme="minorHAnsi" w:hAnsiTheme="minorHAnsi" w:cstheme="minorHAnsi"/>
          <w:bCs/>
          <w:sz w:val="24"/>
          <w:szCs w:val="24"/>
          <w:lang w:val="ru-RU"/>
        </w:rPr>
        <w:t>Промовисање резултата, успеха ипримера добре праксе  ученика и наставника,</w:t>
      </w:r>
    </w:p>
    <w:p w14:paraId="48B1FCF5" w14:textId="77777777" w:rsidR="00ED36A6" w:rsidRPr="007B3B84" w:rsidRDefault="00ED36A6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Развијање и подстицање ненасилне комуникације,</w:t>
      </w:r>
      <w:r w:rsidR="003C3DA2" w:rsidRPr="007B3B84">
        <w:rPr>
          <w:rFonts w:asciiTheme="minorHAnsi" w:hAnsiTheme="minorHAnsi" w:cstheme="minorHAnsi"/>
          <w:lang w:val="sr-Cyrl-CS"/>
        </w:rPr>
        <w:t>развијање нулте толеранције на насиље,</w:t>
      </w:r>
      <w:r w:rsidRPr="007B3B84">
        <w:rPr>
          <w:rFonts w:asciiTheme="minorHAnsi" w:hAnsiTheme="minorHAnsi" w:cstheme="minorHAnsi"/>
          <w:lang w:val="sr-Cyrl-CS"/>
        </w:rPr>
        <w:t xml:space="preserve"> неговање сарадње и толеранције и стварање окружења у ком ће се сваки ученик осећати безбедно и прихваћено</w:t>
      </w:r>
      <w:r w:rsidR="00594815" w:rsidRPr="007B3B84">
        <w:rPr>
          <w:rFonts w:asciiTheme="minorHAnsi" w:hAnsiTheme="minorHAnsi" w:cstheme="minorHAnsi"/>
          <w:lang w:val="sr-Cyrl-CS"/>
        </w:rPr>
        <w:t>.</w:t>
      </w:r>
    </w:p>
    <w:p w14:paraId="6F422A07" w14:textId="77777777" w:rsidR="00ED36A6" w:rsidRPr="007B3B84" w:rsidRDefault="00ED36A6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Пружање подршке ученицима у информисању о даљим путевима образовања и могућностима школовања како би кроз програм професионалне оријентације донели ваљану одлуку о избору занимања или школе</w:t>
      </w:r>
      <w:r w:rsidR="00594815" w:rsidRPr="007B3B84">
        <w:rPr>
          <w:rFonts w:asciiTheme="minorHAnsi" w:hAnsiTheme="minorHAnsi" w:cstheme="minorHAnsi"/>
          <w:lang w:val="sr-Cyrl-CS"/>
        </w:rPr>
        <w:t>.</w:t>
      </w:r>
    </w:p>
    <w:p w14:paraId="58534561" w14:textId="77777777" w:rsidR="00ED36A6" w:rsidRPr="007B3B84" w:rsidRDefault="00594815" w:rsidP="00550604">
      <w:pPr>
        <w:numPr>
          <w:ilvl w:val="0"/>
          <w:numId w:val="31"/>
        </w:numPr>
        <w:spacing w:before="120" w:after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Иницирање и подстицање сарадње са родитељима</w:t>
      </w:r>
      <w:r w:rsidR="00ED36A6" w:rsidRPr="007B3B84">
        <w:rPr>
          <w:rFonts w:asciiTheme="minorHAnsi" w:hAnsiTheme="minorHAnsi" w:cstheme="minorHAnsi"/>
          <w:lang w:val="sr-Cyrl-CS"/>
        </w:rPr>
        <w:t xml:space="preserve"> ученика ради ефикаснијег постизања циљева образовања и васпитања</w:t>
      </w:r>
    </w:p>
    <w:p w14:paraId="0D997761" w14:textId="77777777" w:rsidR="00ED36A6" w:rsidRPr="007B3B84" w:rsidRDefault="00ED36A6" w:rsidP="00A916B6">
      <w:pPr>
        <w:spacing w:before="120"/>
        <w:jc w:val="both"/>
        <w:rPr>
          <w:rFonts w:asciiTheme="minorHAnsi" w:hAnsiTheme="minorHAnsi" w:cstheme="minorHAnsi"/>
          <w:lang w:val="ru-RU"/>
        </w:rPr>
      </w:pPr>
    </w:p>
    <w:p w14:paraId="53856F3F" w14:textId="6F4B41AD" w:rsidR="009A1221" w:rsidRPr="007B3B84" w:rsidRDefault="009A1221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35237991" w14:textId="77777777" w:rsidR="0043568E" w:rsidRPr="007B3B84" w:rsidRDefault="0043568E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4109A7C4" w14:textId="35E45B35" w:rsidR="009F0B4F" w:rsidRPr="007B3B84" w:rsidRDefault="0097728D" w:rsidP="00A916B6">
      <w:pPr>
        <w:pStyle w:val="Heading1"/>
        <w:numPr>
          <w:ilvl w:val="0"/>
          <w:numId w:val="0"/>
        </w:numPr>
        <w:ind w:left="426"/>
        <w:jc w:val="both"/>
        <w:rPr>
          <w:rFonts w:asciiTheme="minorHAnsi" w:hAnsiTheme="minorHAnsi" w:cstheme="minorHAnsi"/>
          <w:sz w:val="24"/>
        </w:rPr>
      </w:pPr>
      <w:bookmarkStart w:id="26" w:name="_Toc208567349"/>
      <w:r w:rsidRPr="007B3B84">
        <w:rPr>
          <w:rFonts w:asciiTheme="minorHAnsi" w:hAnsiTheme="minorHAnsi" w:cstheme="minorHAnsi"/>
          <w:sz w:val="24"/>
        </w:rPr>
        <w:t xml:space="preserve">2  </w:t>
      </w:r>
      <w:r w:rsidR="003505DF" w:rsidRPr="007B3B84">
        <w:rPr>
          <w:rFonts w:asciiTheme="minorHAnsi" w:hAnsiTheme="minorHAnsi" w:cstheme="minorHAnsi"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</w:rPr>
        <w:t>МАТЕРИЈАЛНО-ТЕХНИЧКИ И ПРОСТОРНИ УСЛОВИ РАДА</w:t>
      </w:r>
      <w:bookmarkEnd w:id="26"/>
    </w:p>
    <w:p w14:paraId="08752344" w14:textId="29C8EA57" w:rsidR="009F0B4F" w:rsidRPr="007B3B84" w:rsidRDefault="009F0B4F" w:rsidP="00A916B6">
      <w:pPr>
        <w:pStyle w:val="BodyText"/>
        <w:spacing w:before="120" w:after="120"/>
        <w:ind w:firstLine="426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</w:rPr>
        <w:t>Основна школа ''Душко Радовић''смештена је у пространој згради површине 3600 квадратних метара коју окружује велико двориште од 2 хектара. Међутим, услови за рад нису у потпуности адекватни из разлога што школска зграда није завршена. Изградња школе је обустављена 1985. године, тако да школа функционише без адекватне фискултурне сале</w:t>
      </w:r>
      <w:r w:rsidR="00C2390B" w:rsidRPr="007B3B84">
        <w:rPr>
          <w:rFonts w:asciiTheme="minorHAnsi" w:hAnsiTheme="minorHAnsi" w:cstheme="minorHAnsi"/>
          <w:sz w:val="24"/>
          <w:lang w:val="sr-Latn-RS"/>
        </w:rPr>
        <w:t>,</w:t>
      </w:r>
      <w:r w:rsidRPr="007B3B84">
        <w:rPr>
          <w:rFonts w:asciiTheme="minorHAnsi" w:hAnsiTheme="minorHAnsi" w:cstheme="minorHAnsi"/>
          <w:sz w:val="24"/>
        </w:rPr>
        <w:t xml:space="preserve"> свечане сале</w:t>
      </w:r>
      <w:r w:rsidR="00C2390B" w:rsidRPr="007B3B84">
        <w:rPr>
          <w:rFonts w:asciiTheme="minorHAnsi" w:hAnsiTheme="minorHAnsi" w:cstheme="minorHAnsi"/>
          <w:sz w:val="24"/>
          <w:lang w:val="sr-Latn-RS"/>
        </w:rPr>
        <w:t xml:space="preserve">, </w:t>
      </w:r>
      <w:r w:rsidR="00C2390B" w:rsidRPr="007B3B84">
        <w:rPr>
          <w:rFonts w:asciiTheme="minorHAnsi" w:hAnsiTheme="minorHAnsi" w:cstheme="minorHAnsi"/>
          <w:sz w:val="24"/>
          <w:lang w:val="sr-Cyrl-RS"/>
        </w:rPr>
        <w:t>канцеларија.</w:t>
      </w:r>
    </w:p>
    <w:p w14:paraId="1414A4FF" w14:textId="4DFD1548" w:rsidR="009F0B4F" w:rsidRPr="007B3B84" w:rsidRDefault="009F0B4F" w:rsidP="00A916B6">
      <w:pPr>
        <w:pStyle w:val="BodyText"/>
        <w:spacing w:before="120" w:after="120"/>
        <w:ind w:firstLine="426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</w:rPr>
        <w:t>Школска зграда је релативно нова, али последњих пар година доста је урађено на преуређењу</w:t>
      </w:r>
      <w:r w:rsidR="0043568E" w:rsidRPr="007B3B84">
        <w:rPr>
          <w:rFonts w:asciiTheme="minorHAnsi" w:hAnsiTheme="minorHAnsi" w:cstheme="minorHAnsi"/>
          <w:sz w:val="24"/>
          <w:lang w:val="sr-Cyrl-RS"/>
        </w:rPr>
        <w:t xml:space="preserve">. </w:t>
      </w:r>
      <w:r w:rsidRPr="007B3B84">
        <w:rPr>
          <w:rFonts w:asciiTheme="minorHAnsi" w:hAnsiTheme="minorHAnsi" w:cstheme="minorHAnsi"/>
          <w:sz w:val="24"/>
        </w:rPr>
        <w:t>У току претходних година замењена су осветљења, уместо лустера и сијалица који су често били неисправни постављена су неонска осветљења у свим учионицама и канцеларијама. Такође су постављени нови подови</w:t>
      </w:r>
      <w:r w:rsidR="00C2390B" w:rsidRPr="007B3B84">
        <w:rPr>
          <w:rFonts w:asciiTheme="minorHAnsi" w:hAnsiTheme="minorHAnsi" w:cstheme="minorHAnsi"/>
          <w:sz w:val="24"/>
          <w:lang w:val="sr-Cyrl-RS"/>
        </w:rPr>
        <w:t>, реновиран је кров који је прокишњавао.</w:t>
      </w:r>
    </w:p>
    <w:p w14:paraId="770A97A9" w14:textId="2664E029" w:rsidR="009F0B4F" w:rsidRPr="007B3B84" w:rsidRDefault="007D27EB" w:rsidP="00A916B6">
      <w:pPr>
        <w:pStyle w:val="BodyText"/>
        <w:spacing w:before="120" w:after="120"/>
        <w:ind w:firstLine="426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У школи су у функцији </w:t>
      </w:r>
      <w:r w:rsidRPr="007B3B84">
        <w:rPr>
          <w:rFonts w:asciiTheme="minorHAnsi" w:hAnsiTheme="minorHAnsi" w:cstheme="minorHAnsi"/>
          <w:sz w:val="24"/>
          <w:lang w:val="sr-Cyrl-RS"/>
        </w:rPr>
        <w:t>2</w:t>
      </w:r>
      <w:r w:rsidR="00C2390B" w:rsidRPr="007B3B84">
        <w:rPr>
          <w:rFonts w:asciiTheme="minorHAnsi" w:hAnsiTheme="minorHAnsi" w:cstheme="minorHAnsi"/>
          <w:sz w:val="24"/>
          <w:lang w:val="sr-Cyrl-RS"/>
        </w:rPr>
        <w:t>4</w:t>
      </w:r>
      <w:r w:rsidR="009F0B4F" w:rsidRPr="007B3B84">
        <w:rPr>
          <w:rFonts w:asciiTheme="minorHAnsi" w:hAnsiTheme="minorHAnsi" w:cstheme="minorHAnsi"/>
          <w:sz w:val="24"/>
        </w:rPr>
        <w:t xml:space="preserve"> учионице</w:t>
      </w:r>
      <w:r w:rsidR="00C2390B" w:rsidRPr="007B3B84">
        <w:rPr>
          <w:rFonts w:asciiTheme="minorHAnsi" w:hAnsiTheme="minorHAnsi" w:cstheme="minorHAnsi"/>
          <w:sz w:val="24"/>
          <w:lang w:val="ru-RU"/>
        </w:rPr>
        <w:t xml:space="preserve"> и</w:t>
      </w:r>
      <w:r w:rsidR="009F0B4F" w:rsidRPr="007B3B84">
        <w:rPr>
          <w:rFonts w:asciiTheme="minorHAnsi" w:hAnsiTheme="minorHAnsi" w:cstheme="minorHAnsi"/>
          <w:sz w:val="24"/>
        </w:rPr>
        <w:t xml:space="preserve"> кабине</w:t>
      </w:r>
      <w:r w:rsidR="00C2390B" w:rsidRPr="007B3B84">
        <w:rPr>
          <w:rFonts w:asciiTheme="minorHAnsi" w:hAnsiTheme="minorHAnsi" w:cstheme="minorHAnsi"/>
          <w:sz w:val="24"/>
          <w:lang w:val="sr-Cyrl-RS"/>
        </w:rPr>
        <w:t>т за информатику</w:t>
      </w:r>
      <w:r w:rsidR="009F0B4F" w:rsidRPr="007B3B84">
        <w:rPr>
          <w:rFonts w:asciiTheme="minorHAnsi" w:hAnsiTheme="minorHAnsi" w:cstheme="minorHAnsi"/>
          <w:sz w:val="24"/>
        </w:rPr>
        <w:t>.</w:t>
      </w:r>
      <w:r w:rsidR="00C2390B" w:rsidRPr="007B3B84">
        <w:rPr>
          <w:rFonts w:asciiTheme="minorHAnsi" w:hAnsiTheme="minorHAnsi" w:cstheme="minorHAnsi"/>
          <w:sz w:val="24"/>
          <w:lang w:val="sr-Cyrl-RS"/>
        </w:rPr>
        <w:t xml:space="preserve"> Од ове школске године школа је прешла на једносменски рад. Тако да  сада свако одељење има своју учионицу, за разлику од кабинетске наставе у претходном периоду када су ученици сваки час имали у другом кабинету.</w:t>
      </w:r>
      <w:r w:rsidR="009F0B4F" w:rsidRPr="007B3B84">
        <w:rPr>
          <w:rFonts w:asciiTheme="minorHAnsi" w:hAnsiTheme="minorHAnsi" w:cstheme="minorHAnsi"/>
          <w:sz w:val="24"/>
        </w:rPr>
        <w:t xml:space="preserve"> Један од највећих проблема је недостатак фискултурне сале што у летњем периоду на неки начин надокнађујемо уз помоћ два спортска терена и пространог дворишта. Зими је извођење наставе физичког васпитања доста отежано из разлога што је постојећа сала настала адаптацијом ходника и у свом централном делу има стубове који онемогућавају несметано извођење наставе.</w:t>
      </w:r>
    </w:p>
    <w:p w14:paraId="6C69241B" w14:textId="77777777" w:rsidR="009F0B4F" w:rsidRPr="007B3B84" w:rsidRDefault="009F0B4F" w:rsidP="00A916B6">
      <w:pPr>
        <w:pStyle w:val="BodyText"/>
        <w:spacing w:before="120" w:after="120"/>
        <w:ind w:firstLine="426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Од школске 2011/2012. године, захваљујући учешћу на конкурсу Министарства просвете и Министарства за телекомуникације, школа је добила дигиталну учионицу са </w:t>
      </w:r>
      <w:r w:rsidRPr="007B3B84">
        <w:rPr>
          <w:rFonts w:asciiTheme="minorHAnsi" w:hAnsiTheme="minorHAnsi" w:cstheme="minorHAnsi"/>
          <w:sz w:val="24"/>
          <w:lang w:val="ru-RU"/>
        </w:rPr>
        <w:t xml:space="preserve">30 </w:t>
      </w:r>
      <w:r w:rsidRPr="007B3B84">
        <w:rPr>
          <w:rFonts w:asciiTheme="minorHAnsi" w:hAnsiTheme="minorHAnsi" w:cstheme="minorHAnsi"/>
          <w:sz w:val="24"/>
        </w:rPr>
        <w:t>радних места у којој се изводи настава информатике као и</w:t>
      </w:r>
      <w:r w:rsidR="00506701" w:rsidRPr="007B3B84">
        <w:rPr>
          <w:rFonts w:asciiTheme="minorHAnsi" w:hAnsiTheme="minorHAnsi" w:cstheme="minorHAnsi"/>
          <w:sz w:val="24"/>
        </w:rPr>
        <w:t>зборни предмет за ученике петог,</w:t>
      </w:r>
      <w:r w:rsidRPr="007B3B84">
        <w:rPr>
          <w:rFonts w:asciiTheme="minorHAnsi" w:hAnsiTheme="minorHAnsi" w:cstheme="minorHAnsi"/>
          <w:sz w:val="24"/>
        </w:rPr>
        <w:t xml:space="preserve"> шестоги седмог разреда.</w:t>
      </w:r>
    </w:p>
    <w:p w14:paraId="189B0770" w14:textId="77777777" w:rsidR="00506701" w:rsidRPr="007B3B84" w:rsidRDefault="009F0B4F" w:rsidP="00A916B6">
      <w:pPr>
        <w:pStyle w:val="BodyText"/>
        <w:spacing w:before="120" w:after="120"/>
        <w:ind w:firstLine="426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 школске 2011/2012. године, захваљујући средствима добијеним учешћем у  Дилс пројекту „Тестирање инклузивног образовања у 25 партнерских установа у Србији“, три учионице су опремљене мултимедијалном опремом (компј</w:t>
      </w:r>
      <w:r w:rsidR="00DF339A" w:rsidRPr="007B3B84">
        <w:rPr>
          <w:rFonts w:asciiTheme="minorHAnsi" w:hAnsiTheme="minorHAnsi" w:cstheme="minorHAnsi"/>
          <w:sz w:val="24"/>
        </w:rPr>
        <w:t xml:space="preserve">утер, видео бим и бим </w:t>
      </w:r>
      <w:r w:rsidR="00DF339A" w:rsidRPr="007B3B84">
        <w:rPr>
          <w:rFonts w:asciiTheme="minorHAnsi" w:hAnsiTheme="minorHAnsi" w:cstheme="minorHAnsi"/>
          <w:sz w:val="24"/>
        </w:rPr>
        <w:lastRenderedPageBreak/>
        <w:t>пројектор данас залагањем управе школе и савета родитеља школа има 17 видео бимова и ради се на томе да се до краја године све учионице опреме компјутерима.</w:t>
      </w:r>
    </w:p>
    <w:p w14:paraId="0E790F42" w14:textId="77777777" w:rsidR="009F0B4F" w:rsidRPr="007B3B84" w:rsidRDefault="009F0B4F" w:rsidP="00A916B6">
      <w:pPr>
        <w:pStyle w:val="BodyText"/>
        <w:spacing w:before="120" w:after="120"/>
        <w:ind w:firstLine="426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 школске 2011/2012. године почео је са радом продужени боравак за ученике 3. и 4. разреда, а од школске 2012/2013. год. и продужени боравак за ученике 1.и 2. разреда.</w:t>
      </w:r>
      <w:r w:rsidR="00DF339A" w:rsidRPr="007B3B84">
        <w:rPr>
          <w:rFonts w:asciiTheme="minorHAnsi" w:hAnsiTheme="minorHAnsi" w:cstheme="minorHAnsi"/>
          <w:sz w:val="24"/>
        </w:rPr>
        <w:t xml:space="preserve"> Проду</w:t>
      </w:r>
      <w:r w:rsidR="000C6064" w:rsidRPr="007B3B84">
        <w:rPr>
          <w:rFonts w:asciiTheme="minorHAnsi" w:hAnsiTheme="minorHAnsi" w:cstheme="minorHAnsi"/>
          <w:sz w:val="24"/>
        </w:rPr>
        <w:t xml:space="preserve">жени боравак располаже са </w:t>
      </w:r>
      <w:r w:rsidR="000C6064" w:rsidRPr="007B3B84">
        <w:rPr>
          <w:rFonts w:asciiTheme="minorHAnsi" w:hAnsiTheme="minorHAnsi" w:cstheme="minorHAnsi"/>
          <w:sz w:val="24"/>
          <w:lang w:val="sr-Cyrl-RS"/>
        </w:rPr>
        <w:t xml:space="preserve">пет </w:t>
      </w:r>
      <w:r w:rsidR="000C6064" w:rsidRPr="007B3B84">
        <w:rPr>
          <w:rFonts w:asciiTheme="minorHAnsi" w:hAnsiTheme="minorHAnsi" w:cstheme="minorHAnsi"/>
          <w:sz w:val="24"/>
        </w:rPr>
        <w:t xml:space="preserve"> учиониц</w:t>
      </w:r>
      <w:r w:rsidR="000C6064" w:rsidRPr="007B3B84">
        <w:rPr>
          <w:rFonts w:asciiTheme="minorHAnsi" w:hAnsiTheme="minorHAnsi" w:cstheme="minorHAnsi"/>
          <w:sz w:val="24"/>
          <w:lang w:val="sr-Cyrl-RS"/>
        </w:rPr>
        <w:t>а</w:t>
      </w:r>
      <w:r w:rsidR="00DF339A" w:rsidRPr="007B3B84">
        <w:rPr>
          <w:rFonts w:asciiTheme="minorHAnsi" w:hAnsiTheme="minorHAnsi" w:cstheme="minorHAnsi"/>
          <w:sz w:val="24"/>
        </w:rPr>
        <w:t xml:space="preserve"> и два тоалета ,има посебан улаз и просторно и физички је одвојен од остатка школе. Учионице у продуженом боравку се не користе за редовну наставу већ само за потребе боравка.</w:t>
      </w:r>
    </w:p>
    <w:p w14:paraId="3D2FDB0B" w14:textId="1939A6FF" w:rsidR="0051205E" w:rsidRPr="007B3B84" w:rsidRDefault="0051205E" w:rsidP="00A916B6">
      <w:pPr>
        <w:pStyle w:val="BodyTextIndent"/>
        <w:spacing w:after="120"/>
        <w:ind w:firstLine="0"/>
        <w:jc w:val="both"/>
        <w:rPr>
          <w:rFonts w:asciiTheme="minorHAnsi" w:hAnsiTheme="minorHAnsi" w:cstheme="minorHAnsi"/>
          <w:sz w:val="24"/>
          <w:highlight w:val="cyan"/>
        </w:rPr>
      </w:pPr>
    </w:p>
    <w:p w14:paraId="6FF30551" w14:textId="77777777" w:rsidR="00E17AFA" w:rsidRPr="007B3B84" w:rsidRDefault="00AD1015" w:rsidP="00A916B6">
      <w:pPr>
        <w:ind w:firstLine="720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Преглед просторија којим</w:t>
      </w:r>
      <w:r w:rsidR="009E70AF" w:rsidRPr="007B3B84">
        <w:rPr>
          <w:rFonts w:asciiTheme="minorHAnsi" w:hAnsiTheme="minorHAnsi" w:cstheme="minorHAnsi"/>
          <w:b/>
          <w:lang w:val="sr-Cyrl-CS"/>
        </w:rPr>
        <w:t>а</w:t>
      </w:r>
      <w:r w:rsidRPr="007B3B84">
        <w:rPr>
          <w:rFonts w:asciiTheme="minorHAnsi" w:hAnsiTheme="minorHAnsi" w:cstheme="minorHAnsi"/>
          <w:b/>
          <w:lang w:val="sr-Cyrl-CS"/>
        </w:rPr>
        <w:t xml:space="preserve"> школа располаже:</w:t>
      </w:r>
    </w:p>
    <w:tbl>
      <w:tblPr>
        <w:tblW w:w="0" w:type="auto"/>
        <w:tblInd w:w="3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4080"/>
        <w:gridCol w:w="1800"/>
      </w:tblGrid>
      <w:tr w:rsidR="00AD1015" w:rsidRPr="007B3B84" w14:paraId="4AF71770" w14:textId="77777777">
        <w:tc>
          <w:tcPr>
            <w:tcW w:w="1320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591FE9D6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Редни број</w:t>
            </w:r>
          </w:p>
        </w:tc>
        <w:tc>
          <w:tcPr>
            <w:tcW w:w="4080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85AA8DC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Назив просторије</w:t>
            </w:r>
          </w:p>
        </w:tc>
        <w:tc>
          <w:tcPr>
            <w:tcW w:w="1800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090CCBE7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Број просторија</w:t>
            </w:r>
          </w:p>
        </w:tc>
      </w:tr>
      <w:tr w:rsidR="00AD1015" w:rsidRPr="007B3B84" w14:paraId="61D068D7" w14:textId="77777777" w:rsidTr="0037749F">
        <w:trPr>
          <w:trHeight w:val="260"/>
        </w:trPr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14:paraId="044AF836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  <w:tc>
          <w:tcPr>
            <w:tcW w:w="4080" w:type="dxa"/>
            <w:tcBorders>
              <w:top w:val="single" w:sz="4" w:space="0" w:color="auto"/>
            </w:tcBorders>
            <w:vAlign w:val="center"/>
          </w:tcPr>
          <w:p w14:paraId="4B20DEE6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Учионице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4713E8A2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AB692F" w:rsidRPr="007B3B84">
              <w:rPr>
                <w:rFonts w:asciiTheme="minorHAnsi" w:hAnsiTheme="minorHAnsi" w:cstheme="minorHAnsi"/>
                <w:lang w:val="sr-Latn-RS"/>
              </w:rPr>
              <w:t>4</w:t>
            </w:r>
          </w:p>
        </w:tc>
      </w:tr>
      <w:tr w:rsidR="00AD1015" w:rsidRPr="007B3B84" w14:paraId="697AAD16" w14:textId="77777777" w:rsidTr="0037749F">
        <w:trPr>
          <w:trHeight w:val="170"/>
        </w:trPr>
        <w:tc>
          <w:tcPr>
            <w:tcW w:w="1320" w:type="dxa"/>
            <w:vAlign w:val="center"/>
          </w:tcPr>
          <w:p w14:paraId="1352DFB8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  <w:tc>
          <w:tcPr>
            <w:tcW w:w="4080" w:type="dxa"/>
            <w:vAlign w:val="center"/>
          </w:tcPr>
          <w:p w14:paraId="6D5D40A0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Међуучионички простор</w:t>
            </w:r>
          </w:p>
        </w:tc>
        <w:tc>
          <w:tcPr>
            <w:tcW w:w="1800" w:type="dxa"/>
            <w:vAlign w:val="center"/>
          </w:tcPr>
          <w:p w14:paraId="2D852F77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</w:t>
            </w:r>
          </w:p>
        </w:tc>
      </w:tr>
      <w:tr w:rsidR="00AD1015" w:rsidRPr="007B3B84" w14:paraId="5CF66E13" w14:textId="77777777" w:rsidTr="0037749F">
        <w:trPr>
          <w:trHeight w:val="224"/>
        </w:trPr>
        <w:tc>
          <w:tcPr>
            <w:tcW w:w="1320" w:type="dxa"/>
            <w:vAlign w:val="center"/>
          </w:tcPr>
          <w:p w14:paraId="224F226D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</w:p>
        </w:tc>
        <w:tc>
          <w:tcPr>
            <w:tcW w:w="4080" w:type="dxa"/>
            <w:vAlign w:val="center"/>
          </w:tcPr>
          <w:p w14:paraId="50E8659F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Библиотека</w:t>
            </w:r>
          </w:p>
        </w:tc>
        <w:tc>
          <w:tcPr>
            <w:tcW w:w="1800" w:type="dxa"/>
            <w:vAlign w:val="center"/>
          </w:tcPr>
          <w:p w14:paraId="7E8F5D2C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AD1015" w:rsidRPr="007B3B84" w14:paraId="5BF6BA4C" w14:textId="77777777" w:rsidTr="0037749F">
        <w:trPr>
          <w:trHeight w:val="260"/>
        </w:trPr>
        <w:tc>
          <w:tcPr>
            <w:tcW w:w="1320" w:type="dxa"/>
            <w:vAlign w:val="center"/>
          </w:tcPr>
          <w:p w14:paraId="74E9A9F0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</w:p>
        </w:tc>
        <w:tc>
          <w:tcPr>
            <w:tcW w:w="4080" w:type="dxa"/>
            <w:vAlign w:val="center"/>
          </w:tcPr>
          <w:p w14:paraId="432950A0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Канц. секретара</w:t>
            </w:r>
          </w:p>
        </w:tc>
        <w:tc>
          <w:tcPr>
            <w:tcW w:w="1800" w:type="dxa"/>
            <w:vAlign w:val="center"/>
          </w:tcPr>
          <w:p w14:paraId="2306EE75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AD1015" w:rsidRPr="007B3B84" w14:paraId="1AF4FB94" w14:textId="77777777" w:rsidTr="0037749F">
        <w:trPr>
          <w:trHeight w:val="170"/>
        </w:trPr>
        <w:tc>
          <w:tcPr>
            <w:tcW w:w="1320" w:type="dxa"/>
            <w:vAlign w:val="center"/>
          </w:tcPr>
          <w:p w14:paraId="2355CD81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</w:p>
        </w:tc>
        <w:tc>
          <w:tcPr>
            <w:tcW w:w="4080" w:type="dxa"/>
            <w:vAlign w:val="center"/>
          </w:tcPr>
          <w:p w14:paraId="2DB983D0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Канц. директора</w:t>
            </w:r>
          </w:p>
        </w:tc>
        <w:tc>
          <w:tcPr>
            <w:tcW w:w="1800" w:type="dxa"/>
            <w:vAlign w:val="center"/>
          </w:tcPr>
          <w:p w14:paraId="41029403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AD1015" w:rsidRPr="007B3B84" w14:paraId="3FE71EEA" w14:textId="77777777" w:rsidTr="0037749F">
        <w:trPr>
          <w:trHeight w:val="134"/>
        </w:trPr>
        <w:tc>
          <w:tcPr>
            <w:tcW w:w="1320" w:type="dxa"/>
            <w:vAlign w:val="center"/>
          </w:tcPr>
          <w:p w14:paraId="436410FE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</w:p>
        </w:tc>
        <w:tc>
          <w:tcPr>
            <w:tcW w:w="4080" w:type="dxa"/>
            <w:vAlign w:val="center"/>
          </w:tcPr>
          <w:p w14:paraId="70ECAAE6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Канц. рачуноводства</w:t>
            </w:r>
          </w:p>
        </w:tc>
        <w:tc>
          <w:tcPr>
            <w:tcW w:w="1800" w:type="dxa"/>
            <w:vAlign w:val="center"/>
          </w:tcPr>
          <w:p w14:paraId="42653676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AD1015" w:rsidRPr="007B3B84" w14:paraId="44663D18" w14:textId="77777777" w:rsidTr="0037749F">
        <w:trPr>
          <w:trHeight w:val="188"/>
        </w:trPr>
        <w:tc>
          <w:tcPr>
            <w:tcW w:w="1320" w:type="dxa"/>
            <w:vAlign w:val="center"/>
          </w:tcPr>
          <w:p w14:paraId="2099CCE1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</w:t>
            </w:r>
          </w:p>
        </w:tc>
        <w:tc>
          <w:tcPr>
            <w:tcW w:w="4080" w:type="dxa"/>
            <w:vAlign w:val="center"/>
          </w:tcPr>
          <w:p w14:paraId="47558D5C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Канц. ПП службе</w:t>
            </w:r>
          </w:p>
        </w:tc>
        <w:tc>
          <w:tcPr>
            <w:tcW w:w="1800" w:type="dxa"/>
            <w:vAlign w:val="center"/>
          </w:tcPr>
          <w:p w14:paraId="381CD00C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AD1015" w:rsidRPr="007B3B84" w14:paraId="21427949" w14:textId="77777777" w:rsidTr="0037749F">
        <w:trPr>
          <w:trHeight w:val="152"/>
        </w:trPr>
        <w:tc>
          <w:tcPr>
            <w:tcW w:w="1320" w:type="dxa"/>
            <w:vAlign w:val="center"/>
          </w:tcPr>
          <w:p w14:paraId="2142884E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8</w:t>
            </w:r>
          </w:p>
        </w:tc>
        <w:tc>
          <w:tcPr>
            <w:tcW w:w="4080" w:type="dxa"/>
            <w:vAlign w:val="center"/>
          </w:tcPr>
          <w:p w14:paraId="1073CFDC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Наставничка зборница</w:t>
            </w:r>
          </w:p>
        </w:tc>
        <w:tc>
          <w:tcPr>
            <w:tcW w:w="1800" w:type="dxa"/>
            <w:vAlign w:val="center"/>
          </w:tcPr>
          <w:p w14:paraId="45F9F540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AD1015" w:rsidRPr="007B3B84" w14:paraId="762B77E5" w14:textId="77777777" w:rsidTr="0037749F">
        <w:trPr>
          <w:trHeight w:val="197"/>
        </w:trPr>
        <w:tc>
          <w:tcPr>
            <w:tcW w:w="1320" w:type="dxa"/>
            <w:vAlign w:val="center"/>
          </w:tcPr>
          <w:p w14:paraId="0E33A19E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</w:t>
            </w:r>
          </w:p>
        </w:tc>
        <w:tc>
          <w:tcPr>
            <w:tcW w:w="4080" w:type="dxa"/>
            <w:vAlign w:val="center"/>
          </w:tcPr>
          <w:p w14:paraId="6DCBD16F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Просторија за теткице</w:t>
            </w:r>
          </w:p>
        </w:tc>
        <w:tc>
          <w:tcPr>
            <w:tcW w:w="1800" w:type="dxa"/>
            <w:vAlign w:val="center"/>
          </w:tcPr>
          <w:p w14:paraId="3F2E8184" w14:textId="77777777" w:rsidR="00AD1015" w:rsidRPr="007B3B84" w:rsidRDefault="00AD1015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701475" w:rsidRPr="007B3B84" w14:paraId="5B7CCD22" w14:textId="77777777" w:rsidTr="0037749F">
        <w:trPr>
          <w:trHeight w:val="161"/>
        </w:trPr>
        <w:tc>
          <w:tcPr>
            <w:tcW w:w="1320" w:type="dxa"/>
            <w:vAlign w:val="center"/>
          </w:tcPr>
          <w:p w14:paraId="7CA38F50" w14:textId="77777777" w:rsidR="00701475" w:rsidRPr="007B3B84" w:rsidRDefault="0070147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4080" w:type="dxa"/>
            <w:vAlign w:val="center"/>
          </w:tcPr>
          <w:p w14:paraId="29BDEB79" w14:textId="77777777" w:rsidR="00701475" w:rsidRPr="007B3B84" w:rsidRDefault="00370FF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Дигитална учионица</w:t>
            </w:r>
          </w:p>
        </w:tc>
        <w:tc>
          <w:tcPr>
            <w:tcW w:w="1800" w:type="dxa"/>
            <w:vAlign w:val="center"/>
          </w:tcPr>
          <w:p w14:paraId="75FF3AB9" w14:textId="77777777" w:rsidR="00701475" w:rsidRPr="007B3B84" w:rsidRDefault="00553D1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370FFC" w:rsidRPr="007B3B84" w14:paraId="1FB99851" w14:textId="77777777" w:rsidTr="0037749F">
        <w:trPr>
          <w:trHeight w:val="224"/>
        </w:trPr>
        <w:tc>
          <w:tcPr>
            <w:tcW w:w="1320" w:type="dxa"/>
            <w:vAlign w:val="center"/>
          </w:tcPr>
          <w:p w14:paraId="5DD669FE" w14:textId="77777777" w:rsidR="00370FFC" w:rsidRPr="007B3B84" w:rsidRDefault="00370FF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11</w:t>
            </w:r>
          </w:p>
        </w:tc>
        <w:tc>
          <w:tcPr>
            <w:tcW w:w="4080" w:type="dxa"/>
            <w:vAlign w:val="center"/>
          </w:tcPr>
          <w:p w14:paraId="05AD0A8C" w14:textId="77777777" w:rsidR="00370FFC" w:rsidRPr="007B3B84" w:rsidRDefault="00370FF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Мултимедијалне учионице</w:t>
            </w:r>
          </w:p>
        </w:tc>
        <w:tc>
          <w:tcPr>
            <w:tcW w:w="1800" w:type="dxa"/>
            <w:vAlign w:val="center"/>
          </w:tcPr>
          <w:p w14:paraId="5A7A4518" w14:textId="77777777" w:rsidR="00370FFC" w:rsidRPr="007B3B84" w:rsidRDefault="00DF339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17</w:t>
            </w:r>
          </w:p>
        </w:tc>
      </w:tr>
    </w:tbl>
    <w:p w14:paraId="2E1512CD" w14:textId="77777777" w:rsidR="00AD1015" w:rsidRPr="007B3B84" w:rsidRDefault="00AD1015" w:rsidP="00A916B6">
      <w:pPr>
        <w:ind w:firstLine="720"/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18044D90" w14:textId="5137D98B" w:rsidR="00AD1015" w:rsidRPr="007B3B84" w:rsidRDefault="00AD1015" w:rsidP="00C2390B">
      <w:pPr>
        <w:ind w:firstLine="720"/>
        <w:jc w:val="both"/>
        <w:rPr>
          <w:rFonts w:asciiTheme="minorHAnsi" w:hAnsiTheme="minorHAnsi" w:cstheme="minorHAnsi"/>
          <w:highlight w:val="cyan"/>
          <w:lang w:val="ru-RU"/>
        </w:rPr>
      </w:pPr>
      <w:r w:rsidRPr="007B3B84">
        <w:rPr>
          <w:rFonts w:asciiTheme="minorHAnsi" w:hAnsiTheme="minorHAnsi" w:cstheme="minorHAnsi"/>
          <w:lang w:val="sr-Cyrl-CS"/>
        </w:rPr>
        <w:t>За наставу физичког васпитања користе се два спортска терена (рукометна) у школском дворишту, школа нема фискултурну салу</w:t>
      </w:r>
      <w:r w:rsidR="003112CF" w:rsidRPr="007B3B84">
        <w:rPr>
          <w:rFonts w:asciiTheme="minorHAnsi" w:hAnsiTheme="minorHAnsi" w:cstheme="minorHAnsi"/>
          <w:lang w:val="sr-Cyrl-CS"/>
        </w:rPr>
        <w:t>,у току зиме настава физичког се одвија у имровизованој сали</w:t>
      </w:r>
      <w:r w:rsidR="00C2390B" w:rsidRPr="007B3B84">
        <w:rPr>
          <w:rFonts w:asciiTheme="minorHAnsi" w:hAnsiTheme="minorHAnsi" w:cstheme="minorHAnsi"/>
          <w:lang w:val="sr-Cyrl-CS"/>
        </w:rPr>
        <w:t xml:space="preserve"> и малој сали на на другом спрату кој аима меку подлогу. </w:t>
      </w:r>
    </w:p>
    <w:p w14:paraId="059AB6BC" w14:textId="7FEB8455" w:rsidR="0037749F" w:rsidRPr="007B3B84" w:rsidRDefault="0037749F" w:rsidP="00A916B6">
      <w:pPr>
        <w:ind w:firstLine="720"/>
        <w:jc w:val="both"/>
        <w:rPr>
          <w:rFonts w:asciiTheme="minorHAnsi" w:hAnsiTheme="minorHAnsi" w:cstheme="minorHAnsi"/>
          <w:b/>
          <w:highlight w:val="cyan"/>
          <w:lang w:val="sr-Cyrl-CS"/>
        </w:rPr>
      </w:pPr>
    </w:p>
    <w:p w14:paraId="0940A3E6" w14:textId="77777777" w:rsidR="0037749F" w:rsidRPr="007B3B84" w:rsidRDefault="0037749F" w:rsidP="00A916B6">
      <w:pPr>
        <w:ind w:firstLine="720"/>
        <w:jc w:val="both"/>
        <w:rPr>
          <w:rFonts w:asciiTheme="minorHAnsi" w:hAnsiTheme="minorHAnsi" w:cstheme="minorHAnsi"/>
          <w:b/>
          <w:highlight w:val="cyan"/>
          <w:lang w:val="sr-Cyrl-CS"/>
        </w:rPr>
      </w:pPr>
    </w:p>
    <w:p w14:paraId="0993095A" w14:textId="2B613910" w:rsidR="009F0B4F" w:rsidRPr="007B3B84" w:rsidRDefault="0097728D" w:rsidP="00A916B6">
      <w:pPr>
        <w:pStyle w:val="Heading2"/>
        <w:numPr>
          <w:ilvl w:val="0"/>
          <w:numId w:val="0"/>
        </w:numPr>
        <w:ind w:left="426"/>
        <w:jc w:val="both"/>
        <w:rPr>
          <w:rFonts w:asciiTheme="minorHAnsi" w:hAnsiTheme="minorHAnsi" w:cstheme="minorHAnsi"/>
          <w:sz w:val="24"/>
        </w:rPr>
      </w:pPr>
      <w:bookmarkStart w:id="27" w:name="_Toc208567350"/>
      <w:r w:rsidRPr="007B3B84">
        <w:rPr>
          <w:rFonts w:asciiTheme="minorHAnsi" w:hAnsiTheme="minorHAnsi" w:cstheme="minorHAnsi"/>
          <w:b/>
          <w:bCs/>
          <w:sz w:val="24"/>
        </w:rPr>
        <w:t>2.1</w:t>
      </w:r>
      <w:r w:rsidR="0037749F" w:rsidRPr="007B3B84">
        <w:rPr>
          <w:rFonts w:asciiTheme="minorHAnsi" w:hAnsiTheme="minorHAnsi" w:cstheme="minorHAnsi"/>
          <w:b/>
          <w:bCs/>
          <w:sz w:val="24"/>
          <w:lang w:val="sr-Cyrl-RS"/>
        </w:rPr>
        <w:t xml:space="preserve"> </w:t>
      </w:r>
      <w:r w:rsidR="009F0B4F" w:rsidRPr="007B3B84">
        <w:rPr>
          <w:rFonts w:asciiTheme="minorHAnsi" w:hAnsiTheme="minorHAnsi" w:cstheme="minorHAnsi"/>
          <w:b/>
          <w:bCs/>
          <w:sz w:val="24"/>
        </w:rPr>
        <w:t>Наставна</w:t>
      </w:r>
      <w:r w:rsidR="009F0B4F" w:rsidRPr="007B3B84">
        <w:rPr>
          <w:rFonts w:asciiTheme="minorHAnsi" w:hAnsiTheme="minorHAnsi" w:cstheme="minorHAnsi"/>
          <w:b/>
          <w:sz w:val="24"/>
        </w:rPr>
        <w:t xml:space="preserve"> средства и опрема</w:t>
      </w:r>
      <w:bookmarkEnd w:id="27"/>
    </w:p>
    <w:p w14:paraId="68DA65E2" w14:textId="77777777" w:rsidR="009F0B4F" w:rsidRPr="007B3B84" w:rsidRDefault="009F0B4F" w:rsidP="00A916B6">
      <w:pPr>
        <w:ind w:firstLine="720"/>
        <w:jc w:val="both"/>
        <w:rPr>
          <w:rFonts w:asciiTheme="minorHAnsi" w:hAnsiTheme="minorHAnsi" w:cstheme="minorHAnsi"/>
          <w:color w:val="FF0000"/>
          <w:lang w:val="sr-Cyrl-CS"/>
        </w:rPr>
      </w:pPr>
    </w:p>
    <w:p w14:paraId="1D83850B" w14:textId="77777777" w:rsidR="009F0B4F" w:rsidRPr="007B3B84" w:rsidRDefault="009F0B4F" w:rsidP="00A916B6">
      <w:pPr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Опремљеност школе наставним средствима је испод минималне потребе за рад основне школе према Нормативу.</w:t>
      </w:r>
      <w:r w:rsidR="00A637CE" w:rsidRPr="007B3B84">
        <w:rPr>
          <w:rFonts w:asciiTheme="minorHAnsi" w:hAnsiTheme="minorHAnsi" w:cstheme="minorHAnsi"/>
          <w:lang w:val="sr-Cyrl-CS"/>
        </w:rPr>
        <w:t xml:space="preserve"> Набавка наставних средстава је један  од важнијих приоритета руководства школе,тако да се  сваке године ради на набавци наставних средстава али с обзиром на ограничена финансијска средства то још увек не задовољава потребе наставника и ученика. Од ове </w:t>
      </w:r>
      <w:r w:rsidR="008D462C" w:rsidRPr="007B3B84">
        <w:rPr>
          <w:rFonts w:asciiTheme="minorHAnsi" w:hAnsiTheme="minorHAnsi" w:cstheme="minorHAnsi"/>
          <w:lang w:val="sr-Cyrl-CS"/>
        </w:rPr>
        <w:t xml:space="preserve">школске године школа је обезбедила да </w:t>
      </w:r>
      <w:r w:rsidR="00A76A0B" w:rsidRPr="007B3B84">
        <w:rPr>
          <w:rFonts w:asciiTheme="minorHAnsi" w:hAnsiTheme="minorHAnsi" w:cstheme="minorHAnsi"/>
          <w:lang w:val="sr-Cyrl-CS"/>
        </w:rPr>
        <w:t xml:space="preserve"> скоро </w:t>
      </w:r>
      <w:r w:rsidR="008D462C" w:rsidRPr="007B3B84">
        <w:rPr>
          <w:rFonts w:asciiTheme="minorHAnsi" w:hAnsiTheme="minorHAnsi" w:cstheme="minorHAnsi"/>
          <w:lang w:val="sr-Cyrl-CS"/>
        </w:rPr>
        <w:t>све учионице имају бим пројекторе, и наставља се опремањем кабинета рачунарима како би све учионице добиле функционалне рачунаре</w:t>
      </w:r>
      <w:r w:rsidR="00A76A0B" w:rsidRPr="007B3B84">
        <w:rPr>
          <w:rFonts w:asciiTheme="minorHAnsi" w:hAnsiTheme="minorHAnsi" w:cstheme="minorHAnsi"/>
          <w:lang w:val="sr-Cyrl-CS"/>
        </w:rPr>
        <w:t xml:space="preserve"> и бим пројекторе</w:t>
      </w:r>
      <w:r w:rsidR="008D462C" w:rsidRPr="007B3B84">
        <w:rPr>
          <w:rFonts w:asciiTheme="minorHAnsi" w:hAnsiTheme="minorHAnsi" w:cstheme="minorHAnsi"/>
          <w:lang w:val="sr-Cyrl-CS"/>
        </w:rPr>
        <w:t>.</w:t>
      </w:r>
    </w:p>
    <w:p w14:paraId="5993A6B9" w14:textId="77777777" w:rsidR="009F0B4F" w:rsidRPr="007B3B84" w:rsidRDefault="009F0B4F" w:rsidP="00A916B6">
      <w:pPr>
        <w:ind w:firstLine="720"/>
        <w:jc w:val="both"/>
        <w:rPr>
          <w:rFonts w:asciiTheme="minorHAnsi" w:hAnsiTheme="minorHAnsi" w:cstheme="minorHAnsi"/>
          <w:lang w:val="sr-Cyrl-CS"/>
        </w:rPr>
      </w:pPr>
    </w:p>
    <w:p w14:paraId="106FFC19" w14:textId="77777777" w:rsidR="009F0B4F" w:rsidRPr="007B3B84" w:rsidRDefault="009F0B4F" w:rsidP="00A916B6">
      <w:pPr>
        <w:ind w:firstLine="720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CS"/>
        </w:rPr>
        <w:t>Табеларни преглед наставних средстава</w:t>
      </w:r>
    </w:p>
    <w:tbl>
      <w:tblPr>
        <w:tblW w:w="0" w:type="auto"/>
        <w:tblInd w:w="7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600"/>
        <w:gridCol w:w="1577"/>
        <w:gridCol w:w="1663"/>
      </w:tblGrid>
      <w:tr w:rsidR="009F0B4F" w:rsidRPr="007B3B84" w14:paraId="58935635" w14:textId="77777777">
        <w:tc>
          <w:tcPr>
            <w:tcW w:w="1080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33270C58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Редни број</w:t>
            </w:r>
          </w:p>
        </w:tc>
        <w:tc>
          <w:tcPr>
            <w:tcW w:w="3600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7C116DD2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Наставно средство</w:t>
            </w:r>
          </w:p>
        </w:tc>
        <w:tc>
          <w:tcPr>
            <w:tcW w:w="157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3AF1A09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Бројно стање</w:t>
            </w:r>
          </w:p>
        </w:tc>
        <w:tc>
          <w:tcPr>
            <w:tcW w:w="1663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2F8691C7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Исправно</w:t>
            </w:r>
          </w:p>
        </w:tc>
      </w:tr>
      <w:tr w:rsidR="009F0B4F" w:rsidRPr="007B3B84" w14:paraId="42C24021" w14:textId="77777777">
        <w:tc>
          <w:tcPr>
            <w:tcW w:w="1080" w:type="dxa"/>
            <w:vAlign w:val="center"/>
          </w:tcPr>
          <w:p w14:paraId="275F2412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  <w:tc>
          <w:tcPr>
            <w:tcW w:w="3600" w:type="dxa"/>
            <w:vAlign w:val="center"/>
          </w:tcPr>
          <w:p w14:paraId="07F780D6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Графоскоп (преносиви)</w:t>
            </w:r>
          </w:p>
        </w:tc>
        <w:tc>
          <w:tcPr>
            <w:tcW w:w="1577" w:type="dxa"/>
            <w:vAlign w:val="center"/>
          </w:tcPr>
          <w:p w14:paraId="3D16515B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  <w:tc>
          <w:tcPr>
            <w:tcW w:w="1663" w:type="dxa"/>
            <w:vAlign w:val="center"/>
          </w:tcPr>
          <w:p w14:paraId="1C3BF211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  <w:tr w:rsidR="009F0B4F" w:rsidRPr="007B3B84" w14:paraId="500B908B" w14:textId="77777777">
        <w:tc>
          <w:tcPr>
            <w:tcW w:w="1080" w:type="dxa"/>
            <w:vAlign w:val="center"/>
          </w:tcPr>
          <w:p w14:paraId="3123168B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  <w:tc>
          <w:tcPr>
            <w:tcW w:w="3600" w:type="dxa"/>
            <w:vAlign w:val="center"/>
          </w:tcPr>
          <w:p w14:paraId="2A24A332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Видео рекордер</w:t>
            </w:r>
          </w:p>
        </w:tc>
        <w:tc>
          <w:tcPr>
            <w:tcW w:w="1577" w:type="dxa"/>
            <w:vAlign w:val="center"/>
          </w:tcPr>
          <w:p w14:paraId="5A9580B1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  <w:tc>
          <w:tcPr>
            <w:tcW w:w="1663" w:type="dxa"/>
            <w:vAlign w:val="center"/>
          </w:tcPr>
          <w:p w14:paraId="3476E3BD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</w:tr>
      <w:tr w:rsidR="009F0B4F" w:rsidRPr="007B3B84" w14:paraId="18243354" w14:textId="77777777">
        <w:tc>
          <w:tcPr>
            <w:tcW w:w="1080" w:type="dxa"/>
            <w:vAlign w:val="center"/>
          </w:tcPr>
          <w:p w14:paraId="66B4F7E4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</w:p>
        </w:tc>
        <w:tc>
          <w:tcPr>
            <w:tcW w:w="3600" w:type="dxa"/>
            <w:vAlign w:val="center"/>
          </w:tcPr>
          <w:p w14:paraId="4796C609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Бим пројектор</w:t>
            </w:r>
          </w:p>
        </w:tc>
        <w:tc>
          <w:tcPr>
            <w:tcW w:w="1577" w:type="dxa"/>
            <w:vAlign w:val="center"/>
          </w:tcPr>
          <w:p w14:paraId="7E3829CC" w14:textId="77777777" w:rsidR="009F0B4F" w:rsidRPr="007B3B84" w:rsidRDefault="00B93C89" w:rsidP="00A916B6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AB692F" w:rsidRPr="007B3B84">
              <w:rPr>
                <w:rFonts w:asciiTheme="minorHAnsi" w:hAnsiTheme="minorHAnsi" w:cstheme="minorHAnsi"/>
                <w:lang w:val="sr-Latn-RS"/>
              </w:rPr>
              <w:t>4</w:t>
            </w:r>
          </w:p>
        </w:tc>
        <w:tc>
          <w:tcPr>
            <w:tcW w:w="1663" w:type="dxa"/>
            <w:vAlign w:val="center"/>
          </w:tcPr>
          <w:p w14:paraId="4BA871D7" w14:textId="77777777" w:rsidR="009F0B4F" w:rsidRPr="007B3B84" w:rsidRDefault="00B93C89" w:rsidP="00A916B6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AB692F" w:rsidRPr="007B3B84">
              <w:rPr>
                <w:rFonts w:asciiTheme="minorHAnsi" w:hAnsiTheme="minorHAnsi" w:cstheme="minorHAnsi"/>
                <w:lang w:val="sr-Latn-RS"/>
              </w:rPr>
              <w:t>4</w:t>
            </w:r>
          </w:p>
        </w:tc>
      </w:tr>
      <w:tr w:rsidR="009F0B4F" w:rsidRPr="007B3B84" w14:paraId="24A96999" w14:textId="77777777">
        <w:tc>
          <w:tcPr>
            <w:tcW w:w="1080" w:type="dxa"/>
            <w:vAlign w:val="center"/>
          </w:tcPr>
          <w:p w14:paraId="3FD1D869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</w:p>
        </w:tc>
        <w:tc>
          <w:tcPr>
            <w:tcW w:w="3600" w:type="dxa"/>
            <w:vAlign w:val="center"/>
          </w:tcPr>
          <w:p w14:paraId="70680524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Телевизор</w:t>
            </w:r>
          </w:p>
        </w:tc>
        <w:tc>
          <w:tcPr>
            <w:tcW w:w="1577" w:type="dxa"/>
            <w:vAlign w:val="center"/>
          </w:tcPr>
          <w:p w14:paraId="619A1D7A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</w:p>
        </w:tc>
        <w:tc>
          <w:tcPr>
            <w:tcW w:w="1663" w:type="dxa"/>
            <w:vAlign w:val="center"/>
          </w:tcPr>
          <w:p w14:paraId="7069C4A2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</w:p>
        </w:tc>
      </w:tr>
      <w:tr w:rsidR="009F0B4F" w:rsidRPr="007B3B84" w14:paraId="1E56D260" w14:textId="77777777">
        <w:tc>
          <w:tcPr>
            <w:tcW w:w="1080" w:type="dxa"/>
            <w:vAlign w:val="center"/>
          </w:tcPr>
          <w:p w14:paraId="1244D80B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5</w:t>
            </w:r>
          </w:p>
        </w:tc>
        <w:tc>
          <w:tcPr>
            <w:tcW w:w="3600" w:type="dxa"/>
            <w:vAlign w:val="center"/>
          </w:tcPr>
          <w:p w14:paraId="7620E014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Радио касетофон</w:t>
            </w:r>
          </w:p>
        </w:tc>
        <w:tc>
          <w:tcPr>
            <w:tcW w:w="1577" w:type="dxa"/>
            <w:vAlign w:val="center"/>
          </w:tcPr>
          <w:p w14:paraId="66416769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</w:p>
        </w:tc>
        <w:tc>
          <w:tcPr>
            <w:tcW w:w="1663" w:type="dxa"/>
            <w:vAlign w:val="center"/>
          </w:tcPr>
          <w:p w14:paraId="762902A1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</w:p>
        </w:tc>
      </w:tr>
      <w:tr w:rsidR="009F0B4F" w:rsidRPr="007B3B84" w14:paraId="6D556440" w14:textId="77777777">
        <w:tc>
          <w:tcPr>
            <w:tcW w:w="1080" w:type="dxa"/>
            <w:vAlign w:val="center"/>
          </w:tcPr>
          <w:p w14:paraId="03D17855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</w:p>
        </w:tc>
        <w:tc>
          <w:tcPr>
            <w:tcW w:w="3600" w:type="dxa"/>
            <w:vAlign w:val="center"/>
          </w:tcPr>
          <w:p w14:paraId="160204FC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Рачунар у настави</w:t>
            </w:r>
          </w:p>
        </w:tc>
        <w:tc>
          <w:tcPr>
            <w:tcW w:w="1577" w:type="dxa"/>
            <w:vAlign w:val="center"/>
          </w:tcPr>
          <w:p w14:paraId="6686028C" w14:textId="77777777" w:rsidR="009F0B4F" w:rsidRPr="007B3B84" w:rsidRDefault="00AB692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663" w:type="dxa"/>
            <w:vAlign w:val="center"/>
          </w:tcPr>
          <w:p w14:paraId="3E1CAE3E" w14:textId="77777777" w:rsidR="009F0B4F" w:rsidRPr="007B3B84" w:rsidRDefault="00AB692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="00B93C89" w:rsidRPr="007B3B84">
              <w:rPr>
                <w:rFonts w:asciiTheme="minorHAnsi" w:hAnsiTheme="minorHAnsi" w:cstheme="minorHAnsi"/>
              </w:rPr>
              <w:t>0</w:t>
            </w:r>
          </w:p>
        </w:tc>
      </w:tr>
      <w:tr w:rsidR="009F0B4F" w:rsidRPr="007B3B84" w14:paraId="158C730D" w14:textId="77777777">
        <w:tc>
          <w:tcPr>
            <w:tcW w:w="1080" w:type="dxa"/>
            <w:vAlign w:val="center"/>
          </w:tcPr>
          <w:p w14:paraId="7FF3E262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</w:t>
            </w:r>
          </w:p>
        </w:tc>
        <w:tc>
          <w:tcPr>
            <w:tcW w:w="3600" w:type="dxa"/>
            <w:vAlign w:val="center"/>
          </w:tcPr>
          <w:p w14:paraId="4A40C29C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Рачунар (канцеларије)</w:t>
            </w:r>
          </w:p>
        </w:tc>
        <w:tc>
          <w:tcPr>
            <w:tcW w:w="1577" w:type="dxa"/>
            <w:vAlign w:val="center"/>
          </w:tcPr>
          <w:p w14:paraId="3176C200" w14:textId="77777777" w:rsidR="009F0B4F" w:rsidRPr="007B3B84" w:rsidRDefault="00AB692F" w:rsidP="00A916B6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8</w:t>
            </w:r>
          </w:p>
        </w:tc>
        <w:tc>
          <w:tcPr>
            <w:tcW w:w="1663" w:type="dxa"/>
            <w:vAlign w:val="center"/>
          </w:tcPr>
          <w:p w14:paraId="33FD3FFC" w14:textId="77777777" w:rsidR="009F0B4F" w:rsidRPr="007B3B84" w:rsidRDefault="00AB692F" w:rsidP="00A916B6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8</w:t>
            </w:r>
          </w:p>
        </w:tc>
      </w:tr>
      <w:tr w:rsidR="009F0B4F" w:rsidRPr="007B3B84" w14:paraId="0DE6FF50" w14:textId="77777777">
        <w:tc>
          <w:tcPr>
            <w:tcW w:w="1080" w:type="dxa"/>
            <w:vAlign w:val="center"/>
          </w:tcPr>
          <w:p w14:paraId="48267EA8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8</w:t>
            </w:r>
          </w:p>
        </w:tc>
        <w:tc>
          <w:tcPr>
            <w:tcW w:w="3600" w:type="dxa"/>
            <w:vAlign w:val="center"/>
          </w:tcPr>
          <w:p w14:paraId="07D5D112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Синтисајзер</w:t>
            </w:r>
          </w:p>
        </w:tc>
        <w:tc>
          <w:tcPr>
            <w:tcW w:w="1577" w:type="dxa"/>
            <w:vAlign w:val="center"/>
          </w:tcPr>
          <w:p w14:paraId="30C25171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  <w:tc>
          <w:tcPr>
            <w:tcW w:w="1663" w:type="dxa"/>
            <w:vAlign w:val="center"/>
          </w:tcPr>
          <w:p w14:paraId="29BB34D8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</w:tr>
      <w:tr w:rsidR="009F0B4F" w:rsidRPr="007B3B84" w14:paraId="2BC2DD22" w14:textId="77777777">
        <w:tc>
          <w:tcPr>
            <w:tcW w:w="1080" w:type="dxa"/>
            <w:vAlign w:val="center"/>
          </w:tcPr>
          <w:p w14:paraId="71DD666B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9.</w:t>
            </w:r>
          </w:p>
        </w:tc>
        <w:tc>
          <w:tcPr>
            <w:tcW w:w="3600" w:type="dxa"/>
            <w:vAlign w:val="center"/>
          </w:tcPr>
          <w:p w14:paraId="55AF0637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Беле табле</w:t>
            </w:r>
          </w:p>
        </w:tc>
        <w:tc>
          <w:tcPr>
            <w:tcW w:w="1577" w:type="dxa"/>
            <w:vAlign w:val="center"/>
          </w:tcPr>
          <w:p w14:paraId="368E42D3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663" w:type="dxa"/>
            <w:vAlign w:val="center"/>
          </w:tcPr>
          <w:p w14:paraId="0AA66023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</w:tr>
      <w:tr w:rsidR="009F0B4F" w:rsidRPr="007B3B84" w14:paraId="79FB1A99" w14:textId="77777777">
        <w:tc>
          <w:tcPr>
            <w:tcW w:w="1080" w:type="dxa"/>
            <w:vAlign w:val="center"/>
          </w:tcPr>
          <w:p w14:paraId="6DAA2097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10.</w:t>
            </w:r>
          </w:p>
        </w:tc>
        <w:tc>
          <w:tcPr>
            <w:tcW w:w="3600" w:type="dxa"/>
            <w:vAlign w:val="center"/>
          </w:tcPr>
          <w:p w14:paraId="32B12662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Електронска табла са софтвером</w:t>
            </w:r>
          </w:p>
        </w:tc>
        <w:tc>
          <w:tcPr>
            <w:tcW w:w="1577" w:type="dxa"/>
            <w:vAlign w:val="center"/>
          </w:tcPr>
          <w:p w14:paraId="511A5C3C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  <w:tc>
          <w:tcPr>
            <w:tcW w:w="1663" w:type="dxa"/>
            <w:vAlign w:val="center"/>
          </w:tcPr>
          <w:p w14:paraId="7B515371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</w:tr>
      <w:tr w:rsidR="009F0B4F" w:rsidRPr="007B3B84" w14:paraId="416D9B67" w14:textId="77777777">
        <w:tc>
          <w:tcPr>
            <w:tcW w:w="1080" w:type="dxa"/>
            <w:vAlign w:val="center"/>
          </w:tcPr>
          <w:p w14:paraId="313845DC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11.</w:t>
            </w:r>
          </w:p>
        </w:tc>
        <w:tc>
          <w:tcPr>
            <w:tcW w:w="3600" w:type="dxa"/>
            <w:vAlign w:val="center"/>
          </w:tcPr>
          <w:p w14:paraId="56DCE083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Дигитална учионица</w:t>
            </w:r>
          </w:p>
        </w:tc>
        <w:tc>
          <w:tcPr>
            <w:tcW w:w="1577" w:type="dxa"/>
            <w:vAlign w:val="center"/>
          </w:tcPr>
          <w:p w14:paraId="729DE864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  <w:tc>
          <w:tcPr>
            <w:tcW w:w="1663" w:type="dxa"/>
            <w:vAlign w:val="center"/>
          </w:tcPr>
          <w:p w14:paraId="2EE92643" w14:textId="77777777" w:rsidR="009F0B4F" w:rsidRPr="007B3B84" w:rsidRDefault="009F0B4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</w:tr>
    </w:tbl>
    <w:p w14:paraId="24EF87B3" w14:textId="77777777" w:rsidR="00B90B98" w:rsidRPr="007B3B84" w:rsidRDefault="00B90B98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1435AA3B" w14:textId="77777777" w:rsidR="003554D8" w:rsidRPr="007B3B84" w:rsidRDefault="00AB692F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Школска библиотека се стално уређује  а књишки фонд  се сваке године обнавља и богати новим издањима, </w:t>
      </w:r>
      <w:r w:rsidR="00221858" w:rsidRPr="007B3B84">
        <w:rPr>
          <w:rFonts w:asciiTheme="minorHAnsi" w:hAnsiTheme="minorHAnsi" w:cstheme="minorHAnsi"/>
          <w:lang w:val="sr-Cyrl-CS"/>
        </w:rPr>
        <w:t>формирана је медијатека</w:t>
      </w:r>
      <w:r w:rsidR="00705013" w:rsidRPr="007B3B84">
        <w:rPr>
          <w:rFonts w:asciiTheme="minorHAnsi" w:hAnsiTheme="minorHAnsi" w:cstheme="minorHAnsi"/>
          <w:lang w:val="sr-Cyrl-CS"/>
        </w:rPr>
        <w:t>.</w:t>
      </w:r>
      <w:r w:rsidR="008D462C" w:rsidRPr="007B3B84">
        <w:rPr>
          <w:rFonts w:asciiTheme="minorHAnsi" w:hAnsiTheme="minorHAnsi" w:cstheme="minorHAnsi"/>
          <w:lang w:val="sr-Cyrl-CS"/>
        </w:rPr>
        <w:t xml:space="preserve"> Библиотека је опремљена </w:t>
      </w:r>
      <w:r w:rsidR="003554D8" w:rsidRPr="007B3B84">
        <w:rPr>
          <w:rFonts w:asciiTheme="minorHAnsi" w:hAnsiTheme="minorHAnsi" w:cstheme="minorHAnsi"/>
          <w:lang w:val="sr-Cyrl-CS"/>
        </w:rPr>
        <w:t xml:space="preserve"> видео бимом и паметном таблом ,као и модерним ласерским штампачем који се такође користе у наставне сврхе.</w:t>
      </w:r>
    </w:p>
    <w:p w14:paraId="69D068DB" w14:textId="77777777" w:rsidR="00A417BA" w:rsidRPr="007B3B84" w:rsidRDefault="00A417BA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7B538813" w14:textId="77777777" w:rsidR="00A417BA" w:rsidRPr="007B3B84" w:rsidRDefault="00A417BA" w:rsidP="00A916B6">
      <w:pPr>
        <w:jc w:val="both"/>
        <w:rPr>
          <w:rFonts w:asciiTheme="minorHAnsi" w:hAnsiTheme="minorHAnsi" w:cstheme="minorHAnsi"/>
          <w:lang w:val="sr-Latn-CS"/>
        </w:rPr>
      </w:pPr>
    </w:p>
    <w:p w14:paraId="4E983E08" w14:textId="77777777" w:rsidR="00A8048C" w:rsidRPr="007B3B84" w:rsidRDefault="00A8048C" w:rsidP="00A916B6">
      <w:pPr>
        <w:jc w:val="both"/>
        <w:rPr>
          <w:rFonts w:asciiTheme="minorHAnsi" w:hAnsiTheme="minorHAnsi" w:cstheme="minorHAnsi"/>
          <w:lang w:val="sr-Latn-CS"/>
        </w:rPr>
      </w:pPr>
    </w:p>
    <w:p w14:paraId="41909FEF" w14:textId="77777777" w:rsidR="00ED36A6" w:rsidRPr="007B3B84" w:rsidRDefault="00ED36A6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6454644C" w14:textId="2744F67E" w:rsidR="00AD1015" w:rsidRPr="007B3B84" w:rsidRDefault="0097728D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b/>
          <w:bCs/>
          <w:sz w:val="24"/>
          <w:lang w:val="sr-Cyrl-RS"/>
        </w:rPr>
      </w:pPr>
      <w:bookmarkStart w:id="28" w:name="_Toc208567351"/>
      <w:r w:rsidRPr="007B3B84">
        <w:rPr>
          <w:rFonts w:asciiTheme="minorHAnsi" w:hAnsiTheme="minorHAnsi" w:cstheme="minorHAnsi"/>
          <w:b/>
          <w:bCs/>
          <w:sz w:val="24"/>
        </w:rPr>
        <w:t>2.2</w:t>
      </w:r>
      <w:r w:rsidR="00AB692F" w:rsidRPr="007B3B84">
        <w:rPr>
          <w:rFonts w:asciiTheme="minorHAnsi" w:hAnsiTheme="minorHAnsi" w:cstheme="minorHAnsi"/>
          <w:b/>
          <w:bCs/>
          <w:sz w:val="24"/>
          <w:lang w:val="sr-Latn-RS"/>
        </w:rPr>
        <w:t xml:space="preserve"> </w:t>
      </w:r>
      <w:bookmarkStart w:id="29" w:name="_Hlk113553033"/>
      <w:r w:rsidR="00AD1015" w:rsidRPr="007B3B84">
        <w:rPr>
          <w:rFonts w:asciiTheme="minorHAnsi" w:hAnsiTheme="minorHAnsi" w:cstheme="minorHAnsi"/>
          <w:b/>
          <w:bCs/>
          <w:sz w:val="24"/>
        </w:rPr>
        <w:t>Кадровски услови</w:t>
      </w:r>
      <w:bookmarkEnd w:id="28"/>
      <w:r w:rsidR="00AD1015" w:rsidRPr="007B3B84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0AB23DE9" w14:textId="77777777" w:rsidR="0037749F" w:rsidRPr="007B3B84" w:rsidRDefault="0037749F" w:rsidP="00A916B6">
      <w:pPr>
        <w:ind w:firstLine="720"/>
        <w:jc w:val="both"/>
        <w:rPr>
          <w:rFonts w:asciiTheme="minorHAnsi" w:hAnsiTheme="minorHAnsi" w:cstheme="minorHAnsi"/>
          <w:lang w:val="sr-Cyrl-CS"/>
        </w:rPr>
      </w:pPr>
    </w:p>
    <w:p w14:paraId="3C897505" w14:textId="40D201A2" w:rsidR="003B59A1" w:rsidRPr="007B3B84" w:rsidRDefault="003B59A1" w:rsidP="00A916B6">
      <w:pPr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Квалификациона структура радника у школи задовољава прописани норматив и настава је у потпуности стручно заступљена. У школи је укупно запослено </w:t>
      </w:r>
      <w:r w:rsidR="00177EA6" w:rsidRPr="007B3B84">
        <w:rPr>
          <w:rFonts w:asciiTheme="minorHAnsi" w:hAnsiTheme="minorHAnsi" w:cstheme="minorHAnsi"/>
          <w:lang w:val="sr-Cyrl-CS"/>
        </w:rPr>
        <w:t>62</w:t>
      </w:r>
      <w:r w:rsidR="00D26EAB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 xml:space="preserve"> радника</w:t>
      </w:r>
      <w:r w:rsidR="00A22DD8" w:rsidRPr="007B3B84">
        <w:rPr>
          <w:rFonts w:asciiTheme="minorHAnsi" w:hAnsiTheme="minorHAnsi" w:cstheme="minorHAnsi"/>
          <w:lang w:val="sr-Cyrl-CS"/>
        </w:rPr>
        <w:t xml:space="preserve">, од тога </w:t>
      </w:r>
      <w:r w:rsidRPr="007B3B84">
        <w:rPr>
          <w:rFonts w:asciiTheme="minorHAnsi" w:hAnsiTheme="minorHAnsi" w:cstheme="minorHAnsi"/>
          <w:lang w:val="sr-Cyrl-CS"/>
        </w:rPr>
        <w:t xml:space="preserve"> у настави</w:t>
      </w:r>
      <w:r w:rsidR="00D26EAB" w:rsidRPr="007B3B84">
        <w:rPr>
          <w:rFonts w:asciiTheme="minorHAnsi" w:hAnsiTheme="minorHAnsi" w:cstheme="minorHAnsi"/>
          <w:lang w:val="sr-Cyrl-CS"/>
        </w:rPr>
        <w:t xml:space="preserve"> </w:t>
      </w:r>
      <w:r w:rsidR="00177EA6" w:rsidRPr="007B3B84">
        <w:rPr>
          <w:rFonts w:asciiTheme="minorHAnsi" w:hAnsiTheme="minorHAnsi" w:cstheme="minorHAnsi"/>
          <w:lang w:val="sr-Cyrl-CS"/>
        </w:rPr>
        <w:t>44</w:t>
      </w:r>
      <w:r w:rsidR="00D26EAB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,</w:t>
      </w:r>
      <w:r w:rsidR="00CA3BEF" w:rsidRPr="007B3B84">
        <w:rPr>
          <w:rFonts w:asciiTheme="minorHAnsi" w:hAnsiTheme="minorHAnsi" w:cstheme="minorHAnsi"/>
          <w:lang w:val="sr-Cyrl-CS"/>
        </w:rPr>
        <w:t xml:space="preserve"> и </w:t>
      </w:r>
      <w:r w:rsidR="00177EA6" w:rsidRPr="007B3B84">
        <w:rPr>
          <w:rFonts w:asciiTheme="minorHAnsi" w:hAnsiTheme="minorHAnsi" w:cstheme="minorHAnsi"/>
          <w:lang w:val="sr-Cyrl-CS"/>
        </w:rPr>
        <w:t>18</w:t>
      </w:r>
      <w:r w:rsidR="00CA3BEF" w:rsidRPr="007B3B84">
        <w:rPr>
          <w:rFonts w:asciiTheme="minorHAnsi" w:hAnsiTheme="minorHAnsi" w:cstheme="minorHAnsi"/>
          <w:lang w:val="sr-Cyrl-CS"/>
        </w:rPr>
        <w:t xml:space="preserve"> ваннаставно особ</w:t>
      </w:r>
      <w:r w:rsidR="00563E35" w:rsidRPr="007B3B84">
        <w:rPr>
          <w:rFonts w:asciiTheme="minorHAnsi" w:hAnsiTheme="minorHAnsi" w:cstheme="minorHAnsi"/>
          <w:lang w:val="sr-Cyrl-CS"/>
        </w:rPr>
        <w:t>љ</w:t>
      </w:r>
      <w:r w:rsidR="00CA3BEF" w:rsidRPr="007B3B84">
        <w:rPr>
          <w:rFonts w:asciiTheme="minorHAnsi" w:hAnsiTheme="minorHAnsi" w:cstheme="minorHAnsi"/>
          <w:lang w:val="sr-Cyrl-CS"/>
        </w:rPr>
        <w:t>е.</w:t>
      </w:r>
      <w:r w:rsidRPr="007B3B84">
        <w:rPr>
          <w:rFonts w:asciiTheme="minorHAnsi" w:hAnsiTheme="minorHAnsi" w:cstheme="minorHAnsi"/>
          <w:lang w:val="sr-Cyrl-CS"/>
        </w:rPr>
        <w:t xml:space="preserve"> Сви запослени испуњавају потребне услове у погледу квалификације и школа нема кадровских проблема.</w:t>
      </w:r>
    </w:p>
    <w:p w14:paraId="55B0C399" w14:textId="77777777" w:rsidR="001564A5" w:rsidRPr="007B3B84" w:rsidRDefault="001564A5" w:rsidP="00A916B6">
      <w:pPr>
        <w:ind w:firstLine="720"/>
        <w:jc w:val="both"/>
        <w:rPr>
          <w:rFonts w:asciiTheme="minorHAnsi" w:hAnsiTheme="minorHAnsi" w:cstheme="minorHAnsi"/>
          <w:lang w:val="sr-Cyrl-CS"/>
        </w:rPr>
      </w:pPr>
    </w:p>
    <w:p w14:paraId="411FA9A5" w14:textId="77777777" w:rsidR="001564A5" w:rsidRPr="007B3B84" w:rsidRDefault="001564A5" w:rsidP="001564A5">
      <w:p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Наставници разредне наставе</w:t>
      </w:r>
      <w:r w:rsidRPr="007B3B84">
        <w:rPr>
          <w:rFonts w:asciiTheme="minorHAnsi" w:hAnsiTheme="minorHAnsi" w:cstheme="minorHAnsi"/>
          <w:lang w:val="sr-Cyrl-CS"/>
        </w:rPr>
        <w:t>:</w:t>
      </w:r>
    </w:p>
    <w:tbl>
      <w:tblPr>
        <w:tblW w:w="10490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50"/>
        <w:gridCol w:w="1602"/>
        <w:gridCol w:w="1091"/>
        <w:gridCol w:w="1294"/>
        <w:gridCol w:w="1276"/>
        <w:gridCol w:w="1134"/>
        <w:gridCol w:w="1276"/>
      </w:tblGrid>
      <w:tr w:rsidR="001564A5" w:rsidRPr="007B3B84" w14:paraId="1C9335EC" w14:textId="77777777" w:rsidTr="006E30E9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14:paraId="76BC0810" w14:textId="77777777" w:rsidR="001564A5" w:rsidRPr="007B3B84" w:rsidRDefault="001564A5" w:rsidP="006E30E9">
            <w:pPr>
              <w:pStyle w:val="BodyText"/>
              <w:ind w:left="113" w:right="113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t>Редни број</w:t>
            </w:r>
          </w:p>
          <w:p w14:paraId="268E47F3" w14:textId="77777777" w:rsidR="001564A5" w:rsidRPr="007B3B84" w:rsidRDefault="001564A5" w:rsidP="006E30E9">
            <w:pPr>
              <w:ind w:left="113" w:right="113"/>
              <w:rPr>
                <w:rFonts w:asciiTheme="minorHAnsi" w:hAnsiTheme="minorHAnsi" w:cstheme="minorHAnsi"/>
                <w:b/>
                <w:bCs/>
                <w:lang w:val="sr-Cyrl-CS"/>
              </w:rPr>
            </w:pPr>
          </w:p>
        </w:tc>
        <w:tc>
          <w:tcPr>
            <w:tcW w:w="2250" w:type="dxa"/>
            <w:vAlign w:val="center"/>
          </w:tcPr>
          <w:p w14:paraId="3B6AEBC0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Презиме и име</w:t>
            </w:r>
          </w:p>
          <w:p w14:paraId="0FE3009E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наставника</w:t>
            </w:r>
          </w:p>
        </w:tc>
        <w:tc>
          <w:tcPr>
            <w:tcW w:w="1602" w:type="dxa"/>
            <w:vAlign w:val="center"/>
          </w:tcPr>
          <w:p w14:paraId="129B550A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Одељења ученика у којима предаје</w:t>
            </w:r>
          </w:p>
        </w:tc>
        <w:tc>
          <w:tcPr>
            <w:tcW w:w="1091" w:type="dxa"/>
            <w:vAlign w:val="center"/>
          </w:tcPr>
          <w:p w14:paraId="6C1A177A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Недељни број часова обавезне наставе</w:t>
            </w:r>
          </w:p>
        </w:tc>
        <w:tc>
          <w:tcPr>
            <w:tcW w:w="1294" w:type="dxa"/>
            <w:vAlign w:val="center"/>
          </w:tcPr>
          <w:p w14:paraId="4003A206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Врста стручности</w:t>
            </w:r>
          </w:p>
        </w:tc>
        <w:tc>
          <w:tcPr>
            <w:tcW w:w="1276" w:type="dxa"/>
            <w:vAlign w:val="center"/>
          </w:tcPr>
          <w:p w14:paraId="666BA003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Степен стручности</w:t>
            </w:r>
          </w:p>
        </w:tc>
        <w:tc>
          <w:tcPr>
            <w:tcW w:w="1134" w:type="dxa"/>
            <w:vAlign w:val="center"/>
          </w:tcPr>
          <w:p w14:paraId="49E67924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Радни стаж у годинама</w:t>
            </w:r>
          </w:p>
        </w:tc>
        <w:tc>
          <w:tcPr>
            <w:tcW w:w="1276" w:type="dxa"/>
            <w:vAlign w:val="center"/>
          </w:tcPr>
          <w:p w14:paraId="29C2430E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Године старости</w:t>
            </w:r>
          </w:p>
        </w:tc>
      </w:tr>
      <w:tr w:rsidR="001564A5" w:rsidRPr="007B3B84" w14:paraId="139EE278" w14:textId="77777777" w:rsidTr="006E30E9">
        <w:tc>
          <w:tcPr>
            <w:tcW w:w="567" w:type="dxa"/>
            <w:vAlign w:val="center"/>
          </w:tcPr>
          <w:p w14:paraId="56885D4C" w14:textId="77777777" w:rsidR="001564A5" w:rsidRPr="007B3B84" w:rsidRDefault="001564A5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48702026" w14:textId="0E3ACCF2" w:rsidR="001564A5" w:rsidRPr="007B3B84" w:rsidRDefault="00914490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Снежана Стевановић</w:t>
            </w:r>
          </w:p>
        </w:tc>
        <w:tc>
          <w:tcPr>
            <w:tcW w:w="1602" w:type="dxa"/>
            <w:vAlign w:val="center"/>
          </w:tcPr>
          <w:p w14:paraId="108E2F18" w14:textId="7C66BA27" w:rsidR="001564A5" w:rsidRPr="007B3B84" w:rsidRDefault="00F10FB3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</w:t>
            </w:r>
          </w:p>
        </w:tc>
        <w:tc>
          <w:tcPr>
            <w:tcW w:w="1091" w:type="dxa"/>
            <w:vAlign w:val="center"/>
          </w:tcPr>
          <w:p w14:paraId="39B164AA" w14:textId="06BE531C" w:rsidR="001564A5" w:rsidRPr="007B3B84" w:rsidRDefault="00F10FB3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17</w:t>
            </w:r>
          </w:p>
        </w:tc>
        <w:tc>
          <w:tcPr>
            <w:tcW w:w="1294" w:type="dxa"/>
            <w:vAlign w:val="center"/>
          </w:tcPr>
          <w:p w14:paraId="656FA965" w14:textId="50D9A1FE" w:rsidR="001564A5" w:rsidRPr="007B3B84" w:rsidRDefault="00F10FB3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ПА</w:t>
            </w:r>
          </w:p>
        </w:tc>
        <w:tc>
          <w:tcPr>
            <w:tcW w:w="1276" w:type="dxa"/>
            <w:vAlign w:val="center"/>
          </w:tcPr>
          <w:p w14:paraId="07C26727" w14:textId="60C0A0CF" w:rsidR="001564A5" w:rsidRPr="007B3B84" w:rsidRDefault="00F10FB3" w:rsidP="006E30E9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VI-1</w:t>
            </w:r>
          </w:p>
        </w:tc>
        <w:tc>
          <w:tcPr>
            <w:tcW w:w="1134" w:type="dxa"/>
            <w:vAlign w:val="center"/>
          </w:tcPr>
          <w:p w14:paraId="47FC0661" w14:textId="309D7728" w:rsidR="001564A5" w:rsidRPr="007B3B84" w:rsidRDefault="004A5750" w:rsidP="006E30E9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6</w:t>
            </w:r>
          </w:p>
        </w:tc>
        <w:tc>
          <w:tcPr>
            <w:tcW w:w="1276" w:type="dxa"/>
            <w:vAlign w:val="center"/>
          </w:tcPr>
          <w:p w14:paraId="2A8D8E75" w14:textId="71FF9B00" w:rsidR="001564A5" w:rsidRPr="007B3B84" w:rsidRDefault="004A5750" w:rsidP="006E30E9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6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3</w:t>
            </w:r>
          </w:p>
        </w:tc>
      </w:tr>
      <w:tr w:rsidR="00914490" w:rsidRPr="007B3B84" w14:paraId="1913D678" w14:textId="77777777" w:rsidTr="006E30E9">
        <w:tc>
          <w:tcPr>
            <w:tcW w:w="567" w:type="dxa"/>
            <w:vAlign w:val="center"/>
          </w:tcPr>
          <w:p w14:paraId="76386D64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6DC9880A" w14:textId="595BA855" w:rsidR="00914490" w:rsidRPr="007B3B84" w:rsidRDefault="00914490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Слађана</w:t>
            </w:r>
            <w:r w:rsidRPr="007B3B84"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Гркови</w:t>
            </w:r>
            <w:r w:rsidRPr="007B3B84">
              <w:rPr>
                <w:rFonts w:asciiTheme="minorHAnsi" w:hAnsiTheme="minorHAnsi" w:cstheme="minorHAnsi"/>
                <w:lang w:val="sr-Cyrl-RS"/>
              </w:rPr>
              <w:t>ћ</w:t>
            </w:r>
          </w:p>
        </w:tc>
        <w:tc>
          <w:tcPr>
            <w:tcW w:w="1602" w:type="dxa"/>
            <w:vAlign w:val="center"/>
          </w:tcPr>
          <w:p w14:paraId="6774EB6E" w14:textId="7BF18ACC" w:rsidR="00914490" w:rsidRPr="007B3B84" w:rsidRDefault="00F10FB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1091" w:type="dxa"/>
            <w:vAlign w:val="center"/>
          </w:tcPr>
          <w:p w14:paraId="0B78C849" w14:textId="01454A63" w:rsidR="00914490" w:rsidRPr="007B3B84" w:rsidRDefault="00F10FB3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17</w:t>
            </w:r>
          </w:p>
        </w:tc>
        <w:tc>
          <w:tcPr>
            <w:tcW w:w="1294" w:type="dxa"/>
            <w:vAlign w:val="center"/>
          </w:tcPr>
          <w:p w14:paraId="33A84C85" w14:textId="505C1CF7" w:rsidR="00914490" w:rsidRPr="007B3B84" w:rsidRDefault="00F10FB3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5A8C6667" w14:textId="388CF950" w:rsidR="00914490" w:rsidRPr="007B3B84" w:rsidRDefault="00F10FB3" w:rsidP="006E30E9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57416052" w14:textId="3D5FC509" w:rsidR="00914490" w:rsidRPr="007B3B84" w:rsidRDefault="000F26EF" w:rsidP="006E30E9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30</w:t>
            </w:r>
          </w:p>
        </w:tc>
        <w:tc>
          <w:tcPr>
            <w:tcW w:w="1276" w:type="dxa"/>
            <w:vAlign w:val="center"/>
          </w:tcPr>
          <w:p w14:paraId="02192101" w14:textId="69BBFFDC" w:rsidR="00914490" w:rsidRPr="007B3B84" w:rsidRDefault="004A5750" w:rsidP="006E30E9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9</w:t>
            </w:r>
          </w:p>
        </w:tc>
      </w:tr>
      <w:tr w:rsidR="00914490" w:rsidRPr="007B3B84" w14:paraId="721181E4" w14:textId="77777777" w:rsidTr="006E30E9">
        <w:tc>
          <w:tcPr>
            <w:tcW w:w="567" w:type="dxa"/>
            <w:vAlign w:val="center"/>
          </w:tcPr>
          <w:p w14:paraId="333E8AF4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01659134" w14:textId="2101AC9C" w:rsidR="00914490" w:rsidRPr="007B3B84" w:rsidRDefault="00914490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Гордана Карановић</w:t>
            </w:r>
          </w:p>
        </w:tc>
        <w:tc>
          <w:tcPr>
            <w:tcW w:w="1602" w:type="dxa"/>
            <w:vAlign w:val="center"/>
          </w:tcPr>
          <w:p w14:paraId="30803436" w14:textId="7E50C70F" w:rsidR="00914490" w:rsidRPr="007B3B84" w:rsidRDefault="00F10FB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I</w:t>
            </w:r>
            <w:r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3</w:t>
            </w:r>
          </w:p>
        </w:tc>
        <w:tc>
          <w:tcPr>
            <w:tcW w:w="1091" w:type="dxa"/>
            <w:vAlign w:val="center"/>
          </w:tcPr>
          <w:p w14:paraId="415FB790" w14:textId="6EEB0C11" w:rsidR="00914490" w:rsidRPr="007B3B84" w:rsidRDefault="00F10FB3" w:rsidP="00F10FB3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       17</w:t>
            </w:r>
          </w:p>
        </w:tc>
        <w:tc>
          <w:tcPr>
            <w:tcW w:w="1294" w:type="dxa"/>
            <w:vAlign w:val="center"/>
          </w:tcPr>
          <w:p w14:paraId="1011DA48" w14:textId="628A1B00" w:rsidR="00914490" w:rsidRPr="007B3B84" w:rsidRDefault="00F10FB3" w:rsidP="006E30E9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17EFB88D" w14:textId="1345405E" w:rsidR="00914490" w:rsidRPr="007B3B84" w:rsidRDefault="00F10FB3" w:rsidP="006E30E9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6287BC22" w14:textId="5C6D8393" w:rsidR="00914490" w:rsidRPr="007B3B84" w:rsidRDefault="004A5750" w:rsidP="006E30E9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2</w:t>
            </w:r>
          </w:p>
        </w:tc>
        <w:tc>
          <w:tcPr>
            <w:tcW w:w="1276" w:type="dxa"/>
            <w:vAlign w:val="center"/>
          </w:tcPr>
          <w:p w14:paraId="0C494610" w14:textId="4EBD9E78" w:rsidR="00914490" w:rsidRPr="007B3B84" w:rsidRDefault="004A5750" w:rsidP="006E30E9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5</w:t>
            </w:r>
          </w:p>
        </w:tc>
      </w:tr>
      <w:tr w:rsidR="00914490" w:rsidRPr="007B3B84" w14:paraId="454EBDE6" w14:textId="77777777" w:rsidTr="006E30E9">
        <w:tc>
          <w:tcPr>
            <w:tcW w:w="567" w:type="dxa"/>
            <w:vAlign w:val="center"/>
          </w:tcPr>
          <w:p w14:paraId="0AFD2B6E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2D77C958" w14:textId="4977E539" w:rsidR="00914490" w:rsidRPr="007B3B84" w:rsidRDefault="00914490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Снежана Полић</w:t>
            </w:r>
          </w:p>
        </w:tc>
        <w:tc>
          <w:tcPr>
            <w:tcW w:w="1602" w:type="dxa"/>
            <w:vAlign w:val="center"/>
          </w:tcPr>
          <w:p w14:paraId="6773F927" w14:textId="37587C22" w:rsidR="00914490" w:rsidRPr="007B3B84" w:rsidRDefault="00914490" w:rsidP="00914490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</w:t>
            </w:r>
          </w:p>
        </w:tc>
        <w:tc>
          <w:tcPr>
            <w:tcW w:w="1091" w:type="dxa"/>
            <w:vAlign w:val="center"/>
          </w:tcPr>
          <w:p w14:paraId="672A323F" w14:textId="51985B7C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F10FB3" w:rsidRPr="007B3B84">
              <w:rPr>
                <w:rFonts w:asciiTheme="minorHAnsi" w:hAnsiTheme="minorHAnsi" w:cstheme="minorHAnsi"/>
                <w:lang w:val="sr-Cyrl-CS"/>
              </w:rPr>
              <w:t>8</w:t>
            </w:r>
          </w:p>
        </w:tc>
        <w:tc>
          <w:tcPr>
            <w:tcW w:w="1294" w:type="dxa"/>
            <w:vAlign w:val="center"/>
          </w:tcPr>
          <w:p w14:paraId="58D67600" w14:textId="26C2F381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ПА</w:t>
            </w:r>
          </w:p>
        </w:tc>
        <w:tc>
          <w:tcPr>
            <w:tcW w:w="1276" w:type="dxa"/>
            <w:vAlign w:val="center"/>
          </w:tcPr>
          <w:p w14:paraId="3679B30B" w14:textId="4D684B00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VI-1</w:t>
            </w:r>
          </w:p>
        </w:tc>
        <w:tc>
          <w:tcPr>
            <w:tcW w:w="1134" w:type="dxa"/>
            <w:vAlign w:val="center"/>
          </w:tcPr>
          <w:p w14:paraId="75D68D0D" w14:textId="3B25669E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9</w:t>
            </w:r>
          </w:p>
        </w:tc>
        <w:tc>
          <w:tcPr>
            <w:tcW w:w="1276" w:type="dxa"/>
            <w:vAlign w:val="center"/>
          </w:tcPr>
          <w:p w14:paraId="42EE26AE" w14:textId="5DA0E490" w:rsidR="00914490" w:rsidRPr="007B3B84" w:rsidRDefault="000F26EF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54</w:t>
            </w:r>
          </w:p>
        </w:tc>
      </w:tr>
      <w:tr w:rsidR="00914490" w:rsidRPr="007B3B84" w14:paraId="0A5687A2" w14:textId="77777777" w:rsidTr="006E30E9">
        <w:tc>
          <w:tcPr>
            <w:tcW w:w="567" w:type="dxa"/>
            <w:vAlign w:val="center"/>
          </w:tcPr>
          <w:p w14:paraId="5162BF67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5455B9E5" w14:textId="77777777" w:rsidR="00914490" w:rsidRPr="007B3B84" w:rsidRDefault="00914490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Данијела Димитријевић</w:t>
            </w:r>
          </w:p>
        </w:tc>
        <w:tc>
          <w:tcPr>
            <w:tcW w:w="1602" w:type="dxa"/>
            <w:vAlign w:val="center"/>
          </w:tcPr>
          <w:p w14:paraId="77C95A1C" w14:textId="7CFCE70E" w:rsidR="00914490" w:rsidRPr="007B3B84" w:rsidRDefault="00914490" w:rsidP="00914490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1091" w:type="dxa"/>
            <w:vAlign w:val="center"/>
          </w:tcPr>
          <w:p w14:paraId="0292CECD" w14:textId="10632326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F10FB3" w:rsidRPr="007B3B84">
              <w:rPr>
                <w:rFonts w:asciiTheme="minorHAnsi" w:hAnsiTheme="minorHAnsi" w:cstheme="minorHAnsi"/>
                <w:lang w:val="sr-Cyrl-CS"/>
              </w:rPr>
              <w:t>8</w:t>
            </w:r>
          </w:p>
        </w:tc>
        <w:tc>
          <w:tcPr>
            <w:tcW w:w="1294" w:type="dxa"/>
            <w:vAlign w:val="center"/>
          </w:tcPr>
          <w:p w14:paraId="55142DDE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02307B9D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1902F7FA" w14:textId="076FCB8B" w:rsidR="00914490" w:rsidRPr="007B3B84" w:rsidRDefault="00351F29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76" w:type="dxa"/>
            <w:vAlign w:val="center"/>
          </w:tcPr>
          <w:p w14:paraId="21EFDF4E" w14:textId="7C10D282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</w:t>
            </w:r>
            <w:r w:rsidR="000F26EF" w:rsidRPr="007B3B84">
              <w:rPr>
                <w:rFonts w:asciiTheme="minorHAnsi" w:hAnsiTheme="minorHAnsi" w:cstheme="minorHAnsi"/>
              </w:rPr>
              <w:t>3</w:t>
            </w:r>
          </w:p>
        </w:tc>
      </w:tr>
      <w:tr w:rsidR="00914490" w:rsidRPr="007B3B84" w14:paraId="26A04A5D" w14:textId="77777777" w:rsidTr="006E30E9">
        <w:tc>
          <w:tcPr>
            <w:tcW w:w="567" w:type="dxa"/>
            <w:vAlign w:val="center"/>
          </w:tcPr>
          <w:p w14:paraId="349E1297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2F3C024C" w14:textId="77777777" w:rsidR="00914490" w:rsidRPr="007B3B84" w:rsidRDefault="00914490" w:rsidP="00914490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Оља Маричевић</w:t>
            </w:r>
          </w:p>
        </w:tc>
        <w:tc>
          <w:tcPr>
            <w:tcW w:w="1602" w:type="dxa"/>
            <w:vAlign w:val="center"/>
          </w:tcPr>
          <w:p w14:paraId="2C30F67A" w14:textId="0D38F5D5" w:rsidR="00914490" w:rsidRPr="007B3B84" w:rsidRDefault="00914490" w:rsidP="00914490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II</w:t>
            </w:r>
            <w:r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3</w:t>
            </w:r>
          </w:p>
        </w:tc>
        <w:tc>
          <w:tcPr>
            <w:tcW w:w="1091" w:type="dxa"/>
            <w:vAlign w:val="center"/>
          </w:tcPr>
          <w:p w14:paraId="6D6C6A21" w14:textId="594652BF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F10FB3" w:rsidRPr="007B3B84">
              <w:rPr>
                <w:rFonts w:asciiTheme="minorHAnsi" w:hAnsiTheme="minorHAnsi" w:cstheme="minorHAnsi"/>
                <w:lang w:val="sr-Cyrl-CS"/>
              </w:rPr>
              <w:t>8</w:t>
            </w:r>
          </w:p>
        </w:tc>
        <w:tc>
          <w:tcPr>
            <w:tcW w:w="1294" w:type="dxa"/>
            <w:vAlign w:val="center"/>
          </w:tcPr>
          <w:p w14:paraId="73305C96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215CD636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0192A8DE" w14:textId="06C1F9A1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5</w:t>
            </w:r>
          </w:p>
        </w:tc>
        <w:tc>
          <w:tcPr>
            <w:tcW w:w="1276" w:type="dxa"/>
            <w:vAlign w:val="center"/>
          </w:tcPr>
          <w:p w14:paraId="7264F88E" w14:textId="48150525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9</w:t>
            </w:r>
          </w:p>
        </w:tc>
      </w:tr>
      <w:tr w:rsidR="00914490" w:rsidRPr="007B3B84" w14:paraId="59553D76" w14:textId="77777777" w:rsidTr="006E30E9">
        <w:tc>
          <w:tcPr>
            <w:tcW w:w="567" w:type="dxa"/>
            <w:vAlign w:val="center"/>
          </w:tcPr>
          <w:p w14:paraId="6E518AA7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494123B3" w14:textId="615BB96F" w:rsidR="00914490" w:rsidRPr="007B3B84" w:rsidRDefault="00914490" w:rsidP="00914490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Марија</w:t>
            </w:r>
            <w:r w:rsidRPr="007B3B84">
              <w:rPr>
                <w:rFonts w:asciiTheme="minorHAnsi" w:hAnsiTheme="minorHAnsi" w:cstheme="minorHAnsi"/>
                <w:lang w:val="sr-Latn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RS"/>
              </w:rPr>
              <w:t>Стокућа</w:t>
            </w:r>
          </w:p>
        </w:tc>
        <w:tc>
          <w:tcPr>
            <w:tcW w:w="1602" w:type="dxa"/>
            <w:vAlign w:val="center"/>
          </w:tcPr>
          <w:p w14:paraId="63036DC1" w14:textId="5D3B95AA" w:rsidR="00914490" w:rsidRPr="007B3B84" w:rsidRDefault="00914490" w:rsidP="00914490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</w:t>
            </w:r>
          </w:p>
        </w:tc>
        <w:tc>
          <w:tcPr>
            <w:tcW w:w="1091" w:type="dxa"/>
            <w:vAlign w:val="center"/>
          </w:tcPr>
          <w:p w14:paraId="15967C41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</w:t>
            </w:r>
          </w:p>
        </w:tc>
        <w:tc>
          <w:tcPr>
            <w:tcW w:w="1294" w:type="dxa"/>
            <w:vAlign w:val="center"/>
          </w:tcPr>
          <w:p w14:paraId="492975BF" w14:textId="336B6A18" w:rsidR="00914490" w:rsidRPr="007B3B84" w:rsidRDefault="002D225D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5696F9B3" w14:textId="3776E2A0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4A5750" w:rsidRPr="007B3B84">
              <w:rPr>
                <w:rFonts w:asciiTheme="minorHAnsi" w:hAnsiTheme="minorHAnsi" w:cstheme="minorHAnsi"/>
              </w:rPr>
              <w:t>I</w:t>
            </w:r>
            <w:r w:rsidRPr="007B3B84">
              <w:rPr>
                <w:rFonts w:asciiTheme="minorHAnsi" w:hAnsiTheme="minorHAnsi" w:cstheme="minorHAnsi"/>
              </w:rPr>
              <w:t>I-1</w:t>
            </w:r>
          </w:p>
        </w:tc>
        <w:tc>
          <w:tcPr>
            <w:tcW w:w="1134" w:type="dxa"/>
            <w:vAlign w:val="center"/>
          </w:tcPr>
          <w:p w14:paraId="78F635A5" w14:textId="3C630B2A" w:rsidR="00914490" w:rsidRPr="007B3B84" w:rsidRDefault="000F26EF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76" w:type="dxa"/>
            <w:vAlign w:val="center"/>
          </w:tcPr>
          <w:p w14:paraId="1874F12E" w14:textId="3A678D7F" w:rsidR="00914490" w:rsidRPr="007B3B84" w:rsidRDefault="00177EA6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</w:t>
            </w:r>
            <w:r w:rsidR="000F26EF" w:rsidRPr="007B3B84">
              <w:rPr>
                <w:rFonts w:asciiTheme="minorHAnsi" w:hAnsiTheme="minorHAnsi" w:cstheme="minorHAnsi"/>
              </w:rPr>
              <w:t>3</w:t>
            </w:r>
          </w:p>
        </w:tc>
      </w:tr>
      <w:tr w:rsidR="00914490" w:rsidRPr="007B3B84" w14:paraId="70A3274A" w14:textId="77777777" w:rsidTr="006E30E9">
        <w:tc>
          <w:tcPr>
            <w:tcW w:w="567" w:type="dxa"/>
            <w:vAlign w:val="center"/>
          </w:tcPr>
          <w:p w14:paraId="3623CA35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16113424" w14:textId="77777777" w:rsidR="00914490" w:rsidRPr="007B3B84" w:rsidRDefault="00914490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Марина Стокућа</w:t>
            </w:r>
          </w:p>
        </w:tc>
        <w:tc>
          <w:tcPr>
            <w:tcW w:w="1602" w:type="dxa"/>
            <w:vAlign w:val="center"/>
          </w:tcPr>
          <w:p w14:paraId="2D09F73C" w14:textId="51E977D1" w:rsidR="00914490" w:rsidRPr="007B3B84" w:rsidRDefault="00914490" w:rsidP="00914490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1091" w:type="dxa"/>
            <w:vAlign w:val="center"/>
          </w:tcPr>
          <w:p w14:paraId="725E8E70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</w:t>
            </w:r>
          </w:p>
        </w:tc>
        <w:tc>
          <w:tcPr>
            <w:tcW w:w="1294" w:type="dxa"/>
            <w:vAlign w:val="center"/>
          </w:tcPr>
          <w:p w14:paraId="308B5021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6B8DDC20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3C42A52C" w14:textId="3149295E" w:rsidR="00914490" w:rsidRPr="007B3B84" w:rsidRDefault="002D225D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0F26EF" w:rsidRPr="007B3B8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76" w:type="dxa"/>
            <w:vAlign w:val="center"/>
          </w:tcPr>
          <w:p w14:paraId="63C7520A" w14:textId="077C7837" w:rsidR="00914490" w:rsidRPr="007B3B84" w:rsidRDefault="002D225D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="000F26EF" w:rsidRPr="007B3B84">
              <w:rPr>
                <w:rFonts w:asciiTheme="minorHAnsi" w:hAnsiTheme="minorHAnsi" w:cstheme="minorHAnsi"/>
              </w:rPr>
              <w:t>1</w:t>
            </w:r>
          </w:p>
        </w:tc>
      </w:tr>
      <w:tr w:rsidR="00914490" w:rsidRPr="007B3B84" w14:paraId="133B8856" w14:textId="77777777" w:rsidTr="006E30E9">
        <w:tc>
          <w:tcPr>
            <w:tcW w:w="567" w:type="dxa"/>
            <w:vAlign w:val="center"/>
          </w:tcPr>
          <w:p w14:paraId="3E274409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0369D461" w14:textId="77777777" w:rsidR="00914490" w:rsidRPr="007B3B84" w:rsidRDefault="00914490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Сања Марковић</w:t>
            </w:r>
          </w:p>
        </w:tc>
        <w:tc>
          <w:tcPr>
            <w:tcW w:w="1602" w:type="dxa"/>
            <w:vAlign w:val="center"/>
          </w:tcPr>
          <w:p w14:paraId="0E054F2E" w14:textId="16E5D31C" w:rsidR="00914490" w:rsidRPr="007B3B84" w:rsidRDefault="00914490" w:rsidP="00914490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3</w:t>
            </w:r>
          </w:p>
        </w:tc>
        <w:tc>
          <w:tcPr>
            <w:tcW w:w="1091" w:type="dxa"/>
            <w:vAlign w:val="center"/>
          </w:tcPr>
          <w:p w14:paraId="7CBB4530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</w:t>
            </w:r>
          </w:p>
        </w:tc>
        <w:tc>
          <w:tcPr>
            <w:tcW w:w="1294" w:type="dxa"/>
            <w:vAlign w:val="center"/>
          </w:tcPr>
          <w:p w14:paraId="375A4C75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1E33EE76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494FE30F" w14:textId="5856DBC1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0F26EF" w:rsidRPr="007B3B8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76" w:type="dxa"/>
            <w:vAlign w:val="center"/>
          </w:tcPr>
          <w:p w14:paraId="18C68726" w14:textId="11AD1614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="000F26EF" w:rsidRPr="007B3B84">
              <w:rPr>
                <w:rFonts w:asciiTheme="minorHAnsi" w:hAnsiTheme="minorHAnsi" w:cstheme="minorHAnsi"/>
              </w:rPr>
              <w:t>5</w:t>
            </w:r>
          </w:p>
        </w:tc>
      </w:tr>
      <w:tr w:rsidR="00914490" w:rsidRPr="007B3B84" w14:paraId="4DAD4532" w14:textId="77777777" w:rsidTr="006E30E9">
        <w:tc>
          <w:tcPr>
            <w:tcW w:w="567" w:type="dxa"/>
            <w:vAlign w:val="center"/>
          </w:tcPr>
          <w:p w14:paraId="127B7CB5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266BEAD8" w14:textId="77777777" w:rsidR="00914490" w:rsidRPr="007B3B84" w:rsidRDefault="00914490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Јелена Кочановић</w:t>
            </w:r>
          </w:p>
        </w:tc>
        <w:tc>
          <w:tcPr>
            <w:tcW w:w="1602" w:type="dxa"/>
            <w:vAlign w:val="center"/>
          </w:tcPr>
          <w:p w14:paraId="151D3810" w14:textId="6BFD01FE" w:rsidR="00914490" w:rsidRPr="007B3B84" w:rsidRDefault="00914490" w:rsidP="00914490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IV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1091" w:type="dxa"/>
            <w:vAlign w:val="center"/>
          </w:tcPr>
          <w:p w14:paraId="1CFC7E41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</w:t>
            </w:r>
          </w:p>
        </w:tc>
        <w:tc>
          <w:tcPr>
            <w:tcW w:w="1294" w:type="dxa"/>
            <w:vAlign w:val="center"/>
          </w:tcPr>
          <w:p w14:paraId="1D843F2F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7578B10F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322D7520" w14:textId="57F75FFF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0F26EF" w:rsidRPr="007B3B8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76" w:type="dxa"/>
            <w:vAlign w:val="center"/>
          </w:tcPr>
          <w:p w14:paraId="14F31D07" w14:textId="26AA4700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0F26EF" w:rsidRPr="007B3B84">
              <w:rPr>
                <w:rFonts w:asciiTheme="minorHAnsi" w:hAnsiTheme="minorHAnsi" w:cstheme="minorHAnsi"/>
              </w:rPr>
              <w:t>5</w:t>
            </w:r>
          </w:p>
        </w:tc>
      </w:tr>
      <w:tr w:rsidR="00914490" w:rsidRPr="007B3B84" w14:paraId="3929E1EE" w14:textId="77777777" w:rsidTr="006E30E9">
        <w:tc>
          <w:tcPr>
            <w:tcW w:w="567" w:type="dxa"/>
            <w:vAlign w:val="center"/>
          </w:tcPr>
          <w:p w14:paraId="336920B4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63185748" w14:textId="6B59F898" w:rsidR="00914490" w:rsidRPr="007B3B84" w:rsidRDefault="002D225D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Марија Антић</w:t>
            </w:r>
          </w:p>
        </w:tc>
        <w:tc>
          <w:tcPr>
            <w:tcW w:w="1602" w:type="dxa"/>
            <w:vAlign w:val="center"/>
          </w:tcPr>
          <w:p w14:paraId="37D94058" w14:textId="77777777" w:rsidR="00914490" w:rsidRPr="007B3B84" w:rsidRDefault="00914490" w:rsidP="00914490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</w:rPr>
              <w:t>IV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3</w:t>
            </w:r>
          </w:p>
        </w:tc>
        <w:tc>
          <w:tcPr>
            <w:tcW w:w="1091" w:type="dxa"/>
            <w:vAlign w:val="center"/>
          </w:tcPr>
          <w:p w14:paraId="24864BFC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</w:t>
            </w:r>
          </w:p>
        </w:tc>
        <w:tc>
          <w:tcPr>
            <w:tcW w:w="1294" w:type="dxa"/>
            <w:vAlign w:val="center"/>
          </w:tcPr>
          <w:p w14:paraId="4F1DB81F" w14:textId="531C5785" w:rsidR="00914490" w:rsidRPr="007B3B84" w:rsidRDefault="002D225D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ПА</w:t>
            </w:r>
          </w:p>
        </w:tc>
        <w:tc>
          <w:tcPr>
            <w:tcW w:w="1276" w:type="dxa"/>
            <w:vAlign w:val="center"/>
          </w:tcPr>
          <w:p w14:paraId="422D523B" w14:textId="3AD1E75F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VI-1</w:t>
            </w:r>
          </w:p>
        </w:tc>
        <w:tc>
          <w:tcPr>
            <w:tcW w:w="1134" w:type="dxa"/>
            <w:vAlign w:val="center"/>
          </w:tcPr>
          <w:p w14:paraId="5FB87A86" w14:textId="5EB265BD" w:rsidR="00914490" w:rsidRPr="007B3B84" w:rsidRDefault="00CD323B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5</w:t>
            </w:r>
          </w:p>
        </w:tc>
        <w:tc>
          <w:tcPr>
            <w:tcW w:w="1276" w:type="dxa"/>
            <w:vAlign w:val="center"/>
          </w:tcPr>
          <w:p w14:paraId="43413F65" w14:textId="004D7D05" w:rsidR="00914490" w:rsidRPr="007B3B84" w:rsidRDefault="00CD323B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  <w:r w:rsidR="000F26EF" w:rsidRPr="007B3B84">
              <w:rPr>
                <w:rFonts w:asciiTheme="minorHAnsi" w:hAnsiTheme="minorHAnsi" w:cstheme="minorHAnsi"/>
                <w:lang w:val="sr-Latn-RS"/>
              </w:rPr>
              <w:t>8</w:t>
            </w:r>
          </w:p>
        </w:tc>
      </w:tr>
      <w:tr w:rsidR="00914490" w:rsidRPr="007B3B84" w14:paraId="7F3369B2" w14:textId="77777777" w:rsidTr="006E30E9">
        <w:tc>
          <w:tcPr>
            <w:tcW w:w="567" w:type="dxa"/>
            <w:vAlign w:val="center"/>
          </w:tcPr>
          <w:p w14:paraId="16CD31F1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5901B328" w14:textId="57809516" w:rsidR="00914490" w:rsidRPr="007B3B84" w:rsidRDefault="004A5750" w:rsidP="00914490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Тамара Тубић</w:t>
            </w:r>
          </w:p>
        </w:tc>
        <w:tc>
          <w:tcPr>
            <w:tcW w:w="1602" w:type="dxa"/>
            <w:vAlign w:val="center"/>
          </w:tcPr>
          <w:p w14:paraId="3142DFBF" w14:textId="77777777" w:rsidR="00914490" w:rsidRPr="007B3B84" w:rsidRDefault="00914490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Продужени боравак</w:t>
            </w:r>
          </w:p>
        </w:tc>
        <w:tc>
          <w:tcPr>
            <w:tcW w:w="1091" w:type="dxa"/>
            <w:vAlign w:val="center"/>
          </w:tcPr>
          <w:p w14:paraId="6D8E7089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/</w:t>
            </w:r>
          </w:p>
        </w:tc>
        <w:tc>
          <w:tcPr>
            <w:tcW w:w="1294" w:type="dxa"/>
            <w:vAlign w:val="center"/>
          </w:tcPr>
          <w:p w14:paraId="0C8022EC" w14:textId="24AAC318" w:rsidR="00914490" w:rsidRPr="007B3B84" w:rsidRDefault="004A575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2AC8619F" w14:textId="460B382D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</w:t>
            </w:r>
            <w:r w:rsidR="004A5750" w:rsidRPr="007B3B84">
              <w:rPr>
                <w:rFonts w:asciiTheme="minorHAnsi" w:hAnsiTheme="minorHAnsi" w:cstheme="minorHAnsi"/>
              </w:rPr>
              <w:t>I</w:t>
            </w:r>
            <w:r w:rsidRPr="007B3B84">
              <w:rPr>
                <w:rFonts w:asciiTheme="minorHAnsi" w:hAnsiTheme="minorHAnsi" w:cstheme="minorHAnsi"/>
              </w:rPr>
              <w:t>-1</w:t>
            </w:r>
          </w:p>
        </w:tc>
        <w:tc>
          <w:tcPr>
            <w:tcW w:w="1134" w:type="dxa"/>
            <w:vAlign w:val="center"/>
          </w:tcPr>
          <w:p w14:paraId="6455D8D7" w14:textId="228C022A" w:rsidR="00914490" w:rsidRPr="007B3B84" w:rsidRDefault="000F26EF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7</w:t>
            </w:r>
          </w:p>
        </w:tc>
        <w:tc>
          <w:tcPr>
            <w:tcW w:w="1276" w:type="dxa"/>
            <w:vAlign w:val="center"/>
          </w:tcPr>
          <w:p w14:paraId="4C6CA644" w14:textId="0AAFBEFA" w:rsidR="00914490" w:rsidRPr="007B3B84" w:rsidRDefault="00796F34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="00B87759" w:rsidRPr="007B3B84">
              <w:rPr>
                <w:rFonts w:asciiTheme="minorHAnsi" w:hAnsiTheme="minorHAnsi" w:cstheme="minorHAnsi"/>
              </w:rPr>
              <w:t>2</w:t>
            </w:r>
          </w:p>
        </w:tc>
      </w:tr>
      <w:tr w:rsidR="00914490" w:rsidRPr="007B3B84" w14:paraId="49BE6E7E" w14:textId="77777777" w:rsidTr="006E30E9">
        <w:tc>
          <w:tcPr>
            <w:tcW w:w="567" w:type="dxa"/>
            <w:vAlign w:val="center"/>
          </w:tcPr>
          <w:p w14:paraId="726AE08D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09356A0D" w14:textId="77777777" w:rsidR="00914490" w:rsidRPr="007B3B84" w:rsidRDefault="00914490" w:rsidP="00914490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Весна Дмитрашиновић</w:t>
            </w:r>
          </w:p>
        </w:tc>
        <w:tc>
          <w:tcPr>
            <w:tcW w:w="1602" w:type="dxa"/>
            <w:vAlign w:val="center"/>
          </w:tcPr>
          <w:p w14:paraId="61322CB1" w14:textId="77777777" w:rsidR="00914490" w:rsidRPr="007B3B84" w:rsidRDefault="00914490" w:rsidP="00914490">
            <w:pPr>
              <w:rPr>
                <w:rFonts w:asciiTheme="minorHAnsi" w:hAnsiTheme="minorHAnsi" w:cstheme="minorHAnsi"/>
                <w:vertAlign w:val="subscript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Продужени боравак</w:t>
            </w:r>
          </w:p>
        </w:tc>
        <w:tc>
          <w:tcPr>
            <w:tcW w:w="1091" w:type="dxa"/>
            <w:vAlign w:val="center"/>
          </w:tcPr>
          <w:p w14:paraId="5CE97670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/</w:t>
            </w:r>
          </w:p>
        </w:tc>
        <w:tc>
          <w:tcPr>
            <w:tcW w:w="1294" w:type="dxa"/>
            <w:vAlign w:val="center"/>
          </w:tcPr>
          <w:p w14:paraId="0371955C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ПА</w:t>
            </w:r>
          </w:p>
        </w:tc>
        <w:tc>
          <w:tcPr>
            <w:tcW w:w="1276" w:type="dxa"/>
            <w:vAlign w:val="center"/>
          </w:tcPr>
          <w:p w14:paraId="377BA8C3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VI-1</w:t>
            </w:r>
          </w:p>
        </w:tc>
        <w:tc>
          <w:tcPr>
            <w:tcW w:w="1134" w:type="dxa"/>
            <w:vAlign w:val="center"/>
          </w:tcPr>
          <w:p w14:paraId="1E061F7A" w14:textId="4996BEE7" w:rsidR="00914490" w:rsidRPr="007B3B84" w:rsidRDefault="000F26EF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30</w:t>
            </w:r>
          </w:p>
        </w:tc>
        <w:tc>
          <w:tcPr>
            <w:tcW w:w="1276" w:type="dxa"/>
            <w:vAlign w:val="center"/>
          </w:tcPr>
          <w:p w14:paraId="6BF24E9B" w14:textId="242AECAE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6</w:t>
            </w:r>
            <w:r w:rsidR="00B87759" w:rsidRPr="007B3B84">
              <w:rPr>
                <w:rFonts w:asciiTheme="minorHAnsi" w:hAnsiTheme="minorHAnsi" w:cstheme="minorHAnsi"/>
              </w:rPr>
              <w:t>4</w:t>
            </w:r>
          </w:p>
        </w:tc>
      </w:tr>
      <w:tr w:rsidR="00914490" w:rsidRPr="007B3B84" w14:paraId="26ABA158" w14:textId="77777777" w:rsidTr="006E30E9">
        <w:trPr>
          <w:trHeight w:val="51"/>
        </w:trPr>
        <w:tc>
          <w:tcPr>
            <w:tcW w:w="567" w:type="dxa"/>
            <w:vAlign w:val="center"/>
          </w:tcPr>
          <w:p w14:paraId="29A1BE0D" w14:textId="77777777" w:rsidR="00914490" w:rsidRPr="007B3B84" w:rsidRDefault="00914490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3D04D03D" w14:textId="1F9CB5CC" w:rsidR="00914490" w:rsidRPr="007B3B84" w:rsidRDefault="000F26EF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Јелена Франић</w:t>
            </w:r>
          </w:p>
        </w:tc>
        <w:tc>
          <w:tcPr>
            <w:tcW w:w="1602" w:type="dxa"/>
            <w:vAlign w:val="center"/>
          </w:tcPr>
          <w:p w14:paraId="7CB593FD" w14:textId="77777777" w:rsidR="00914490" w:rsidRPr="007B3B84" w:rsidRDefault="00914490" w:rsidP="00914490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Продужени боравак</w:t>
            </w:r>
          </w:p>
        </w:tc>
        <w:tc>
          <w:tcPr>
            <w:tcW w:w="1091" w:type="dxa"/>
            <w:vAlign w:val="center"/>
          </w:tcPr>
          <w:p w14:paraId="5CFB5D53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/</w:t>
            </w:r>
          </w:p>
        </w:tc>
        <w:tc>
          <w:tcPr>
            <w:tcW w:w="1294" w:type="dxa"/>
            <w:vAlign w:val="center"/>
          </w:tcPr>
          <w:p w14:paraId="32382247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2E87D190" w14:textId="77777777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2B7F5E00" w14:textId="4E9978A0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276" w:type="dxa"/>
            <w:vAlign w:val="center"/>
          </w:tcPr>
          <w:p w14:paraId="5045F3ED" w14:textId="5AD23DCB" w:rsidR="00914490" w:rsidRPr="007B3B84" w:rsidRDefault="00914490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</w:t>
            </w:r>
            <w:r w:rsidR="00B87759" w:rsidRPr="007B3B84">
              <w:rPr>
                <w:rFonts w:asciiTheme="minorHAnsi" w:hAnsiTheme="minorHAnsi" w:cstheme="minorHAnsi"/>
                <w:lang w:val="sr-Latn-RS"/>
              </w:rPr>
              <w:t>6</w:t>
            </w:r>
          </w:p>
        </w:tc>
      </w:tr>
      <w:tr w:rsidR="002553C9" w:rsidRPr="007B3B84" w14:paraId="0C884AA1" w14:textId="77777777" w:rsidTr="006E30E9">
        <w:trPr>
          <w:trHeight w:val="51"/>
        </w:trPr>
        <w:tc>
          <w:tcPr>
            <w:tcW w:w="567" w:type="dxa"/>
            <w:vAlign w:val="center"/>
          </w:tcPr>
          <w:p w14:paraId="76B0C71B" w14:textId="77777777" w:rsidR="002553C9" w:rsidRPr="007B3B84" w:rsidRDefault="002553C9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76D33DD5" w14:textId="6C72D1AC" w:rsidR="002553C9" w:rsidRPr="007B3B84" w:rsidRDefault="002553C9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Винка Гломазић</w:t>
            </w:r>
          </w:p>
        </w:tc>
        <w:tc>
          <w:tcPr>
            <w:tcW w:w="1602" w:type="dxa"/>
            <w:vAlign w:val="center"/>
          </w:tcPr>
          <w:p w14:paraId="20F80B4B" w14:textId="2C0F3B1B" w:rsidR="002553C9" w:rsidRPr="007B3B84" w:rsidRDefault="002553C9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Продужени боравак</w:t>
            </w:r>
          </w:p>
        </w:tc>
        <w:tc>
          <w:tcPr>
            <w:tcW w:w="1091" w:type="dxa"/>
            <w:vAlign w:val="center"/>
          </w:tcPr>
          <w:p w14:paraId="66D5F9E9" w14:textId="5F5B5459" w:rsidR="002553C9" w:rsidRPr="007B3B84" w:rsidRDefault="002553C9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/</w:t>
            </w:r>
          </w:p>
        </w:tc>
        <w:tc>
          <w:tcPr>
            <w:tcW w:w="1294" w:type="dxa"/>
            <w:vAlign w:val="center"/>
          </w:tcPr>
          <w:p w14:paraId="39E14C4B" w14:textId="0C810107" w:rsidR="002553C9" w:rsidRPr="007B3B84" w:rsidRDefault="002553C9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13389B43" w14:textId="021CC19A" w:rsidR="002553C9" w:rsidRPr="007B3B84" w:rsidRDefault="00641B0A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7DA90DC9" w14:textId="7BB68BFE" w:rsidR="002553C9" w:rsidRPr="007B3B84" w:rsidRDefault="00B87759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7</w:t>
            </w:r>
          </w:p>
        </w:tc>
        <w:tc>
          <w:tcPr>
            <w:tcW w:w="1276" w:type="dxa"/>
            <w:vAlign w:val="center"/>
          </w:tcPr>
          <w:p w14:paraId="5982DDEA" w14:textId="64AA430C" w:rsidR="002553C9" w:rsidRPr="007B3B84" w:rsidRDefault="00641B0A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</w:t>
            </w:r>
            <w:r w:rsidR="00217E9C" w:rsidRPr="007B3B84">
              <w:rPr>
                <w:rFonts w:asciiTheme="minorHAnsi" w:hAnsiTheme="minorHAnsi" w:cstheme="minorHAnsi"/>
                <w:lang w:val="sr-Cyrl-RS"/>
              </w:rPr>
              <w:t>6</w:t>
            </w:r>
          </w:p>
        </w:tc>
      </w:tr>
      <w:tr w:rsidR="00641B0A" w:rsidRPr="007B3B84" w14:paraId="382E2342" w14:textId="77777777" w:rsidTr="006E30E9">
        <w:trPr>
          <w:trHeight w:val="51"/>
        </w:trPr>
        <w:tc>
          <w:tcPr>
            <w:tcW w:w="567" w:type="dxa"/>
            <w:vAlign w:val="center"/>
          </w:tcPr>
          <w:p w14:paraId="3FAC8C49" w14:textId="77777777" w:rsidR="00641B0A" w:rsidRPr="007B3B84" w:rsidRDefault="00641B0A" w:rsidP="00550604">
            <w:pPr>
              <w:pStyle w:val="BodyText"/>
              <w:numPr>
                <w:ilvl w:val="0"/>
                <w:numId w:val="92"/>
              </w:numPr>
              <w:tabs>
                <w:tab w:val="left" w:pos="360"/>
              </w:tabs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0" w:type="dxa"/>
            <w:vAlign w:val="center"/>
          </w:tcPr>
          <w:p w14:paraId="598E9A5E" w14:textId="1D98D2B7" w:rsidR="00641B0A" w:rsidRPr="007B3B84" w:rsidRDefault="00641B0A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Жељана Стојановић </w:t>
            </w:r>
          </w:p>
        </w:tc>
        <w:tc>
          <w:tcPr>
            <w:tcW w:w="1602" w:type="dxa"/>
            <w:vAlign w:val="center"/>
          </w:tcPr>
          <w:p w14:paraId="4EC4FDC9" w14:textId="02004FB6" w:rsidR="00641B0A" w:rsidRPr="007B3B84" w:rsidRDefault="00641B0A" w:rsidP="00914490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Продужени боравак</w:t>
            </w:r>
          </w:p>
        </w:tc>
        <w:tc>
          <w:tcPr>
            <w:tcW w:w="1091" w:type="dxa"/>
            <w:vAlign w:val="center"/>
          </w:tcPr>
          <w:p w14:paraId="7648E899" w14:textId="77777777" w:rsidR="00641B0A" w:rsidRPr="007B3B84" w:rsidRDefault="00641B0A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294" w:type="dxa"/>
            <w:vAlign w:val="center"/>
          </w:tcPr>
          <w:p w14:paraId="66103AF4" w14:textId="50AEB379" w:rsidR="00641B0A" w:rsidRPr="007B3B84" w:rsidRDefault="00641B0A" w:rsidP="00914490">
            <w:pPr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УФ</w:t>
            </w:r>
          </w:p>
        </w:tc>
        <w:tc>
          <w:tcPr>
            <w:tcW w:w="1276" w:type="dxa"/>
            <w:vAlign w:val="center"/>
          </w:tcPr>
          <w:p w14:paraId="17B288C5" w14:textId="13412BE0" w:rsidR="00641B0A" w:rsidRPr="007B3B84" w:rsidRDefault="00641B0A" w:rsidP="00914490">
            <w:pPr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1134" w:type="dxa"/>
            <w:vAlign w:val="center"/>
          </w:tcPr>
          <w:p w14:paraId="3735B726" w14:textId="29BFE876" w:rsidR="00641B0A" w:rsidRPr="007B3B84" w:rsidRDefault="00217E9C" w:rsidP="00914490">
            <w:pPr>
              <w:jc w:val="center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1276" w:type="dxa"/>
            <w:vAlign w:val="center"/>
          </w:tcPr>
          <w:p w14:paraId="22BFEE85" w14:textId="098A36C5" w:rsidR="00641B0A" w:rsidRPr="007B3B84" w:rsidRDefault="00641B0A" w:rsidP="00914490">
            <w:pPr>
              <w:jc w:val="center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217E9C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</w:tr>
    </w:tbl>
    <w:p w14:paraId="21596312" w14:textId="77777777" w:rsidR="001564A5" w:rsidRPr="007B3B84" w:rsidRDefault="001564A5" w:rsidP="001564A5">
      <w:pPr>
        <w:rPr>
          <w:rFonts w:asciiTheme="minorHAnsi" w:hAnsiTheme="minorHAnsi" w:cstheme="minorHAnsi"/>
          <w:lang w:val="sr-Latn-CS"/>
        </w:rPr>
      </w:pPr>
    </w:p>
    <w:p w14:paraId="7D3A628E" w14:textId="77777777" w:rsidR="001564A5" w:rsidRPr="007B3B84" w:rsidRDefault="001564A5" w:rsidP="001564A5">
      <w:pPr>
        <w:rPr>
          <w:rFonts w:asciiTheme="minorHAnsi" w:hAnsiTheme="minorHAnsi" w:cstheme="minorHAnsi"/>
          <w:highlight w:val="cyan"/>
          <w:lang w:val="sr-Latn-CS"/>
        </w:rPr>
      </w:pPr>
    </w:p>
    <w:p w14:paraId="43E3EA8E" w14:textId="77777777" w:rsidR="001564A5" w:rsidRPr="007B3B84" w:rsidRDefault="001564A5" w:rsidP="001564A5">
      <w:pPr>
        <w:spacing w:before="120"/>
        <w:rPr>
          <w:rFonts w:asciiTheme="minorHAnsi" w:hAnsiTheme="minorHAnsi" w:cstheme="minorHAnsi"/>
          <w:b/>
          <w:bCs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Наставници предметне наставе:</w:t>
      </w:r>
    </w:p>
    <w:p w14:paraId="19AA24ED" w14:textId="77777777" w:rsidR="001564A5" w:rsidRPr="007B3B84" w:rsidRDefault="001564A5" w:rsidP="001564A5">
      <w:pPr>
        <w:spacing w:before="120"/>
        <w:ind w:firstLine="720"/>
        <w:rPr>
          <w:rFonts w:asciiTheme="minorHAnsi" w:hAnsiTheme="minorHAnsi" w:cstheme="minorHAnsi"/>
          <w:lang w:val="sr-Cyrl-CS"/>
        </w:rPr>
      </w:pPr>
    </w:p>
    <w:tbl>
      <w:tblPr>
        <w:tblpPr w:leftFromText="180" w:rightFromText="180" w:vertAnchor="text" w:tblpX="-582" w:tblpY="1"/>
        <w:tblOverlap w:val="never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"/>
        <w:gridCol w:w="1985"/>
        <w:gridCol w:w="1477"/>
        <w:gridCol w:w="1705"/>
        <w:gridCol w:w="942"/>
        <w:gridCol w:w="1378"/>
        <w:gridCol w:w="957"/>
        <w:gridCol w:w="1337"/>
      </w:tblGrid>
      <w:tr w:rsidR="001564A5" w:rsidRPr="007B3B84" w14:paraId="6A138DDE" w14:textId="77777777" w:rsidTr="006E30E9">
        <w:trPr>
          <w:cantSplit/>
          <w:trHeight w:val="1134"/>
        </w:trPr>
        <w:tc>
          <w:tcPr>
            <w:tcW w:w="694" w:type="dxa"/>
            <w:tcBorders>
              <w:bottom w:val="single" w:sz="12" w:space="0" w:color="auto"/>
            </w:tcBorders>
            <w:textDirection w:val="btLr"/>
            <w:vAlign w:val="center"/>
          </w:tcPr>
          <w:p w14:paraId="2F575BAF" w14:textId="77777777" w:rsidR="001564A5" w:rsidRPr="007B3B84" w:rsidRDefault="001564A5" w:rsidP="006E30E9">
            <w:pPr>
              <w:pStyle w:val="BodyText"/>
              <w:ind w:left="113" w:right="113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Редни број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45651C45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Презиме и име</w:t>
            </w:r>
          </w:p>
          <w:p w14:paraId="52FA58C9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наставника</w:t>
            </w:r>
          </w:p>
        </w:tc>
        <w:tc>
          <w:tcPr>
            <w:tcW w:w="1477" w:type="dxa"/>
            <w:tcBorders>
              <w:bottom w:val="single" w:sz="12" w:space="0" w:color="auto"/>
            </w:tcBorders>
            <w:vAlign w:val="center"/>
          </w:tcPr>
          <w:p w14:paraId="692CE910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Предмет(и) који-е предаје</w:t>
            </w:r>
          </w:p>
        </w:tc>
        <w:tc>
          <w:tcPr>
            <w:tcW w:w="1705" w:type="dxa"/>
            <w:tcBorders>
              <w:bottom w:val="single" w:sz="12" w:space="0" w:color="auto"/>
            </w:tcBorders>
            <w:vAlign w:val="center"/>
          </w:tcPr>
          <w:p w14:paraId="7AF6070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Одељења ученика у којима предаје</w:t>
            </w:r>
          </w:p>
        </w:tc>
        <w:tc>
          <w:tcPr>
            <w:tcW w:w="942" w:type="dxa"/>
            <w:tcBorders>
              <w:bottom w:val="single" w:sz="12" w:space="0" w:color="auto"/>
            </w:tcBorders>
            <w:vAlign w:val="center"/>
          </w:tcPr>
          <w:p w14:paraId="4B7910F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Недељни број часова обавезне наставе</w:t>
            </w:r>
          </w:p>
        </w:tc>
        <w:tc>
          <w:tcPr>
            <w:tcW w:w="1378" w:type="dxa"/>
            <w:tcBorders>
              <w:bottom w:val="single" w:sz="12" w:space="0" w:color="auto"/>
            </w:tcBorders>
            <w:vAlign w:val="center"/>
          </w:tcPr>
          <w:p w14:paraId="7E8D3AE1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Степен стручн</w:t>
            </w:r>
            <w:r w:rsidRPr="007B3B84">
              <w:rPr>
                <w:rFonts w:asciiTheme="minorHAnsi" w:hAnsiTheme="minorHAnsi" w:cstheme="minorHAnsi"/>
              </w:rPr>
              <w:t>е спреме</w:t>
            </w:r>
          </w:p>
        </w:tc>
        <w:tc>
          <w:tcPr>
            <w:tcW w:w="957" w:type="dxa"/>
            <w:tcBorders>
              <w:bottom w:val="single" w:sz="12" w:space="0" w:color="auto"/>
            </w:tcBorders>
            <w:vAlign w:val="center"/>
          </w:tcPr>
          <w:p w14:paraId="0B18D7CE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Радни стаж у годинама</w:t>
            </w:r>
          </w:p>
        </w:tc>
        <w:tc>
          <w:tcPr>
            <w:tcW w:w="1337" w:type="dxa"/>
            <w:tcBorders>
              <w:bottom w:val="single" w:sz="12" w:space="0" w:color="auto"/>
            </w:tcBorders>
            <w:vAlign w:val="center"/>
          </w:tcPr>
          <w:p w14:paraId="531BBC4C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Године старости</w:t>
            </w:r>
          </w:p>
        </w:tc>
      </w:tr>
      <w:tr w:rsidR="001564A5" w:rsidRPr="007B3B84" w14:paraId="701DD9E0" w14:textId="77777777" w:rsidTr="006E30E9">
        <w:tc>
          <w:tcPr>
            <w:tcW w:w="6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366AD3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ACC6B7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2</w:t>
            </w:r>
          </w:p>
        </w:tc>
        <w:tc>
          <w:tcPr>
            <w:tcW w:w="14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503ED0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866D5B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4</w:t>
            </w: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1E13F3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5</w:t>
            </w:r>
          </w:p>
        </w:tc>
        <w:tc>
          <w:tcPr>
            <w:tcW w:w="13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F02D97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6</w:t>
            </w:r>
          </w:p>
        </w:tc>
        <w:tc>
          <w:tcPr>
            <w:tcW w:w="9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11CB4E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7</w:t>
            </w:r>
          </w:p>
        </w:tc>
        <w:tc>
          <w:tcPr>
            <w:tcW w:w="13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B133D1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8</w:t>
            </w:r>
          </w:p>
        </w:tc>
      </w:tr>
      <w:tr w:rsidR="001564A5" w:rsidRPr="007B3B84" w14:paraId="75CA8143" w14:textId="77777777" w:rsidTr="006E30E9">
        <w:trPr>
          <w:trHeight w:val="460"/>
        </w:trPr>
        <w:tc>
          <w:tcPr>
            <w:tcW w:w="694" w:type="dxa"/>
            <w:tcBorders>
              <w:top w:val="single" w:sz="12" w:space="0" w:color="auto"/>
            </w:tcBorders>
            <w:vAlign w:val="center"/>
          </w:tcPr>
          <w:p w14:paraId="443C5771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14:paraId="59F367A3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Александар Тасић</w:t>
            </w:r>
          </w:p>
        </w:tc>
        <w:tc>
          <w:tcPr>
            <w:tcW w:w="1477" w:type="dxa"/>
            <w:tcBorders>
              <w:top w:val="single" w:sz="12" w:space="0" w:color="auto"/>
            </w:tcBorders>
            <w:vAlign w:val="center"/>
          </w:tcPr>
          <w:p w14:paraId="69DBAD08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705" w:type="dxa"/>
            <w:tcBorders>
              <w:top w:val="single" w:sz="12" w:space="0" w:color="auto"/>
            </w:tcBorders>
            <w:vAlign w:val="center"/>
          </w:tcPr>
          <w:p w14:paraId="2B89FD6D" w14:textId="7AD2729E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  <w:lang w:val="sr-Latn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F2764C" w:rsidRPr="007B3B84">
              <w:rPr>
                <w:rFonts w:asciiTheme="minorHAnsi" w:hAnsiTheme="minorHAnsi" w:cstheme="minorHAnsi"/>
                <w:vertAlign w:val="subscript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F2764C" w:rsidRPr="007B3B84">
              <w:rPr>
                <w:rFonts w:asciiTheme="minorHAnsi" w:hAnsiTheme="minorHAnsi" w:cstheme="minorHAnsi"/>
                <w:vertAlign w:val="subscript"/>
              </w:rPr>
              <w:t>2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F2764C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1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="00F2764C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3</w:t>
            </w:r>
          </w:p>
        </w:tc>
        <w:tc>
          <w:tcPr>
            <w:tcW w:w="942" w:type="dxa"/>
            <w:tcBorders>
              <w:top w:val="single" w:sz="12" w:space="0" w:color="auto"/>
            </w:tcBorders>
            <w:vAlign w:val="center"/>
          </w:tcPr>
          <w:p w14:paraId="67CBF931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17</w:t>
            </w:r>
          </w:p>
        </w:tc>
        <w:tc>
          <w:tcPr>
            <w:tcW w:w="1378" w:type="dxa"/>
            <w:tcBorders>
              <w:top w:val="single" w:sz="12" w:space="0" w:color="auto"/>
            </w:tcBorders>
            <w:vAlign w:val="center"/>
          </w:tcPr>
          <w:p w14:paraId="1723A84B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tcBorders>
              <w:top w:val="single" w:sz="12" w:space="0" w:color="auto"/>
            </w:tcBorders>
            <w:vAlign w:val="center"/>
          </w:tcPr>
          <w:p w14:paraId="4DFBF067" w14:textId="21292C3B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4A5750" w:rsidRPr="007B3B84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337" w:type="dxa"/>
            <w:tcBorders>
              <w:top w:val="single" w:sz="12" w:space="0" w:color="auto"/>
            </w:tcBorders>
            <w:vAlign w:val="center"/>
          </w:tcPr>
          <w:p w14:paraId="5542913C" w14:textId="70F39931" w:rsidR="001564A5" w:rsidRPr="007B3B84" w:rsidRDefault="004A5750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60</w:t>
            </w:r>
          </w:p>
        </w:tc>
      </w:tr>
      <w:tr w:rsidR="001564A5" w:rsidRPr="007B3B84" w14:paraId="61873BD2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74CDD8B4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17FF6AD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Мира Матовић</w:t>
            </w:r>
          </w:p>
        </w:tc>
        <w:tc>
          <w:tcPr>
            <w:tcW w:w="1477" w:type="dxa"/>
            <w:vAlign w:val="center"/>
          </w:tcPr>
          <w:p w14:paraId="3CB2F19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705" w:type="dxa"/>
            <w:vAlign w:val="center"/>
          </w:tcPr>
          <w:p w14:paraId="37EB9AEE" w14:textId="1C89AA69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  <w:lang w:val="sr-Latn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B87759" w:rsidRPr="007B3B84">
              <w:rPr>
                <w:rFonts w:asciiTheme="minorHAnsi" w:hAnsiTheme="minorHAnsi" w:cstheme="minorHAnsi"/>
                <w:vertAlign w:val="subscript"/>
              </w:rPr>
              <w:t>2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B8775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1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B8775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2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="00B8775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1</w:t>
            </w:r>
          </w:p>
        </w:tc>
        <w:tc>
          <w:tcPr>
            <w:tcW w:w="942" w:type="dxa"/>
            <w:vAlign w:val="center"/>
          </w:tcPr>
          <w:p w14:paraId="64A36B35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378" w:type="dxa"/>
            <w:vAlign w:val="center"/>
          </w:tcPr>
          <w:p w14:paraId="6C54CCC8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0C411084" w14:textId="0C46E99B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426B73" w:rsidRPr="007B3B8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337" w:type="dxa"/>
            <w:vAlign w:val="center"/>
          </w:tcPr>
          <w:p w14:paraId="3723552C" w14:textId="248F1B26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="004A5750" w:rsidRPr="007B3B84">
              <w:rPr>
                <w:rFonts w:asciiTheme="minorHAnsi" w:hAnsiTheme="minorHAnsi" w:cstheme="minorHAnsi"/>
              </w:rPr>
              <w:t>3</w:t>
            </w:r>
          </w:p>
        </w:tc>
      </w:tr>
      <w:tr w:rsidR="001564A5" w:rsidRPr="007B3B84" w14:paraId="16801AA9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1C0EC208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7D365F1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Љиљана Милошевић</w:t>
            </w:r>
          </w:p>
        </w:tc>
        <w:tc>
          <w:tcPr>
            <w:tcW w:w="1477" w:type="dxa"/>
            <w:vAlign w:val="center"/>
          </w:tcPr>
          <w:p w14:paraId="29EB8379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705" w:type="dxa"/>
            <w:vAlign w:val="center"/>
          </w:tcPr>
          <w:p w14:paraId="4B1F8BC1" w14:textId="0646B061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  <w:lang w:val="sr-Latn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B8775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1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B8775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1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B8775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="00302CDC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2</w:t>
            </w:r>
          </w:p>
        </w:tc>
        <w:tc>
          <w:tcPr>
            <w:tcW w:w="942" w:type="dxa"/>
            <w:vAlign w:val="center"/>
          </w:tcPr>
          <w:p w14:paraId="144139F1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378" w:type="dxa"/>
            <w:vAlign w:val="center"/>
          </w:tcPr>
          <w:p w14:paraId="25588953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50990686" w14:textId="1E0BAA6B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302CDC" w:rsidRPr="007B3B8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37" w:type="dxa"/>
            <w:vAlign w:val="center"/>
          </w:tcPr>
          <w:p w14:paraId="199C2690" w14:textId="2C3A299C" w:rsidR="001564A5" w:rsidRPr="007B3B84" w:rsidRDefault="00302CDC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50</w:t>
            </w:r>
          </w:p>
        </w:tc>
      </w:tr>
      <w:tr w:rsidR="001564A5" w:rsidRPr="007B3B84" w14:paraId="1398B316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4B8B8FA6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4412AD5E" w14:textId="6575323F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Весна Стефановић</w:t>
            </w:r>
          </w:p>
        </w:tc>
        <w:tc>
          <w:tcPr>
            <w:tcW w:w="1477" w:type="dxa"/>
            <w:vAlign w:val="center"/>
          </w:tcPr>
          <w:p w14:paraId="1B91D5B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Енглески језик</w:t>
            </w:r>
          </w:p>
        </w:tc>
        <w:tc>
          <w:tcPr>
            <w:tcW w:w="1705" w:type="dxa"/>
            <w:vAlign w:val="center"/>
          </w:tcPr>
          <w:p w14:paraId="44C10D99" w14:textId="63C822CC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B8775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2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5D3609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</w:t>
            </w:r>
            <w:r w:rsidR="00D06C4D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="005D3609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</w:t>
            </w:r>
            <w:r w:rsidR="00302CDC" w:rsidRPr="007B3B84">
              <w:rPr>
                <w:rFonts w:asciiTheme="minorHAnsi" w:hAnsiTheme="minorHAnsi" w:cstheme="minorHAnsi"/>
                <w:vertAlign w:val="subscript"/>
              </w:rPr>
              <w:t>,3</w:t>
            </w:r>
            <w:r w:rsidR="008F2393" w:rsidRPr="007B3B84">
              <w:rPr>
                <w:rFonts w:asciiTheme="minorHAnsi" w:hAnsiTheme="minorHAnsi" w:cstheme="minorHAnsi"/>
              </w:rPr>
              <w:t xml:space="preserve"> V</w:t>
            </w:r>
            <w:r w:rsidR="008F2393" w:rsidRPr="007B3B84">
              <w:rPr>
                <w:rFonts w:asciiTheme="minorHAnsi" w:hAnsiTheme="minorHAnsi" w:cstheme="minorHAnsi"/>
                <w:vertAlign w:val="subscript"/>
              </w:rPr>
              <w:t>3</w:t>
            </w:r>
          </w:p>
        </w:tc>
        <w:tc>
          <w:tcPr>
            <w:tcW w:w="942" w:type="dxa"/>
            <w:vAlign w:val="center"/>
          </w:tcPr>
          <w:p w14:paraId="3D3375EE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</w:t>
            </w:r>
          </w:p>
        </w:tc>
        <w:tc>
          <w:tcPr>
            <w:tcW w:w="1378" w:type="dxa"/>
            <w:vAlign w:val="center"/>
          </w:tcPr>
          <w:p w14:paraId="7A40130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072634FB" w14:textId="0D1F2DA5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  <w:r w:rsidR="00302CDC" w:rsidRPr="007B3B8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37" w:type="dxa"/>
            <w:vAlign w:val="center"/>
          </w:tcPr>
          <w:p w14:paraId="5FCB4165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Pr="007B3B84">
              <w:rPr>
                <w:rFonts w:asciiTheme="minorHAnsi" w:hAnsiTheme="minorHAnsi" w:cstheme="minorHAnsi"/>
                <w:lang w:val="sr-Cyrl-RS"/>
              </w:rPr>
              <w:t>8</w:t>
            </w:r>
          </w:p>
        </w:tc>
      </w:tr>
      <w:tr w:rsidR="001564A5" w:rsidRPr="007B3B84" w14:paraId="6DCFAD1A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641AFBFA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7A418D5E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Јелена Вуловић</w:t>
            </w:r>
          </w:p>
        </w:tc>
        <w:tc>
          <w:tcPr>
            <w:tcW w:w="1477" w:type="dxa"/>
            <w:vAlign w:val="center"/>
          </w:tcPr>
          <w:p w14:paraId="3FD95066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Енглески језик</w:t>
            </w:r>
          </w:p>
        </w:tc>
        <w:tc>
          <w:tcPr>
            <w:tcW w:w="1705" w:type="dxa"/>
            <w:vAlign w:val="center"/>
          </w:tcPr>
          <w:p w14:paraId="0EEE3FA3" w14:textId="677BF736" w:rsidR="001564A5" w:rsidRPr="007B3B84" w:rsidRDefault="00D06C4D" w:rsidP="006E30E9">
            <w:pPr>
              <w:rPr>
                <w:rFonts w:asciiTheme="minorHAnsi" w:hAnsiTheme="minorHAnsi" w:cstheme="minorHAnsi"/>
                <w:vertAlign w:val="subscript"/>
                <w:lang w:val="sr-Latn-RS"/>
              </w:rPr>
            </w:pPr>
            <w:r w:rsidRPr="007B3B84">
              <w:rPr>
                <w:rFonts w:asciiTheme="minorHAnsi" w:hAnsiTheme="minorHAnsi" w:cstheme="minorHAnsi"/>
              </w:rPr>
              <w:t xml:space="preserve"> I</w:t>
            </w:r>
            <w:r w:rsidR="00302CDC" w:rsidRPr="007B3B84">
              <w:rPr>
                <w:rFonts w:asciiTheme="minorHAnsi" w:hAnsiTheme="minorHAnsi" w:cstheme="minorHAnsi"/>
                <w:vertAlign w:val="subscript"/>
              </w:rPr>
              <w:t>1,2,3</w:t>
            </w:r>
            <w:r w:rsidR="005D3609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 xml:space="preserve"> </w:t>
            </w:r>
            <w:r w:rsidR="005D3609" w:rsidRPr="007B3B84">
              <w:rPr>
                <w:rFonts w:asciiTheme="minorHAnsi" w:hAnsiTheme="minorHAnsi" w:cstheme="minorHAnsi"/>
              </w:rPr>
              <w:t xml:space="preserve"> II </w:t>
            </w:r>
            <w:r w:rsidR="005D3609"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I</w:t>
            </w:r>
            <w:r w:rsidR="001564A5" w:rsidRPr="007B3B84">
              <w:rPr>
                <w:rFonts w:asciiTheme="minorHAnsi" w:hAnsiTheme="minorHAnsi" w:cstheme="minorHAnsi"/>
              </w:rPr>
              <w:t>V</w:t>
            </w:r>
            <w:r w:rsidR="001564A5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 xml:space="preserve">3 </w:t>
            </w:r>
            <w:r w:rsidR="001564A5" w:rsidRPr="007B3B84">
              <w:rPr>
                <w:rFonts w:asciiTheme="minorHAnsi" w:hAnsiTheme="minorHAnsi" w:cstheme="minorHAnsi"/>
              </w:rPr>
              <w:t xml:space="preserve"> </w:t>
            </w:r>
            <w:r w:rsidR="005D3609" w:rsidRPr="007B3B84">
              <w:rPr>
                <w:rFonts w:asciiTheme="minorHAnsi" w:hAnsiTheme="minorHAnsi" w:cstheme="minorHAnsi"/>
              </w:rPr>
              <w:t xml:space="preserve">V </w:t>
            </w:r>
            <w:r w:rsidR="005D3609" w:rsidRPr="007B3B84">
              <w:rPr>
                <w:rFonts w:asciiTheme="minorHAnsi" w:hAnsiTheme="minorHAnsi" w:cstheme="minorHAnsi"/>
                <w:vertAlign w:val="subscript"/>
              </w:rPr>
              <w:t xml:space="preserve">1 </w:t>
            </w:r>
            <w:r w:rsidR="001564A5" w:rsidRPr="007B3B84">
              <w:rPr>
                <w:rFonts w:asciiTheme="minorHAnsi" w:hAnsiTheme="minorHAnsi" w:cstheme="minorHAnsi"/>
              </w:rPr>
              <w:t>VI</w:t>
            </w:r>
            <w:r w:rsidR="005D3609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12</w:t>
            </w:r>
            <w:r w:rsidR="00302CDC"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3</w:t>
            </w:r>
          </w:p>
        </w:tc>
        <w:tc>
          <w:tcPr>
            <w:tcW w:w="942" w:type="dxa"/>
            <w:vAlign w:val="center"/>
          </w:tcPr>
          <w:p w14:paraId="650BF6E0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</w:t>
            </w:r>
          </w:p>
        </w:tc>
        <w:tc>
          <w:tcPr>
            <w:tcW w:w="1378" w:type="dxa"/>
            <w:vAlign w:val="center"/>
          </w:tcPr>
          <w:p w14:paraId="170AE517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1803648C" w14:textId="1A60EF61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2D225D" w:rsidRPr="007B3B84">
              <w:rPr>
                <w:rFonts w:asciiTheme="minorHAnsi" w:hAnsiTheme="minorHAnsi" w:cstheme="minorHAnsi"/>
                <w:lang w:val="sr-Cyrl-CS"/>
              </w:rPr>
              <w:t>3</w:t>
            </w:r>
          </w:p>
        </w:tc>
        <w:tc>
          <w:tcPr>
            <w:tcW w:w="1337" w:type="dxa"/>
            <w:vAlign w:val="center"/>
          </w:tcPr>
          <w:p w14:paraId="55350362" w14:textId="62EDF374" w:rsidR="001564A5" w:rsidRPr="007B3B84" w:rsidRDefault="002D225D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51</w:t>
            </w:r>
          </w:p>
        </w:tc>
      </w:tr>
      <w:tr w:rsidR="001564A5" w:rsidRPr="007B3B84" w14:paraId="6D876D1E" w14:textId="77777777" w:rsidTr="006E30E9">
        <w:trPr>
          <w:trHeight w:val="699"/>
        </w:trPr>
        <w:tc>
          <w:tcPr>
            <w:tcW w:w="694" w:type="dxa"/>
            <w:vAlign w:val="center"/>
          </w:tcPr>
          <w:p w14:paraId="5330AADE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0D17DA3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Весна Ерцег</w:t>
            </w:r>
          </w:p>
        </w:tc>
        <w:tc>
          <w:tcPr>
            <w:tcW w:w="1477" w:type="dxa"/>
            <w:vAlign w:val="center"/>
          </w:tcPr>
          <w:p w14:paraId="671A77F1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Енглески језик</w:t>
            </w:r>
          </w:p>
        </w:tc>
        <w:tc>
          <w:tcPr>
            <w:tcW w:w="1705" w:type="dxa"/>
            <w:vAlign w:val="center"/>
          </w:tcPr>
          <w:p w14:paraId="7D785933" w14:textId="70144A46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II</w:t>
            </w:r>
            <w:r w:rsidR="00302CDC" w:rsidRPr="007B3B84">
              <w:rPr>
                <w:rFonts w:asciiTheme="minorHAnsi" w:hAnsiTheme="minorHAnsi" w:cstheme="minorHAnsi"/>
              </w:rPr>
              <w:t>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="00302CDC" w:rsidRPr="007B3B84">
              <w:rPr>
                <w:rFonts w:asciiTheme="minorHAnsi" w:hAnsiTheme="minorHAnsi" w:cstheme="minorHAnsi"/>
                <w:vertAlign w:val="subscript"/>
              </w:rPr>
              <w:t>,2,3,</w:t>
            </w:r>
            <w:r w:rsidR="005D3609" w:rsidRPr="007B3B84">
              <w:rPr>
                <w:rFonts w:asciiTheme="minorHAnsi" w:hAnsiTheme="minorHAnsi" w:cstheme="minorHAnsi"/>
              </w:rPr>
              <w:t>IV</w:t>
            </w:r>
            <w:r w:rsidR="005D3609" w:rsidRPr="007B3B84">
              <w:rPr>
                <w:rFonts w:asciiTheme="minorHAnsi" w:hAnsiTheme="minorHAnsi" w:cstheme="minorHAnsi"/>
                <w:vertAlign w:val="subscript"/>
              </w:rPr>
              <w:t>1,2</w:t>
            </w:r>
          </w:p>
        </w:tc>
        <w:tc>
          <w:tcPr>
            <w:tcW w:w="942" w:type="dxa"/>
            <w:vAlign w:val="center"/>
          </w:tcPr>
          <w:p w14:paraId="0D02F503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457E34C1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15BAA097" w14:textId="205E07F2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2D225D"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  <w:tc>
          <w:tcPr>
            <w:tcW w:w="1337" w:type="dxa"/>
            <w:vAlign w:val="center"/>
          </w:tcPr>
          <w:p w14:paraId="33AF777B" w14:textId="1B439A73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="002D225D" w:rsidRPr="007B3B84">
              <w:rPr>
                <w:rFonts w:asciiTheme="minorHAnsi" w:hAnsiTheme="minorHAnsi" w:cstheme="minorHAnsi"/>
                <w:lang w:val="sr-Cyrl-RS"/>
              </w:rPr>
              <w:t>8</w:t>
            </w:r>
          </w:p>
        </w:tc>
      </w:tr>
      <w:tr w:rsidR="001564A5" w:rsidRPr="007B3B84" w14:paraId="250FB80A" w14:textId="77777777" w:rsidTr="006E30E9">
        <w:trPr>
          <w:trHeight w:val="254"/>
        </w:trPr>
        <w:tc>
          <w:tcPr>
            <w:tcW w:w="694" w:type="dxa"/>
            <w:vAlign w:val="center"/>
          </w:tcPr>
          <w:p w14:paraId="7F720404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541111DA" w14:textId="45E02985" w:rsidR="001564A5" w:rsidRPr="007B3B84" w:rsidRDefault="002D225D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Мирјана Маринковић</w:t>
            </w:r>
          </w:p>
        </w:tc>
        <w:tc>
          <w:tcPr>
            <w:tcW w:w="1477" w:type="dxa"/>
            <w:vAlign w:val="center"/>
          </w:tcPr>
          <w:p w14:paraId="2DE6B08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Руски језик</w:t>
            </w:r>
          </w:p>
        </w:tc>
        <w:tc>
          <w:tcPr>
            <w:tcW w:w="1705" w:type="dxa"/>
            <w:vAlign w:val="center"/>
          </w:tcPr>
          <w:p w14:paraId="060F5788" w14:textId="43A59BD9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2E72D4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123</w:t>
            </w:r>
          </w:p>
        </w:tc>
        <w:tc>
          <w:tcPr>
            <w:tcW w:w="942" w:type="dxa"/>
            <w:vAlign w:val="center"/>
          </w:tcPr>
          <w:p w14:paraId="159DB521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8</w:t>
            </w:r>
          </w:p>
        </w:tc>
        <w:tc>
          <w:tcPr>
            <w:tcW w:w="1378" w:type="dxa"/>
            <w:vAlign w:val="center"/>
          </w:tcPr>
          <w:p w14:paraId="5E3A79B8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045C73AB" w14:textId="57BED527" w:rsidR="001564A5" w:rsidRPr="007B3B84" w:rsidRDefault="00B5759E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1337" w:type="dxa"/>
            <w:vAlign w:val="center"/>
          </w:tcPr>
          <w:p w14:paraId="69CE2935" w14:textId="6A098904" w:rsidR="001564A5" w:rsidRPr="007B3B84" w:rsidRDefault="002D225D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  <w:r w:rsidR="00B5759E" w:rsidRPr="007B3B84">
              <w:rPr>
                <w:rFonts w:asciiTheme="minorHAnsi" w:hAnsiTheme="minorHAnsi" w:cstheme="minorHAnsi"/>
              </w:rPr>
              <w:t>6</w:t>
            </w:r>
          </w:p>
        </w:tc>
      </w:tr>
      <w:tr w:rsidR="001564A5" w:rsidRPr="007B3B84" w14:paraId="41FD3D91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2E226A3D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79527A9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Персида Коматина</w:t>
            </w:r>
          </w:p>
        </w:tc>
        <w:tc>
          <w:tcPr>
            <w:tcW w:w="1477" w:type="dxa"/>
            <w:vAlign w:val="center"/>
          </w:tcPr>
          <w:p w14:paraId="6C365AF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Ликовна култура</w:t>
            </w:r>
          </w:p>
        </w:tc>
        <w:tc>
          <w:tcPr>
            <w:tcW w:w="1705" w:type="dxa"/>
            <w:vAlign w:val="center"/>
          </w:tcPr>
          <w:p w14:paraId="7C4D44E5" w14:textId="7B5720D5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123,</w:t>
            </w:r>
          </w:p>
          <w:p w14:paraId="3B58ECD1" w14:textId="58938669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12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34</w:t>
            </w:r>
          </w:p>
        </w:tc>
        <w:tc>
          <w:tcPr>
            <w:tcW w:w="942" w:type="dxa"/>
            <w:vAlign w:val="center"/>
          </w:tcPr>
          <w:p w14:paraId="5D81EFD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5CDB8DE8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6DDFE5F4" w14:textId="6CB87404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1337" w:type="dxa"/>
            <w:vAlign w:val="center"/>
          </w:tcPr>
          <w:p w14:paraId="4185B854" w14:textId="1BF3B335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="002553C9" w:rsidRPr="007B3B84">
              <w:rPr>
                <w:rFonts w:asciiTheme="minorHAnsi" w:hAnsiTheme="minorHAnsi" w:cstheme="minorHAnsi"/>
                <w:lang w:val="sr-Cyrl-CS"/>
              </w:rPr>
              <w:t>3</w:t>
            </w:r>
          </w:p>
        </w:tc>
      </w:tr>
      <w:tr w:rsidR="001564A5" w:rsidRPr="007B3B84" w14:paraId="47DF4D21" w14:textId="77777777" w:rsidTr="006E30E9">
        <w:trPr>
          <w:trHeight w:val="733"/>
        </w:trPr>
        <w:tc>
          <w:tcPr>
            <w:tcW w:w="694" w:type="dxa"/>
            <w:vAlign w:val="center"/>
          </w:tcPr>
          <w:p w14:paraId="2B2FAF5B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5F66FB11" w14:textId="77777777" w:rsidR="001564A5" w:rsidRPr="007B3B84" w:rsidRDefault="001564A5" w:rsidP="006E30E9">
            <w:pPr>
              <w:rPr>
                <w:rFonts w:asciiTheme="minorHAnsi" w:hAnsiTheme="minorHAnsi" w:cstheme="minorHAnsi"/>
                <w:highlight w:val="yellow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Марија Цветковић</w:t>
            </w:r>
          </w:p>
        </w:tc>
        <w:tc>
          <w:tcPr>
            <w:tcW w:w="1477" w:type="dxa"/>
            <w:vAlign w:val="center"/>
          </w:tcPr>
          <w:p w14:paraId="0CBAA02F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Музичка култура</w:t>
            </w:r>
          </w:p>
        </w:tc>
        <w:tc>
          <w:tcPr>
            <w:tcW w:w="1705" w:type="dxa"/>
            <w:vAlign w:val="center"/>
          </w:tcPr>
          <w:p w14:paraId="6E9FD8DA" w14:textId="766D4023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12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34</w:t>
            </w:r>
          </w:p>
        </w:tc>
        <w:tc>
          <w:tcPr>
            <w:tcW w:w="942" w:type="dxa"/>
            <w:vAlign w:val="center"/>
          </w:tcPr>
          <w:p w14:paraId="054F22B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47F3F30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74BFACAF" w14:textId="62A7696B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9</w:t>
            </w:r>
          </w:p>
        </w:tc>
        <w:tc>
          <w:tcPr>
            <w:tcW w:w="1337" w:type="dxa"/>
            <w:vAlign w:val="center"/>
          </w:tcPr>
          <w:p w14:paraId="78509E8C" w14:textId="095DB221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</w:tr>
      <w:tr w:rsidR="001564A5" w:rsidRPr="007B3B84" w14:paraId="4D47E186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5C9ED6F5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54A96B64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Срђан Рајковић</w:t>
            </w:r>
          </w:p>
        </w:tc>
        <w:tc>
          <w:tcPr>
            <w:tcW w:w="1477" w:type="dxa"/>
            <w:vAlign w:val="center"/>
          </w:tcPr>
          <w:p w14:paraId="0289B4DF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Историја</w:t>
            </w:r>
          </w:p>
        </w:tc>
        <w:tc>
          <w:tcPr>
            <w:tcW w:w="1705" w:type="dxa"/>
            <w:vAlign w:val="center"/>
          </w:tcPr>
          <w:p w14:paraId="77EC84CF" w14:textId="7A3530E5" w:rsidR="001564A5" w:rsidRPr="007B3B84" w:rsidRDefault="002553C9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23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,</w:t>
            </w:r>
            <w:r w:rsidR="001564A5" w:rsidRPr="007B3B84">
              <w:rPr>
                <w:rFonts w:asciiTheme="minorHAnsi" w:hAnsiTheme="minorHAnsi" w:cstheme="minorHAnsi"/>
              </w:rPr>
              <w:t>V</w:t>
            </w:r>
            <w:r w:rsidR="002E72D4" w:rsidRPr="007B3B84">
              <w:rPr>
                <w:rFonts w:asciiTheme="minorHAnsi" w:hAnsiTheme="minorHAnsi" w:cstheme="minorHAnsi"/>
              </w:rPr>
              <w:t>I</w:t>
            </w:r>
            <w:r w:rsidR="001564A5"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="001564A5"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,</w:t>
            </w:r>
            <w:r w:rsidR="001564A5" w:rsidRPr="007B3B84">
              <w:rPr>
                <w:rFonts w:asciiTheme="minorHAnsi" w:hAnsiTheme="minorHAnsi" w:cstheme="minorHAnsi"/>
              </w:rPr>
              <w:t>VII</w:t>
            </w:r>
            <w:r w:rsidR="001564A5" w:rsidRPr="007B3B84">
              <w:rPr>
                <w:rFonts w:asciiTheme="minorHAnsi" w:hAnsiTheme="minorHAnsi" w:cstheme="minorHAnsi"/>
                <w:vertAlign w:val="subscript"/>
              </w:rPr>
              <w:t>123</w:t>
            </w:r>
          </w:p>
          <w:p w14:paraId="47AFE313" w14:textId="65A1BC26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23</w:t>
            </w:r>
          </w:p>
        </w:tc>
        <w:tc>
          <w:tcPr>
            <w:tcW w:w="942" w:type="dxa"/>
            <w:vAlign w:val="center"/>
          </w:tcPr>
          <w:p w14:paraId="41A733A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46749EA0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02F632A0" w14:textId="29B9E1B3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1337" w:type="dxa"/>
            <w:vAlign w:val="center"/>
          </w:tcPr>
          <w:p w14:paraId="3A00D714" w14:textId="38A4418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5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7</w:t>
            </w:r>
          </w:p>
        </w:tc>
      </w:tr>
      <w:tr w:rsidR="001564A5" w:rsidRPr="007B3B84" w14:paraId="7A794ECB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59A3B88E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78EC087B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Владимир Церовац</w:t>
            </w:r>
          </w:p>
        </w:tc>
        <w:tc>
          <w:tcPr>
            <w:tcW w:w="1477" w:type="dxa"/>
            <w:vAlign w:val="center"/>
          </w:tcPr>
          <w:p w14:paraId="120E6247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Историја</w:t>
            </w:r>
          </w:p>
        </w:tc>
        <w:tc>
          <w:tcPr>
            <w:tcW w:w="1705" w:type="dxa"/>
            <w:vAlign w:val="center"/>
          </w:tcPr>
          <w:p w14:paraId="4CDD008E" w14:textId="162FD6C0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1,</w:t>
            </w:r>
          </w:p>
        </w:tc>
        <w:tc>
          <w:tcPr>
            <w:tcW w:w="942" w:type="dxa"/>
            <w:vAlign w:val="center"/>
          </w:tcPr>
          <w:p w14:paraId="556B1B5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12</w:t>
            </w:r>
          </w:p>
        </w:tc>
        <w:tc>
          <w:tcPr>
            <w:tcW w:w="1378" w:type="dxa"/>
            <w:vAlign w:val="center"/>
          </w:tcPr>
          <w:p w14:paraId="09054EC0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2BAAC350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1337" w:type="dxa"/>
            <w:vAlign w:val="center"/>
          </w:tcPr>
          <w:p w14:paraId="5113AA4E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</w:tr>
      <w:tr w:rsidR="001564A5" w:rsidRPr="007B3B84" w14:paraId="584BB59B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075F0B67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64452F01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Сузана Милутиновић</w:t>
            </w:r>
          </w:p>
        </w:tc>
        <w:tc>
          <w:tcPr>
            <w:tcW w:w="1477" w:type="dxa"/>
            <w:vAlign w:val="center"/>
          </w:tcPr>
          <w:p w14:paraId="4D29293B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Географија</w:t>
            </w:r>
          </w:p>
        </w:tc>
        <w:tc>
          <w:tcPr>
            <w:tcW w:w="1705" w:type="dxa"/>
            <w:vAlign w:val="center"/>
          </w:tcPr>
          <w:p w14:paraId="3F1F9D8B" w14:textId="54DD1E49" w:rsidR="001564A5" w:rsidRPr="007B3B84" w:rsidRDefault="003952FE" w:rsidP="006E30E9">
            <w:pPr>
              <w:rPr>
                <w:rFonts w:asciiTheme="minorHAnsi" w:hAnsiTheme="minorHAnsi" w:cstheme="minorHAnsi"/>
                <w:vertAlign w:val="subscript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123</w:t>
            </w:r>
          </w:p>
        </w:tc>
        <w:tc>
          <w:tcPr>
            <w:tcW w:w="942" w:type="dxa"/>
            <w:vAlign w:val="center"/>
          </w:tcPr>
          <w:p w14:paraId="3AEBA08F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16</w:t>
            </w:r>
          </w:p>
        </w:tc>
        <w:tc>
          <w:tcPr>
            <w:tcW w:w="1378" w:type="dxa"/>
            <w:vAlign w:val="center"/>
          </w:tcPr>
          <w:p w14:paraId="7C7B573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22CE3EA3" w14:textId="0C20005F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1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7</w:t>
            </w:r>
          </w:p>
        </w:tc>
        <w:tc>
          <w:tcPr>
            <w:tcW w:w="1337" w:type="dxa"/>
            <w:vAlign w:val="center"/>
          </w:tcPr>
          <w:p w14:paraId="5D45C2B6" w14:textId="1A4D5ACC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</w:tr>
      <w:tr w:rsidR="001564A5" w:rsidRPr="007B3B84" w14:paraId="76B43509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6B82CDF4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1423F0E5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Лидија Завишић</w:t>
            </w:r>
          </w:p>
        </w:tc>
        <w:tc>
          <w:tcPr>
            <w:tcW w:w="1477" w:type="dxa"/>
            <w:vAlign w:val="center"/>
          </w:tcPr>
          <w:p w14:paraId="41DD405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Хемија</w:t>
            </w:r>
          </w:p>
        </w:tc>
        <w:tc>
          <w:tcPr>
            <w:tcW w:w="1705" w:type="dxa"/>
            <w:vAlign w:val="center"/>
          </w:tcPr>
          <w:p w14:paraId="5FFAC19E" w14:textId="639D52B6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234</w:t>
            </w:r>
          </w:p>
        </w:tc>
        <w:tc>
          <w:tcPr>
            <w:tcW w:w="942" w:type="dxa"/>
            <w:vAlign w:val="center"/>
          </w:tcPr>
          <w:p w14:paraId="31E2AD15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6016BA92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630058DD" w14:textId="51748290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2553C9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1337" w:type="dxa"/>
            <w:vAlign w:val="center"/>
          </w:tcPr>
          <w:p w14:paraId="1F5E10B8" w14:textId="5631FFE4" w:rsidR="001564A5" w:rsidRPr="007B3B84" w:rsidRDefault="002553C9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40</w:t>
            </w:r>
          </w:p>
        </w:tc>
      </w:tr>
      <w:tr w:rsidR="001564A5" w:rsidRPr="007B3B84" w14:paraId="6FAC81E8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7A63A46F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5BA8346D" w14:textId="21AD238A" w:rsidR="001564A5" w:rsidRPr="007B3B84" w:rsidRDefault="003952FE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Кристина Ловчевић</w:t>
            </w:r>
          </w:p>
        </w:tc>
        <w:tc>
          <w:tcPr>
            <w:tcW w:w="1477" w:type="dxa"/>
            <w:vAlign w:val="center"/>
          </w:tcPr>
          <w:p w14:paraId="5EF02E69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  <w:r w:rsidRPr="007B3B84">
              <w:rPr>
                <w:rFonts w:asciiTheme="minorHAnsi" w:hAnsiTheme="minorHAnsi" w:cstheme="minorHAnsi"/>
              </w:rPr>
              <w:t>, Информатика</w:t>
            </w:r>
          </w:p>
        </w:tc>
        <w:tc>
          <w:tcPr>
            <w:tcW w:w="1705" w:type="dxa"/>
            <w:vAlign w:val="center"/>
          </w:tcPr>
          <w:p w14:paraId="3F3152CD" w14:textId="6B588181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 xml:space="preserve"> VI</w:t>
            </w:r>
            <w:r w:rsidR="002553C9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13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40480A" w:rsidRPr="007B3B84">
              <w:rPr>
                <w:rFonts w:asciiTheme="minorHAnsi" w:hAnsiTheme="minorHAnsi" w:cstheme="minorHAnsi"/>
              </w:rPr>
              <w:t>I</w:t>
            </w:r>
            <w:r w:rsidR="005D3609" w:rsidRPr="007B3B84">
              <w:rPr>
                <w:rFonts w:asciiTheme="minorHAnsi" w:hAnsiTheme="minorHAnsi" w:cstheme="minorHAnsi"/>
              </w:rPr>
              <w:t xml:space="preserve"> </w:t>
            </w:r>
            <w:r w:rsidR="005D3609" w:rsidRPr="007B3B84">
              <w:rPr>
                <w:rFonts w:asciiTheme="minorHAnsi" w:hAnsiTheme="minorHAnsi" w:cstheme="minorHAnsi"/>
                <w:vertAlign w:val="subscript"/>
              </w:rPr>
              <w:t>12</w:t>
            </w:r>
            <w:r w:rsidR="0040480A" w:rsidRPr="007B3B84">
              <w:rPr>
                <w:rFonts w:asciiTheme="minorHAnsi" w:hAnsiTheme="minorHAnsi" w:cstheme="minorHAnsi"/>
                <w:vertAlign w:val="subscript"/>
              </w:rPr>
              <w:t>3</w:t>
            </w:r>
            <w:r w:rsidR="005D3609" w:rsidRPr="007B3B84">
              <w:rPr>
                <w:rFonts w:asciiTheme="minorHAnsi" w:hAnsiTheme="minorHAnsi" w:cstheme="minorHAnsi"/>
              </w:rPr>
              <w:t xml:space="preserve"> VIII</w:t>
            </w:r>
            <w:r w:rsidR="005D3609" w:rsidRPr="007B3B84">
              <w:rPr>
                <w:rFonts w:asciiTheme="minorHAnsi" w:hAnsiTheme="minorHAnsi" w:cstheme="minorHAnsi"/>
                <w:vertAlign w:val="subscript"/>
              </w:rPr>
              <w:t>3</w:t>
            </w:r>
          </w:p>
          <w:p w14:paraId="62426873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42" w:type="dxa"/>
            <w:vAlign w:val="center"/>
          </w:tcPr>
          <w:p w14:paraId="28ADE5C9" w14:textId="17F12AEE" w:rsidR="001564A5" w:rsidRPr="007B3B84" w:rsidRDefault="001564A5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2</w:t>
            </w:r>
            <w:r w:rsidR="00C1054E" w:rsidRPr="007B3B84">
              <w:rPr>
                <w:rFonts w:asciiTheme="minorHAnsi" w:hAnsiTheme="minorHAnsi" w:cstheme="minorHAnsi"/>
                <w:lang w:val="sr-Latn-RS"/>
              </w:rPr>
              <w:t>4</w:t>
            </w:r>
          </w:p>
        </w:tc>
        <w:tc>
          <w:tcPr>
            <w:tcW w:w="1378" w:type="dxa"/>
            <w:vAlign w:val="center"/>
          </w:tcPr>
          <w:p w14:paraId="325519FA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957" w:type="dxa"/>
            <w:vAlign w:val="center"/>
          </w:tcPr>
          <w:p w14:paraId="05D24A04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37" w:type="dxa"/>
            <w:vAlign w:val="center"/>
          </w:tcPr>
          <w:p w14:paraId="6F6E25C9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28</w:t>
            </w:r>
          </w:p>
        </w:tc>
      </w:tr>
      <w:tr w:rsidR="001564A5" w:rsidRPr="007B3B84" w14:paraId="34825B0B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4800A514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5BC9DD96" w14:textId="046A1A86" w:rsidR="001564A5" w:rsidRPr="007B3B84" w:rsidRDefault="00F64352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Сандра Јовић</w:t>
            </w:r>
          </w:p>
        </w:tc>
        <w:tc>
          <w:tcPr>
            <w:tcW w:w="1477" w:type="dxa"/>
            <w:vAlign w:val="center"/>
          </w:tcPr>
          <w:p w14:paraId="6A469DDA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</w:t>
            </w:r>
          </w:p>
        </w:tc>
        <w:tc>
          <w:tcPr>
            <w:tcW w:w="1705" w:type="dxa"/>
            <w:vAlign w:val="center"/>
          </w:tcPr>
          <w:p w14:paraId="3222B6A6" w14:textId="7B71716C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  <w:lang w:val="en-GB"/>
              </w:rPr>
              <w:t>2</w:t>
            </w:r>
            <w:r w:rsidR="00C1054E" w:rsidRPr="007B3B84">
              <w:rPr>
                <w:rFonts w:asciiTheme="minorHAnsi" w:hAnsiTheme="minorHAnsi" w:cstheme="minorHAnsi"/>
                <w:vertAlign w:val="subscript"/>
                <w:lang w:val="en-GB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C1054E" w:rsidRPr="007B3B84">
              <w:rPr>
                <w:rFonts w:asciiTheme="minorHAnsi" w:hAnsiTheme="minorHAnsi" w:cstheme="minorHAnsi"/>
                <w:vertAlign w:val="subscript"/>
              </w:rPr>
              <w:t>12</w:t>
            </w:r>
          </w:p>
          <w:p w14:paraId="78C5BAD8" w14:textId="619EE6D6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</w:t>
            </w:r>
            <w:r w:rsidR="0040480A" w:rsidRPr="007B3B84">
              <w:rPr>
                <w:rFonts w:asciiTheme="minorHAnsi" w:hAnsiTheme="minorHAnsi" w:cstheme="minorHAnsi"/>
                <w:vertAlign w:val="subscript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="00C1054E" w:rsidRPr="007B3B84">
              <w:rPr>
                <w:rFonts w:asciiTheme="minorHAnsi" w:hAnsiTheme="minorHAnsi" w:cstheme="minorHAnsi"/>
                <w:vertAlign w:val="subscript"/>
              </w:rPr>
              <w:t>123</w:t>
            </w:r>
          </w:p>
        </w:tc>
        <w:tc>
          <w:tcPr>
            <w:tcW w:w="942" w:type="dxa"/>
            <w:vAlign w:val="center"/>
          </w:tcPr>
          <w:p w14:paraId="549DE7AE" w14:textId="0C15523A" w:rsidR="001564A5" w:rsidRPr="007B3B84" w:rsidRDefault="00817E22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0</w:t>
            </w:r>
          </w:p>
        </w:tc>
        <w:tc>
          <w:tcPr>
            <w:tcW w:w="1378" w:type="dxa"/>
            <w:vAlign w:val="center"/>
          </w:tcPr>
          <w:p w14:paraId="48CDD7C0" w14:textId="6DF38285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VI-1</w:t>
            </w:r>
          </w:p>
        </w:tc>
        <w:tc>
          <w:tcPr>
            <w:tcW w:w="957" w:type="dxa"/>
            <w:vAlign w:val="center"/>
          </w:tcPr>
          <w:p w14:paraId="1BDABCEA" w14:textId="0B510590" w:rsidR="001564A5" w:rsidRPr="007B3B84" w:rsidRDefault="00B87759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0</w:t>
            </w:r>
          </w:p>
        </w:tc>
        <w:tc>
          <w:tcPr>
            <w:tcW w:w="1337" w:type="dxa"/>
            <w:vAlign w:val="center"/>
          </w:tcPr>
          <w:p w14:paraId="318E2085" w14:textId="1537735A" w:rsidR="001564A5" w:rsidRPr="007B3B84" w:rsidRDefault="00B87759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28</w:t>
            </w:r>
          </w:p>
        </w:tc>
      </w:tr>
      <w:tr w:rsidR="000B71FC" w:rsidRPr="007B3B84" w14:paraId="5CBE04BC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0B7FADC8" w14:textId="77777777" w:rsidR="000B71FC" w:rsidRPr="007B3B84" w:rsidRDefault="000B71FC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3C3A9145" w14:textId="3E306689" w:rsidR="000B71FC" w:rsidRPr="007B3B84" w:rsidRDefault="00817E22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Михајло Живановић</w:t>
            </w:r>
          </w:p>
        </w:tc>
        <w:tc>
          <w:tcPr>
            <w:tcW w:w="1477" w:type="dxa"/>
            <w:vAlign w:val="center"/>
          </w:tcPr>
          <w:p w14:paraId="2DE3E613" w14:textId="59753DCD" w:rsidR="000B71FC" w:rsidRPr="007B3B84" w:rsidRDefault="000B71FC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Информатика</w:t>
            </w:r>
          </w:p>
        </w:tc>
        <w:tc>
          <w:tcPr>
            <w:tcW w:w="1705" w:type="dxa"/>
            <w:vAlign w:val="center"/>
          </w:tcPr>
          <w:p w14:paraId="053D2CC0" w14:textId="68A6E1E1" w:rsidR="00C1054E" w:rsidRPr="007B3B84" w:rsidRDefault="00C1054E" w:rsidP="00C1054E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 xml:space="preserve"> V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  <w:lang w:val="en-GB"/>
              </w:rPr>
              <w:t>23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</w:t>
            </w:r>
          </w:p>
          <w:p w14:paraId="1AFE30DC" w14:textId="16EA7F7E" w:rsidR="000B71FC" w:rsidRPr="007B3B84" w:rsidRDefault="00C1054E" w:rsidP="00C1054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32</w:t>
            </w:r>
          </w:p>
        </w:tc>
        <w:tc>
          <w:tcPr>
            <w:tcW w:w="942" w:type="dxa"/>
            <w:vAlign w:val="center"/>
          </w:tcPr>
          <w:p w14:paraId="24A5261D" w14:textId="33FC5356" w:rsidR="000B71FC" w:rsidRPr="007B3B84" w:rsidRDefault="00817E22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0</w:t>
            </w:r>
          </w:p>
        </w:tc>
        <w:tc>
          <w:tcPr>
            <w:tcW w:w="1378" w:type="dxa"/>
            <w:vAlign w:val="center"/>
          </w:tcPr>
          <w:p w14:paraId="6EB3F73B" w14:textId="6CE3BC0F" w:rsidR="000B71FC" w:rsidRPr="007B3B84" w:rsidRDefault="00B87759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</w:t>
            </w:r>
            <w:r w:rsidR="00C1054E" w:rsidRPr="007B3B84">
              <w:rPr>
                <w:rFonts w:asciiTheme="minorHAnsi" w:hAnsiTheme="minorHAnsi" w:cstheme="minorHAnsi"/>
              </w:rPr>
              <w:t>V-1</w:t>
            </w:r>
          </w:p>
        </w:tc>
        <w:tc>
          <w:tcPr>
            <w:tcW w:w="957" w:type="dxa"/>
            <w:vAlign w:val="center"/>
          </w:tcPr>
          <w:p w14:paraId="09208454" w14:textId="463CE0EE" w:rsidR="000B71FC" w:rsidRPr="007B3B84" w:rsidRDefault="00641B0A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0</w:t>
            </w:r>
          </w:p>
        </w:tc>
        <w:tc>
          <w:tcPr>
            <w:tcW w:w="1337" w:type="dxa"/>
            <w:vAlign w:val="center"/>
          </w:tcPr>
          <w:p w14:paraId="3F814197" w14:textId="7985856D" w:rsidR="000B71FC" w:rsidRPr="007B3B84" w:rsidRDefault="00B87759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24</w:t>
            </w:r>
          </w:p>
        </w:tc>
      </w:tr>
      <w:tr w:rsidR="001564A5" w:rsidRPr="007B3B84" w14:paraId="04806BEC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07EB8ED7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72D37969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Младеновић Десанка</w:t>
            </w:r>
          </w:p>
        </w:tc>
        <w:tc>
          <w:tcPr>
            <w:tcW w:w="1477" w:type="dxa"/>
            <w:vAlign w:val="center"/>
          </w:tcPr>
          <w:p w14:paraId="35E5B0E6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705" w:type="dxa"/>
            <w:vAlign w:val="center"/>
          </w:tcPr>
          <w:p w14:paraId="47C035DB" w14:textId="75757AE4" w:rsidR="001564A5" w:rsidRPr="007B3B84" w:rsidRDefault="0040480A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 V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>12</w:t>
            </w:r>
            <w:r w:rsidR="00C1054E" w:rsidRPr="007B3B84">
              <w:rPr>
                <w:rFonts w:asciiTheme="minorHAnsi" w:hAnsiTheme="minorHAnsi" w:cstheme="minorHAnsi"/>
                <w:vertAlign w:val="subscript"/>
              </w:rPr>
              <w:t>,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>13</w:t>
            </w:r>
            <w:r w:rsidR="00C1054E" w:rsidRPr="007B3B84">
              <w:rPr>
                <w:rFonts w:asciiTheme="minorHAnsi" w:hAnsiTheme="minorHAnsi" w:cstheme="minorHAnsi"/>
                <w:vertAlign w:val="subscript"/>
              </w:rPr>
              <w:t>,</w:t>
            </w:r>
            <w:r w:rsidR="001564A5" w:rsidRPr="007B3B84">
              <w:rPr>
                <w:rFonts w:asciiTheme="minorHAnsi" w:hAnsiTheme="minorHAnsi" w:cstheme="minorHAnsi"/>
              </w:rPr>
              <w:t>VIII</w:t>
            </w:r>
            <w:r w:rsidR="00C1054E" w:rsidRPr="007B3B84">
              <w:rPr>
                <w:rFonts w:asciiTheme="minorHAnsi" w:hAnsiTheme="minorHAnsi" w:cstheme="minorHAnsi"/>
                <w:vertAlign w:val="subscript"/>
              </w:rPr>
              <w:t>12</w:t>
            </w:r>
          </w:p>
        </w:tc>
        <w:tc>
          <w:tcPr>
            <w:tcW w:w="942" w:type="dxa"/>
            <w:vAlign w:val="center"/>
          </w:tcPr>
          <w:p w14:paraId="33DEE548" w14:textId="01C888AD" w:rsidR="001564A5" w:rsidRPr="007B3B84" w:rsidRDefault="00C1054E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378" w:type="dxa"/>
            <w:vAlign w:val="center"/>
          </w:tcPr>
          <w:p w14:paraId="090EC304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165C2B5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1337" w:type="dxa"/>
            <w:vAlign w:val="center"/>
          </w:tcPr>
          <w:p w14:paraId="68F7C654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41</w:t>
            </w:r>
          </w:p>
        </w:tc>
      </w:tr>
      <w:tr w:rsidR="001564A5" w:rsidRPr="007B3B84" w14:paraId="44612FAF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4776B72A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305D962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Ивана Килибарда</w:t>
            </w:r>
          </w:p>
        </w:tc>
        <w:tc>
          <w:tcPr>
            <w:tcW w:w="1477" w:type="dxa"/>
            <w:vAlign w:val="center"/>
          </w:tcPr>
          <w:p w14:paraId="115561F5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Биологија</w:t>
            </w:r>
          </w:p>
        </w:tc>
        <w:tc>
          <w:tcPr>
            <w:tcW w:w="1705" w:type="dxa"/>
            <w:vAlign w:val="center"/>
          </w:tcPr>
          <w:p w14:paraId="139BB20C" w14:textId="18B306AC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13,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13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</w:t>
            </w:r>
            <w:r w:rsidR="00C1054E" w:rsidRPr="007B3B84">
              <w:rPr>
                <w:rFonts w:asciiTheme="minorHAnsi" w:hAnsiTheme="minorHAnsi" w:cstheme="minorHAnsi"/>
                <w:vertAlign w:val="subscript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="00C1054E" w:rsidRPr="007B3B84">
              <w:rPr>
                <w:rFonts w:asciiTheme="minorHAnsi" w:hAnsiTheme="minorHAnsi" w:cstheme="minorHAnsi"/>
                <w:vertAlign w:val="subscript"/>
              </w:rPr>
              <w:t>12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>3</w:t>
            </w:r>
            <w:r w:rsidR="00C1054E" w:rsidRPr="007B3B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942" w:type="dxa"/>
            <w:vAlign w:val="center"/>
          </w:tcPr>
          <w:p w14:paraId="570A391F" w14:textId="6B7D0D57" w:rsidR="001564A5" w:rsidRPr="007B3B84" w:rsidRDefault="00C1054E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20</w:t>
            </w:r>
          </w:p>
        </w:tc>
        <w:tc>
          <w:tcPr>
            <w:tcW w:w="1378" w:type="dxa"/>
            <w:vAlign w:val="center"/>
          </w:tcPr>
          <w:p w14:paraId="3E3E2E08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7278C597" w14:textId="0F814E43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1337" w:type="dxa"/>
            <w:vAlign w:val="center"/>
          </w:tcPr>
          <w:p w14:paraId="1E412626" w14:textId="25F83D5A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7</w:t>
            </w:r>
          </w:p>
        </w:tc>
      </w:tr>
      <w:tr w:rsidR="00C1054E" w:rsidRPr="007B3B84" w14:paraId="165E0D9D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0ECA1C58" w14:textId="77777777" w:rsidR="00C1054E" w:rsidRPr="007B3B84" w:rsidRDefault="00C1054E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7AAE19B5" w14:textId="1A80C091" w:rsidR="00C1054E" w:rsidRPr="007B3B84" w:rsidRDefault="00641B0A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Маја Костић</w:t>
            </w:r>
          </w:p>
        </w:tc>
        <w:tc>
          <w:tcPr>
            <w:tcW w:w="1477" w:type="dxa"/>
            <w:vAlign w:val="center"/>
          </w:tcPr>
          <w:p w14:paraId="041D285F" w14:textId="5F9A5C9F" w:rsidR="00C1054E" w:rsidRPr="007B3B84" w:rsidRDefault="00641B0A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Биологија</w:t>
            </w:r>
          </w:p>
        </w:tc>
        <w:tc>
          <w:tcPr>
            <w:tcW w:w="1705" w:type="dxa"/>
            <w:vAlign w:val="center"/>
          </w:tcPr>
          <w:p w14:paraId="6DA2827A" w14:textId="7782101E" w:rsidR="00C1054E" w:rsidRPr="007B3B84" w:rsidRDefault="00C1054E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>3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, </w:t>
            </w:r>
            <w:r w:rsidRPr="007B3B84">
              <w:rPr>
                <w:rFonts w:asciiTheme="minorHAnsi" w:hAnsiTheme="minorHAnsi" w:cstheme="minorHAnsi"/>
              </w:rPr>
              <w:t xml:space="preserve"> VI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942" w:type="dxa"/>
            <w:vAlign w:val="center"/>
          </w:tcPr>
          <w:p w14:paraId="0E74647B" w14:textId="58FF2282" w:rsidR="00C1054E" w:rsidRPr="007B3B84" w:rsidRDefault="00641B0A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  <w:tc>
          <w:tcPr>
            <w:tcW w:w="1378" w:type="dxa"/>
            <w:vAlign w:val="center"/>
          </w:tcPr>
          <w:p w14:paraId="223F745D" w14:textId="1F98452D" w:rsidR="00C1054E" w:rsidRPr="007B3B84" w:rsidRDefault="00641B0A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775FD7AB" w14:textId="71E95926" w:rsidR="00C1054E" w:rsidRPr="007B3B84" w:rsidRDefault="00817E22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</w:p>
        </w:tc>
        <w:tc>
          <w:tcPr>
            <w:tcW w:w="1337" w:type="dxa"/>
            <w:vAlign w:val="center"/>
          </w:tcPr>
          <w:p w14:paraId="32E1AAB1" w14:textId="543E3456" w:rsidR="00C1054E" w:rsidRPr="007B3B84" w:rsidRDefault="00641B0A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  <w:r w:rsidR="00817E22" w:rsidRPr="007B3B84">
              <w:rPr>
                <w:rFonts w:asciiTheme="minorHAnsi" w:hAnsiTheme="minorHAnsi" w:cstheme="minorHAnsi"/>
                <w:lang w:val="sr-Cyrl-CS"/>
              </w:rPr>
              <w:t>7</w:t>
            </w:r>
          </w:p>
        </w:tc>
      </w:tr>
      <w:tr w:rsidR="001564A5" w:rsidRPr="007B3B84" w14:paraId="40E8C803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5F6F2909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46861DA7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Миладин Димитријевић</w:t>
            </w:r>
          </w:p>
        </w:tc>
        <w:tc>
          <w:tcPr>
            <w:tcW w:w="1477" w:type="dxa"/>
            <w:vAlign w:val="center"/>
          </w:tcPr>
          <w:p w14:paraId="222C7247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Техника и технологија</w:t>
            </w:r>
          </w:p>
        </w:tc>
        <w:tc>
          <w:tcPr>
            <w:tcW w:w="1705" w:type="dxa"/>
            <w:vAlign w:val="center"/>
          </w:tcPr>
          <w:p w14:paraId="1E28C2C5" w14:textId="674CA714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3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2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2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3</w:t>
            </w:r>
            <w:r w:rsidRPr="007B3B84">
              <w:rPr>
                <w:rFonts w:asciiTheme="minorHAnsi" w:hAnsiTheme="minorHAnsi" w:cstheme="minorHAnsi"/>
              </w:rPr>
              <w:t xml:space="preserve"> VIII</w:t>
            </w:r>
            <w:r w:rsidR="00DD2459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123</w:t>
            </w:r>
          </w:p>
        </w:tc>
        <w:tc>
          <w:tcPr>
            <w:tcW w:w="942" w:type="dxa"/>
            <w:vAlign w:val="center"/>
          </w:tcPr>
          <w:p w14:paraId="1CC4C327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437F82DD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0DCC2E02" w14:textId="23CF0780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6</w:t>
            </w:r>
          </w:p>
        </w:tc>
        <w:tc>
          <w:tcPr>
            <w:tcW w:w="1337" w:type="dxa"/>
            <w:vAlign w:val="center"/>
          </w:tcPr>
          <w:p w14:paraId="6D0DAE68" w14:textId="61EFACF4" w:rsidR="001564A5" w:rsidRPr="007B3B84" w:rsidRDefault="001564A5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6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</w:tr>
      <w:tr w:rsidR="001564A5" w:rsidRPr="007B3B84" w14:paraId="026007C6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3D4DFB39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73AB9544" w14:textId="10CE06C9" w:rsidR="001564A5" w:rsidRPr="007B3B84" w:rsidRDefault="00817E22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Марија Нићифоровић</w:t>
            </w:r>
          </w:p>
        </w:tc>
        <w:tc>
          <w:tcPr>
            <w:tcW w:w="1477" w:type="dxa"/>
          </w:tcPr>
          <w:p w14:paraId="188A508F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Техника и технологија</w:t>
            </w:r>
          </w:p>
        </w:tc>
        <w:tc>
          <w:tcPr>
            <w:tcW w:w="1705" w:type="dxa"/>
            <w:vAlign w:val="center"/>
          </w:tcPr>
          <w:p w14:paraId="0D41455C" w14:textId="5B2E9A01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</w:t>
            </w:r>
            <w:r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>3</w:t>
            </w:r>
            <w:r w:rsidR="00DD2459" w:rsidRPr="007B3B84">
              <w:rPr>
                <w:rFonts w:asciiTheme="minorHAnsi" w:hAnsiTheme="minorHAnsi" w:cstheme="minorHAnsi"/>
                <w:vertAlign w:val="subscript"/>
                <w:lang w:val="sr-Cyrl-CS"/>
              </w:rPr>
              <w:t xml:space="preserve"> </w:t>
            </w:r>
            <w:r w:rsidR="00DD2459" w:rsidRPr="007B3B84">
              <w:rPr>
                <w:rFonts w:asciiTheme="minorHAnsi" w:hAnsiTheme="minorHAnsi" w:cstheme="minorHAnsi"/>
              </w:rPr>
              <w:t xml:space="preserve"> VIII</w:t>
            </w:r>
            <w:r w:rsidR="00DD2459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23</w:t>
            </w:r>
          </w:p>
        </w:tc>
        <w:tc>
          <w:tcPr>
            <w:tcW w:w="942" w:type="dxa"/>
            <w:vAlign w:val="center"/>
          </w:tcPr>
          <w:p w14:paraId="1C0E91DF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75FEDB5F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4D32B0AA" w14:textId="3C97F6F3" w:rsidR="001564A5" w:rsidRPr="007B3B84" w:rsidRDefault="00817E22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12</w:t>
            </w:r>
          </w:p>
        </w:tc>
        <w:tc>
          <w:tcPr>
            <w:tcW w:w="1337" w:type="dxa"/>
            <w:vAlign w:val="center"/>
          </w:tcPr>
          <w:p w14:paraId="2CB04BFE" w14:textId="084C334C" w:rsidR="001564A5" w:rsidRPr="007B3B84" w:rsidRDefault="00817E22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30</w:t>
            </w:r>
          </w:p>
        </w:tc>
      </w:tr>
      <w:tr w:rsidR="001564A5" w:rsidRPr="007B3B84" w14:paraId="434AB6B3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3916E8C2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3EEC2C4D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Милка Гогић</w:t>
            </w:r>
          </w:p>
        </w:tc>
        <w:tc>
          <w:tcPr>
            <w:tcW w:w="1477" w:type="dxa"/>
            <w:vAlign w:val="center"/>
          </w:tcPr>
          <w:p w14:paraId="056C5DF1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Физика</w:t>
            </w:r>
          </w:p>
        </w:tc>
        <w:tc>
          <w:tcPr>
            <w:tcW w:w="1705" w:type="dxa"/>
            <w:vAlign w:val="center"/>
          </w:tcPr>
          <w:p w14:paraId="295CA378" w14:textId="28C06911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1234</w:t>
            </w:r>
            <w:r w:rsidRPr="007B3B84">
              <w:rPr>
                <w:rFonts w:asciiTheme="minorHAnsi" w:hAnsiTheme="minorHAnsi" w:cstheme="minorHAnsi"/>
              </w:rPr>
              <w:t xml:space="preserve"> 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3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  <w:lang w:val="sr-Latn-RS"/>
              </w:rPr>
              <w:t>1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23</w:t>
            </w:r>
          </w:p>
        </w:tc>
        <w:tc>
          <w:tcPr>
            <w:tcW w:w="942" w:type="dxa"/>
            <w:vAlign w:val="center"/>
          </w:tcPr>
          <w:p w14:paraId="61F7FFEB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en-GB"/>
              </w:rPr>
              <w:t>2</w:t>
            </w:r>
            <w:r w:rsidRPr="007B3B84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378" w:type="dxa"/>
            <w:vAlign w:val="center"/>
          </w:tcPr>
          <w:p w14:paraId="0221C599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957" w:type="dxa"/>
            <w:vAlign w:val="center"/>
          </w:tcPr>
          <w:p w14:paraId="64A62F49" w14:textId="56D584C3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  <w:tc>
          <w:tcPr>
            <w:tcW w:w="1337" w:type="dxa"/>
            <w:vAlign w:val="center"/>
          </w:tcPr>
          <w:p w14:paraId="5670DFE8" w14:textId="05FFFE32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</w:tr>
      <w:tr w:rsidR="001564A5" w:rsidRPr="007B3B84" w14:paraId="61B54919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244FCEB1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24B911BA" w14:textId="75B9C06B" w:rsidR="001564A5" w:rsidRPr="007B3B84" w:rsidRDefault="00817E22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Ивана Ојданић</w:t>
            </w:r>
          </w:p>
        </w:tc>
        <w:tc>
          <w:tcPr>
            <w:tcW w:w="1477" w:type="dxa"/>
            <w:vAlign w:val="center"/>
          </w:tcPr>
          <w:p w14:paraId="6AE9D39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Физичко  и здраваствено васпитање</w:t>
            </w:r>
          </w:p>
        </w:tc>
        <w:tc>
          <w:tcPr>
            <w:tcW w:w="1705" w:type="dxa"/>
            <w:vAlign w:val="center"/>
          </w:tcPr>
          <w:p w14:paraId="27679C47" w14:textId="435A9FC8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>23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2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3</w:t>
            </w:r>
            <w:r w:rsidRPr="007B3B84">
              <w:rPr>
                <w:rFonts w:asciiTheme="minorHAnsi" w:hAnsiTheme="minorHAnsi" w:cstheme="minorHAnsi"/>
              </w:rPr>
              <w:t xml:space="preserve"> VIII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</w:t>
            </w:r>
            <w:r w:rsidR="00DD2459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2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3</w:t>
            </w:r>
          </w:p>
        </w:tc>
        <w:tc>
          <w:tcPr>
            <w:tcW w:w="942" w:type="dxa"/>
            <w:vAlign w:val="center"/>
          </w:tcPr>
          <w:p w14:paraId="4CE327D5" w14:textId="522A6CDB" w:rsidR="001564A5" w:rsidRPr="007B3B84" w:rsidRDefault="00DD2459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  <w:tc>
          <w:tcPr>
            <w:tcW w:w="1378" w:type="dxa"/>
            <w:vAlign w:val="center"/>
          </w:tcPr>
          <w:p w14:paraId="417C00A1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VII-1</w:t>
            </w:r>
          </w:p>
        </w:tc>
        <w:tc>
          <w:tcPr>
            <w:tcW w:w="957" w:type="dxa"/>
            <w:vAlign w:val="center"/>
          </w:tcPr>
          <w:p w14:paraId="4D30E9B1" w14:textId="44EE4A7B" w:rsidR="001564A5" w:rsidRPr="007B3B84" w:rsidRDefault="00817E22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12</w:t>
            </w:r>
          </w:p>
        </w:tc>
        <w:tc>
          <w:tcPr>
            <w:tcW w:w="1337" w:type="dxa"/>
            <w:vAlign w:val="center"/>
          </w:tcPr>
          <w:p w14:paraId="688216E5" w14:textId="5A69D98D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3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</w:tr>
      <w:tr w:rsidR="001564A5" w:rsidRPr="007B3B84" w14:paraId="5A6B4F9C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02C2323B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6F0DB55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Андреј Ловчевић</w:t>
            </w:r>
          </w:p>
        </w:tc>
        <w:tc>
          <w:tcPr>
            <w:tcW w:w="1477" w:type="dxa"/>
            <w:vAlign w:val="center"/>
          </w:tcPr>
          <w:p w14:paraId="7BF35F8A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Физичко и здравствено васпитање</w:t>
            </w:r>
          </w:p>
        </w:tc>
        <w:tc>
          <w:tcPr>
            <w:tcW w:w="1705" w:type="dxa"/>
            <w:vAlign w:val="center"/>
          </w:tcPr>
          <w:p w14:paraId="42A52F3D" w14:textId="6E3BAB89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="008D08FE" w:rsidRPr="007B3B84">
              <w:rPr>
                <w:rFonts w:asciiTheme="minorHAnsi" w:hAnsiTheme="minorHAnsi" w:cstheme="minorHAnsi"/>
              </w:rPr>
              <w:t>I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 xml:space="preserve">123, 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8D08FE" w:rsidRPr="007B3B84">
              <w:rPr>
                <w:rFonts w:asciiTheme="minorHAnsi" w:hAnsiTheme="minorHAnsi" w:cstheme="minorHAnsi"/>
              </w:rPr>
              <w:t>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</w:t>
            </w:r>
          </w:p>
        </w:tc>
        <w:tc>
          <w:tcPr>
            <w:tcW w:w="942" w:type="dxa"/>
            <w:vAlign w:val="center"/>
          </w:tcPr>
          <w:p w14:paraId="5612059C" w14:textId="79A5FA4A" w:rsidR="001564A5" w:rsidRPr="007B3B84" w:rsidRDefault="00DD2459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20</w:t>
            </w:r>
          </w:p>
        </w:tc>
        <w:tc>
          <w:tcPr>
            <w:tcW w:w="1378" w:type="dxa"/>
            <w:vAlign w:val="center"/>
          </w:tcPr>
          <w:p w14:paraId="0C6E1255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75C2067D" w14:textId="170A2DA1" w:rsidR="001564A5" w:rsidRPr="007B3B84" w:rsidRDefault="00817E22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8</w:t>
            </w:r>
          </w:p>
        </w:tc>
        <w:tc>
          <w:tcPr>
            <w:tcW w:w="1337" w:type="dxa"/>
            <w:vAlign w:val="center"/>
          </w:tcPr>
          <w:p w14:paraId="2F7FF1C8" w14:textId="1C824CC0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  <w:r w:rsidR="00817E22" w:rsidRPr="007B3B84">
              <w:rPr>
                <w:rFonts w:asciiTheme="minorHAnsi" w:hAnsiTheme="minorHAnsi" w:cstheme="minorHAnsi"/>
                <w:lang w:val="sr-Cyrl-CS"/>
              </w:rPr>
              <w:t>8</w:t>
            </w:r>
          </w:p>
        </w:tc>
      </w:tr>
      <w:tr w:rsidR="001564A5" w:rsidRPr="007B3B84" w14:paraId="56D14F2E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61D9F839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021499C6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Александар Лукић</w:t>
            </w:r>
          </w:p>
        </w:tc>
        <w:tc>
          <w:tcPr>
            <w:tcW w:w="1477" w:type="dxa"/>
            <w:vAlign w:val="center"/>
          </w:tcPr>
          <w:p w14:paraId="6B5BE618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Верска настава</w:t>
            </w:r>
          </w:p>
        </w:tc>
        <w:tc>
          <w:tcPr>
            <w:tcW w:w="1705" w:type="dxa"/>
            <w:vAlign w:val="center"/>
          </w:tcPr>
          <w:p w14:paraId="01EE1A4B" w14:textId="77777777" w:rsidR="00647290" w:rsidRPr="007B3B84" w:rsidRDefault="00647290" w:rsidP="00647290">
            <w:pPr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  <w:lang w:val="sr-Latn-CS"/>
              </w:rPr>
              <w:t>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  <w:lang w:val="sr-Latn-CS"/>
              </w:rPr>
              <w:t>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</w:p>
          <w:p w14:paraId="3F970428" w14:textId="26736486" w:rsidR="001564A5" w:rsidRPr="007B3B84" w:rsidRDefault="00647290" w:rsidP="00647290">
            <w:pPr>
              <w:rPr>
                <w:rFonts w:asciiTheme="minorHAnsi" w:hAnsiTheme="minorHAnsi" w:cstheme="minorHAnsi"/>
                <w:color w:val="FF0000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234 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34 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942" w:type="dxa"/>
            <w:vAlign w:val="center"/>
          </w:tcPr>
          <w:p w14:paraId="1F87506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20</w:t>
            </w:r>
          </w:p>
        </w:tc>
        <w:tc>
          <w:tcPr>
            <w:tcW w:w="1378" w:type="dxa"/>
            <w:vAlign w:val="center"/>
          </w:tcPr>
          <w:p w14:paraId="2524E334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957" w:type="dxa"/>
            <w:vAlign w:val="center"/>
          </w:tcPr>
          <w:p w14:paraId="132CFC90" w14:textId="6A3E1B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1337" w:type="dxa"/>
            <w:vAlign w:val="center"/>
          </w:tcPr>
          <w:p w14:paraId="3FE1DC68" w14:textId="6D8802B5" w:rsidR="001564A5" w:rsidRPr="007B3B84" w:rsidRDefault="00DD2459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</w:tr>
      <w:tr w:rsidR="001564A5" w:rsidRPr="007B3B84" w14:paraId="1EFC5804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36D789E7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05D235DE" w14:textId="716B43F1" w:rsidR="001564A5" w:rsidRPr="007B3B84" w:rsidRDefault="00DD2459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Индира Ислами-Јелизи </w:t>
            </w:r>
          </w:p>
        </w:tc>
        <w:tc>
          <w:tcPr>
            <w:tcW w:w="1477" w:type="dxa"/>
            <w:vAlign w:val="center"/>
          </w:tcPr>
          <w:p w14:paraId="6C693C0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Верска настава (ислам)</w:t>
            </w:r>
          </w:p>
        </w:tc>
        <w:tc>
          <w:tcPr>
            <w:tcW w:w="1705" w:type="dxa"/>
            <w:vAlign w:val="center"/>
          </w:tcPr>
          <w:p w14:paraId="1C316D41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  <w:lang w:val="sr-Latn-CS"/>
              </w:rPr>
              <w:t>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  <w:lang w:val="sr-Latn-CS"/>
              </w:rPr>
              <w:t>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123</w:t>
            </w:r>
          </w:p>
          <w:p w14:paraId="2F3928D0" w14:textId="77777777" w:rsidR="001564A5" w:rsidRPr="007B3B84" w:rsidRDefault="001564A5" w:rsidP="006E30E9">
            <w:pPr>
              <w:rPr>
                <w:rFonts w:asciiTheme="minorHAnsi" w:hAnsiTheme="minorHAnsi" w:cstheme="minorHAnsi"/>
                <w:vertAlign w:val="subscript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234 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34 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 xml:space="preserve">123 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2</w:t>
            </w:r>
          </w:p>
        </w:tc>
        <w:tc>
          <w:tcPr>
            <w:tcW w:w="942" w:type="dxa"/>
            <w:vAlign w:val="center"/>
          </w:tcPr>
          <w:p w14:paraId="3EDF7101" w14:textId="3B8DBE6C" w:rsidR="001564A5" w:rsidRPr="007B3B84" w:rsidRDefault="00DD2459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1378" w:type="dxa"/>
            <w:vAlign w:val="center"/>
          </w:tcPr>
          <w:p w14:paraId="1CFF0B1B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 - 1</w:t>
            </w:r>
          </w:p>
        </w:tc>
        <w:tc>
          <w:tcPr>
            <w:tcW w:w="957" w:type="dxa"/>
            <w:vAlign w:val="center"/>
          </w:tcPr>
          <w:p w14:paraId="7F59D92E" w14:textId="533DEDC9" w:rsidR="001564A5" w:rsidRPr="007B3B84" w:rsidRDefault="00817E22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1337" w:type="dxa"/>
            <w:vAlign w:val="center"/>
          </w:tcPr>
          <w:p w14:paraId="34EDB9C4" w14:textId="44037622" w:rsidR="001564A5" w:rsidRPr="007B3B84" w:rsidRDefault="00DD2459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4</w:t>
            </w:r>
            <w:r w:rsidR="00817E22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</w:tr>
      <w:tr w:rsidR="001564A5" w:rsidRPr="007B3B84" w14:paraId="5D30A68B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51C953B0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1480DE34" w14:textId="6CFCB879" w:rsidR="001564A5" w:rsidRPr="007B3B84" w:rsidRDefault="00817E22" w:rsidP="00DD245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Џемила Кадријевић</w:t>
            </w:r>
          </w:p>
        </w:tc>
        <w:tc>
          <w:tcPr>
            <w:tcW w:w="1477" w:type="dxa"/>
            <w:vAlign w:val="center"/>
          </w:tcPr>
          <w:p w14:paraId="2ED93C3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Педагошки асистент</w:t>
            </w:r>
          </w:p>
        </w:tc>
        <w:tc>
          <w:tcPr>
            <w:tcW w:w="1705" w:type="dxa"/>
            <w:vAlign w:val="center"/>
          </w:tcPr>
          <w:p w14:paraId="5EE712B1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Сва одељења</w:t>
            </w:r>
          </w:p>
        </w:tc>
        <w:tc>
          <w:tcPr>
            <w:tcW w:w="942" w:type="dxa"/>
            <w:vAlign w:val="center"/>
          </w:tcPr>
          <w:p w14:paraId="61C509E8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378" w:type="dxa"/>
            <w:vAlign w:val="center"/>
          </w:tcPr>
          <w:p w14:paraId="5F1A01EA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IV- 1</w:t>
            </w:r>
          </w:p>
        </w:tc>
        <w:tc>
          <w:tcPr>
            <w:tcW w:w="957" w:type="dxa"/>
            <w:vAlign w:val="center"/>
          </w:tcPr>
          <w:p w14:paraId="03C858C9" w14:textId="6B9F0C68" w:rsidR="001564A5" w:rsidRPr="007B3B84" w:rsidRDefault="00B87759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10</w:t>
            </w:r>
          </w:p>
        </w:tc>
        <w:tc>
          <w:tcPr>
            <w:tcW w:w="1337" w:type="dxa"/>
            <w:vAlign w:val="center"/>
          </w:tcPr>
          <w:p w14:paraId="3802C447" w14:textId="7DA543F1" w:rsidR="001564A5" w:rsidRPr="007B3B84" w:rsidRDefault="00B87759" w:rsidP="006E30E9">
            <w:pPr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32</w:t>
            </w:r>
          </w:p>
        </w:tc>
      </w:tr>
      <w:tr w:rsidR="001564A5" w:rsidRPr="007B3B84" w14:paraId="4AC10A6B" w14:textId="77777777" w:rsidTr="006E30E9">
        <w:trPr>
          <w:trHeight w:val="460"/>
        </w:trPr>
        <w:tc>
          <w:tcPr>
            <w:tcW w:w="694" w:type="dxa"/>
            <w:vAlign w:val="center"/>
          </w:tcPr>
          <w:p w14:paraId="2E71F8AA" w14:textId="77777777" w:rsidR="001564A5" w:rsidRPr="007B3B84" w:rsidRDefault="001564A5" w:rsidP="00550604">
            <w:pPr>
              <w:pStyle w:val="ListParagraph"/>
              <w:numPr>
                <w:ilvl w:val="0"/>
                <w:numId w:val="93"/>
              </w:num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14:paraId="655D6740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Мирајана Миленковић</w:t>
            </w:r>
          </w:p>
        </w:tc>
        <w:tc>
          <w:tcPr>
            <w:tcW w:w="1477" w:type="dxa"/>
            <w:vAlign w:val="center"/>
          </w:tcPr>
          <w:p w14:paraId="4B4EE5C1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Немачки језик</w:t>
            </w:r>
          </w:p>
        </w:tc>
        <w:tc>
          <w:tcPr>
            <w:tcW w:w="1705" w:type="dxa"/>
            <w:vAlign w:val="center"/>
          </w:tcPr>
          <w:p w14:paraId="2CD0FF59" w14:textId="21C7F469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V</w:t>
            </w:r>
            <w:r w:rsidRPr="007B3B84">
              <w:rPr>
                <w:rFonts w:asciiTheme="minorHAnsi" w:hAnsiTheme="minorHAnsi" w:cstheme="minorHAnsi"/>
                <w:vertAlign w:val="subscript"/>
              </w:rPr>
              <w:t>12</w:t>
            </w:r>
            <w:r w:rsidR="0011719D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123</w:t>
            </w:r>
            <w:r w:rsidRPr="007B3B84">
              <w:rPr>
                <w:rFonts w:asciiTheme="minorHAnsi" w:hAnsiTheme="minorHAnsi" w:cstheme="minorHAnsi"/>
              </w:rPr>
              <w:t>VII</w:t>
            </w:r>
            <w:r w:rsidR="008D08FE" w:rsidRPr="007B3B84">
              <w:rPr>
                <w:rFonts w:asciiTheme="minorHAnsi" w:hAnsiTheme="minorHAnsi" w:cstheme="minorHAnsi"/>
                <w:vertAlign w:val="subscript"/>
              </w:rPr>
              <w:t>12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3</w:t>
            </w:r>
            <w:r w:rsidRPr="007B3B84">
              <w:rPr>
                <w:rFonts w:asciiTheme="minorHAnsi" w:hAnsiTheme="minorHAnsi" w:cstheme="minorHAnsi"/>
              </w:rPr>
              <w:t>VIII</w:t>
            </w:r>
            <w:r w:rsidR="0011719D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12</w:t>
            </w:r>
            <w:r w:rsidR="00647290" w:rsidRPr="007B3B84">
              <w:rPr>
                <w:rFonts w:asciiTheme="minorHAnsi" w:hAnsiTheme="minorHAnsi" w:cstheme="minorHAnsi"/>
                <w:vertAlign w:val="subscript"/>
                <w:lang w:val="sr-Cyrl-RS"/>
              </w:rPr>
              <w:t>3</w:t>
            </w:r>
          </w:p>
        </w:tc>
        <w:tc>
          <w:tcPr>
            <w:tcW w:w="942" w:type="dxa"/>
            <w:vAlign w:val="center"/>
          </w:tcPr>
          <w:p w14:paraId="68E0B1D3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20</w:t>
            </w:r>
          </w:p>
        </w:tc>
        <w:tc>
          <w:tcPr>
            <w:tcW w:w="1378" w:type="dxa"/>
            <w:vAlign w:val="center"/>
          </w:tcPr>
          <w:p w14:paraId="0F12EA36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</w:t>
            </w:r>
            <w:r w:rsidRPr="007B3B84">
              <w:rPr>
                <w:rFonts w:asciiTheme="minorHAnsi" w:hAnsiTheme="minorHAnsi" w:cstheme="minorHAnsi"/>
                <w:lang w:val="sr-Latn-CS"/>
              </w:rPr>
              <w:t>I</w:t>
            </w:r>
            <w:r w:rsidRPr="007B3B84">
              <w:rPr>
                <w:rFonts w:asciiTheme="minorHAnsi" w:hAnsiTheme="minorHAnsi" w:cstheme="minorHAnsi"/>
              </w:rPr>
              <w:t xml:space="preserve"> - 1</w:t>
            </w:r>
          </w:p>
        </w:tc>
        <w:tc>
          <w:tcPr>
            <w:tcW w:w="957" w:type="dxa"/>
            <w:vAlign w:val="center"/>
          </w:tcPr>
          <w:p w14:paraId="63AFC513" w14:textId="11B9EAC3" w:rsidR="001564A5" w:rsidRPr="007B3B84" w:rsidRDefault="00DD2459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20</w:t>
            </w:r>
          </w:p>
        </w:tc>
        <w:tc>
          <w:tcPr>
            <w:tcW w:w="1337" w:type="dxa"/>
            <w:vAlign w:val="center"/>
          </w:tcPr>
          <w:p w14:paraId="6928513A" w14:textId="169A9615" w:rsidR="001564A5" w:rsidRPr="007B3B84" w:rsidRDefault="001564A5" w:rsidP="006E30E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="00DD2459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</w:tr>
    </w:tbl>
    <w:p w14:paraId="6AB9775F" w14:textId="77777777" w:rsidR="001564A5" w:rsidRPr="007B3B84" w:rsidRDefault="001564A5" w:rsidP="001564A5">
      <w:pPr>
        <w:rPr>
          <w:rFonts w:asciiTheme="minorHAnsi" w:hAnsiTheme="minorHAnsi" w:cstheme="minorHAnsi"/>
          <w:lang w:val="sr-Cyrl-CS"/>
        </w:rPr>
      </w:pPr>
    </w:p>
    <w:p w14:paraId="682562CF" w14:textId="77777777" w:rsidR="001564A5" w:rsidRPr="007B3B84" w:rsidRDefault="001564A5" w:rsidP="001564A5">
      <w:pPr>
        <w:rPr>
          <w:rFonts w:asciiTheme="minorHAnsi" w:hAnsiTheme="minorHAnsi" w:cstheme="minorHAnsi"/>
          <w:b/>
          <w:highlight w:val="cyan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br w:type="textWrapping" w:clear="all"/>
      </w:r>
    </w:p>
    <w:p w14:paraId="7D4C7D3B" w14:textId="77777777" w:rsidR="001564A5" w:rsidRPr="007B3B84" w:rsidRDefault="001564A5" w:rsidP="001564A5">
      <w:pPr>
        <w:ind w:left="720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Стручни сарадници:</w:t>
      </w:r>
    </w:p>
    <w:tbl>
      <w:tblPr>
        <w:tblW w:w="9187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1680"/>
        <w:gridCol w:w="1407"/>
        <w:gridCol w:w="1814"/>
        <w:gridCol w:w="1886"/>
      </w:tblGrid>
      <w:tr w:rsidR="001564A5" w:rsidRPr="007B3B84" w14:paraId="61F2C18D" w14:textId="77777777" w:rsidTr="006E30E9">
        <w:tc>
          <w:tcPr>
            <w:tcW w:w="2400" w:type="dxa"/>
            <w:vAlign w:val="center"/>
          </w:tcPr>
          <w:p w14:paraId="7A6D3F0F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Презиме и име</w:t>
            </w:r>
          </w:p>
        </w:tc>
        <w:tc>
          <w:tcPr>
            <w:tcW w:w="1680" w:type="dxa"/>
          </w:tcPr>
          <w:p w14:paraId="4C1921C1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Стручни сарадник</w:t>
            </w:r>
          </w:p>
        </w:tc>
        <w:tc>
          <w:tcPr>
            <w:tcW w:w="1407" w:type="dxa"/>
            <w:vAlign w:val="center"/>
          </w:tcPr>
          <w:p w14:paraId="7B30B3F7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Степен стручности</w:t>
            </w:r>
          </w:p>
        </w:tc>
        <w:tc>
          <w:tcPr>
            <w:tcW w:w="1814" w:type="dxa"/>
            <w:vAlign w:val="center"/>
          </w:tcPr>
          <w:p w14:paraId="1674F62E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Стручни испит</w:t>
            </w:r>
          </w:p>
        </w:tc>
        <w:tc>
          <w:tcPr>
            <w:tcW w:w="1886" w:type="dxa"/>
            <w:vAlign w:val="center"/>
          </w:tcPr>
          <w:p w14:paraId="20150879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Радни однос</w:t>
            </w:r>
          </w:p>
        </w:tc>
      </w:tr>
      <w:tr w:rsidR="001564A5" w:rsidRPr="007B3B84" w14:paraId="4697C066" w14:textId="77777777" w:rsidTr="006E30E9">
        <w:trPr>
          <w:trHeight w:val="386"/>
        </w:trPr>
        <w:tc>
          <w:tcPr>
            <w:tcW w:w="2400" w:type="dxa"/>
            <w:vAlign w:val="center"/>
          </w:tcPr>
          <w:p w14:paraId="38F835E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Комленовић</w:t>
            </w:r>
            <w:r w:rsidRPr="007B3B84">
              <w:rPr>
                <w:rFonts w:asciiTheme="minorHAnsi" w:hAnsiTheme="minorHAnsi" w:cstheme="minorHAnsi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CS"/>
              </w:rPr>
              <w:t>Светлана</w:t>
            </w:r>
          </w:p>
        </w:tc>
        <w:tc>
          <w:tcPr>
            <w:tcW w:w="1680" w:type="dxa"/>
            <w:vAlign w:val="center"/>
          </w:tcPr>
          <w:p w14:paraId="2537FC04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  <w:tc>
          <w:tcPr>
            <w:tcW w:w="1407" w:type="dxa"/>
            <w:vAlign w:val="center"/>
          </w:tcPr>
          <w:p w14:paraId="6FCBE1E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1814" w:type="dxa"/>
            <w:vAlign w:val="center"/>
          </w:tcPr>
          <w:p w14:paraId="7BA6E49C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ДА</w:t>
            </w:r>
          </w:p>
        </w:tc>
        <w:tc>
          <w:tcPr>
            <w:tcW w:w="1886" w:type="dxa"/>
            <w:vAlign w:val="center"/>
          </w:tcPr>
          <w:p w14:paraId="4C9D38C5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Неодређено</w:t>
            </w:r>
          </w:p>
        </w:tc>
      </w:tr>
      <w:tr w:rsidR="001564A5" w:rsidRPr="007B3B84" w14:paraId="306A83F0" w14:textId="77777777" w:rsidTr="006E30E9">
        <w:trPr>
          <w:trHeight w:val="350"/>
        </w:trPr>
        <w:tc>
          <w:tcPr>
            <w:tcW w:w="2400" w:type="dxa"/>
            <w:vAlign w:val="center"/>
          </w:tcPr>
          <w:p w14:paraId="46BCD2EF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Илић Радмила</w:t>
            </w:r>
          </w:p>
        </w:tc>
        <w:tc>
          <w:tcPr>
            <w:tcW w:w="1680" w:type="dxa"/>
            <w:vAlign w:val="center"/>
          </w:tcPr>
          <w:p w14:paraId="54F4F869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  <w:tc>
          <w:tcPr>
            <w:tcW w:w="1407" w:type="dxa"/>
            <w:vAlign w:val="center"/>
          </w:tcPr>
          <w:p w14:paraId="54EAA8F6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hr-HR"/>
              </w:rPr>
            </w:pPr>
            <w:r w:rsidRPr="007B3B84">
              <w:rPr>
                <w:rFonts w:asciiTheme="minorHAnsi" w:hAnsiTheme="minorHAnsi" w:cstheme="minorHAnsi"/>
                <w:lang w:val="hr-HR"/>
              </w:rPr>
              <w:t>VII-1</w:t>
            </w:r>
          </w:p>
        </w:tc>
        <w:tc>
          <w:tcPr>
            <w:tcW w:w="1814" w:type="dxa"/>
            <w:vAlign w:val="center"/>
          </w:tcPr>
          <w:p w14:paraId="4960D6E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ДА</w:t>
            </w:r>
          </w:p>
        </w:tc>
        <w:tc>
          <w:tcPr>
            <w:tcW w:w="1886" w:type="dxa"/>
            <w:vAlign w:val="center"/>
          </w:tcPr>
          <w:p w14:paraId="23207D10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Неодређено</w:t>
            </w:r>
            <w:r w:rsidRPr="007B3B84">
              <w:rPr>
                <w:rFonts w:asciiTheme="minorHAnsi" w:hAnsiTheme="minorHAnsi" w:cstheme="minorHAnsi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CS"/>
              </w:rPr>
              <w:t>50%</w:t>
            </w:r>
          </w:p>
        </w:tc>
      </w:tr>
      <w:tr w:rsidR="001564A5" w:rsidRPr="007B3B84" w14:paraId="4B88E320" w14:textId="77777777" w:rsidTr="006E30E9">
        <w:trPr>
          <w:trHeight w:val="350"/>
        </w:trPr>
        <w:tc>
          <w:tcPr>
            <w:tcW w:w="2400" w:type="dxa"/>
            <w:vAlign w:val="center"/>
          </w:tcPr>
          <w:p w14:paraId="01545FB7" w14:textId="77777777" w:rsidR="001564A5" w:rsidRPr="007B3B84" w:rsidRDefault="001564A5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Мирјана  Маринковић</w:t>
            </w:r>
          </w:p>
        </w:tc>
        <w:tc>
          <w:tcPr>
            <w:tcW w:w="1680" w:type="dxa"/>
            <w:vAlign w:val="center"/>
          </w:tcPr>
          <w:p w14:paraId="1CE89493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библиотекар</w:t>
            </w:r>
          </w:p>
        </w:tc>
        <w:tc>
          <w:tcPr>
            <w:tcW w:w="1407" w:type="dxa"/>
            <w:vAlign w:val="center"/>
          </w:tcPr>
          <w:p w14:paraId="21987B8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hr-HR"/>
              </w:rPr>
            </w:pPr>
            <w:r w:rsidRPr="007B3B84">
              <w:rPr>
                <w:rFonts w:asciiTheme="minorHAnsi" w:hAnsiTheme="minorHAnsi" w:cstheme="minorHAnsi"/>
              </w:rPr>
              <w:t>VII - 1</w:t>
            </w:r>
          </w:p>
        </w:tc>
        <w:tc>
          <w:tcPr>
            <w:tcW w:w="1814" w:type="dxa"/>
            <w:vAlign w:val="center"/>
          </w:tcPr>
          <w:p w14:paraId="71C700BB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ДА</w:t>
            </w:r>
          </w:p>
        </w:tc>
        <w:tc>
          <w:tcPr>
            <w:tcW w:w="1886" w:type="dxa"/>
            <w:vAlign w:val="center"/>
          </w:tcPr>
          <w:p w14:paraId="7A73E799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Неодређено</w:t>
            </w:r>
          </w:p>
        </w:tc>
      </w:tr>
    </w:tbl>
    <w:p w14:paraId="5D7E16EB" w14:textId="77777777" w:rsidR="001564A5" w:rsidRPr="007B3B84" w:rsidRDefault="001564A5" w:rsidP="001564A5">
      <w:pPr>
        <w:ind w:left="720"/>
        <w:rPr>
          <w:rFonts w:asciiTheme="minorHAnsi" w:hAnsiTheme="minorHAnsi" w:cstheme="minorHAnsi"/>
          <w:b/>
          <w:highlight w:val="cyan"/>
          <w:lang w:val="sr-Latn-CS"/>
        </w:rPr>
      </w:pPr>
    </w:p>
    <w:p w14:paraId="49421C79" w14:textId="77777777" w:rsidR="001564A5" w:rsidRPr="007B3B84" w:rsidRDefault="001564A5" w:rsidP="001564A5">
      <w:pPr>
        <w:ind w:left="720"/>
        <w:rPr>
          <w:rFonts w:asciiTheme="minorHAnsi" w:hAnsiTheme="minorHAnsi" w:cstheme="minorHAnsi"/>
          <w:b/>
          <w:highlight w:val="cyan"/>
          <w:lang w:val="sr-Latn-CS"/>
        </w:rPr>
      </w:pPr>
    </w:p>
    <w:p w14:paraId="084B2567" w14:textId="77777777" w:rsidR="001564A5" w:rsidRPr="007B3B84" w:rsidRDefault="001564A5" w:rsidP="001564A5">
      <w:pPr>
        <w:ind w:left="720"/>
        <w:rPr>
          <w:rFonts w:asciiTheme="minorHAnsi" w:hAnsiTheme="minorHAnsi" w:cstheme="minorHAnsi"/>
          <w:b/>
          <w:highlight w:val="cyan"/>
          <w:lang w:val="sr-Latn-CS"/>
        </w:rPr>
      </w:pPr>
    </w:p>
    <w:p w14:paraId="45E692EB" w14:textId="77777777" w:rsidR="001564A5" w:rsidRPr="007B3B84" w:rsidRDefault="001564A5" w:rsidP="001564A5">
      <w:pPr>
        <w:ind w:left="720"/>
        <w:rPr>
          <w:rFonts w:asciiTheme="minorHAnsi" w:hAnsiTheme="minorHAnsi" w:cstheme="minorHAnsi"/>
          <w:b/>
          <w:highlight w:val="cyan"/>
          <w:lang w:val="sr-Latn-CS"/>
        </w:rPr>
      </w:pPr>
    </w:p>
    <w:p w14:paraId="399F2B8C" w14:textId="77777777" w:rsidR="001564A5" w:rsidRPr="007B3B84" w:rsidRDefault="001564A5" w:rsidP="001564A5">
      <w:pPr>
        <w:ind w:left="720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Руководилац школе (директор):</w:t>
      </w: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2142"/>
        <w:gridCol w:w="2142"/>
        <w:gridCol w:w="1963"/>
      </w:tblGrid>
      <w:tr w:rsidR="001564A5" w:rsidRPr="007B3B84" w14:paraId="696CC799" w14:textId="77777777" w:rsidTr="006E30E9">
        <w:tc>
          <w:tcPr>
            <w:tcW w:w="2513" w:type="dxa"/>
            <w:vAlign w:val="center"/>
          </w:tcPr>
          <w:p w14:paraId="2A565C19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Руководилац школе</w:t>
            </w:r>
          </w:p>
        </w:tc>
        <w:tc>
          <w:tcPr>
            <w:tcW w:w="2142" w:type="dxa"/>
            <w:vAlign w:val="center"/>
          </w:tcPr>
          <w:p w14:paraId="4E17F470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Степен стручности</w:t>
            </w:r>
          </w:p>
        </w:tc>
        <w:tc>
          <w:tcPr>
            <w:tcW w:w="2142" w:type="dxa"/>
            <w:vAlign w:val="center"/>
          </w:tcPr>
          <w:p w14:paraId="08093FDD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Стручни испит</w:t>
            </w:r>
          </w:p>
        </w:tc>
        <w:tc>
          <w:tcPr>
            <w:tcW w:w="1963" w:type="dxa"/>
            <w:vAlign w:val="center"/>
          </w:tcPr>
          <w:p w14:paraId="65E3A639" w14:textId="77777777" w:rsidR="001564A5" w:rsidRPr="007B3B84" w:rsidRDefault="001564A5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Датум избора</w:t>
            </w:r>
          </w:p>
        </w:tc>
      </w:tr>
      <w:tr w:rsidR="001564A5" w:rsidRPr="007B3B84" w14:paraId="29838153" w14:textId="77777777" w:rsidTr="006E30E9">
        <w:trPr>
          <w:trHeight w:val="476"/>
        </w:trPr>
        <w:tc>
          <w:tcPr>
            <w:tcW w:w="2513" w:type="dxa"/>
            <w:vAlign w:val="center"/>
          </w:tcPr>
          <w:p w14:paraId="0D32323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Ивица Радаковић</w:t>
            </w:r>
          </w:p>
        </w:tc>
        <w:tc>
          <w:tcPr>
            <w:tcW w:w="2142" w:type="dxa"/>
            <w:vAlign w:val="center"/>
          </w:tcPr>
          <w:p w14:paraId="59BC5412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 – 1</w:t>
            </w:r>
          </w:p>
        </w:tc>
        <w:tc>
          <w:tcPr>
            <w:tcW w:w="2142" w:type="dxa"/>
            <w:vAlign w:val="center"/>
          </w:tcPr>
          <w:p w14:paraId="28F22150" w14:textId="77777777" w:rsidR="001564A5" w:rsidRPr="007B3B84" w:rsidRDefault="001564A5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ДА</w:t>
            </w:r>
          </w:p>
        </w:tc>
        <w:tc>
          <w:tcPr>
            <w:tcW w:w="1963" w:type="dxa"/>
            <w:vAlign w:val="center"/>
          </w:tcPr>
          <w:p w14:paraId="6BF4CDAE" w14:textId="25F0154D" w:rsidR="001564A5" w:rsidRPr="007B3B84" w:rsidRDefault="001564A5" w:rsidP="00085A22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26.0</w:t>
            </w:r>
            <w:r w:rsidR="00085A22">
              <w:rPr>
                <w:rFonts w:asciiTheme="minorHAnsi" w:hAnsiTheme="minorHAnsi" w:cstheme="minorHAnsi"/>
                <w:lang w:val="sr-Cyrl-CS"/>
              </w:rPr>
              <w:t>6</w:t>
            </w:r>
            <w:bookmarkStart w:id="30" w:name="_GoBack"/>
            <w:bookmarkEnd w:id="30"/>
            <w:r w:rsidRPr="007B3B84">
              <w:rPr>
                <w:rFonts w:asciiTheme="minorHAnsi" w:hAnsiTheme="minorHAnsi" w:cstheme="minorHAnsi"/>
                <w:lang w:val="sr-Cyrl-CS"/>
              </w:rPr>
              <w:t>.2022.</w:t>
            </w:r>
          </w:p>
        </w:tc>
      </w:tr>
    </w:tbl>
    <w:p w14:paraId="35052365" w14:textId="77777777" w:rsidR="001564A5" w:rsidRPr="007B3B84" w:rsidRDefault="001564A5" w:rsidP="001564A5">
      <w:pPr>
        <w:rPr>
          <w:rFonts w:asciiTheme="minorHAnsi" w:hAnsiTheme="minorHAnsi" w:cstheme="minorHAnsi"/>
          <w:b/>
          <w:highlight w:val="cyan"/>
          <w:lang w:val="sr-Latn-CS"/>
        </w:rPr>
      </w:pPr>
    </w:p>
    <w:p w14:paraId="26BB5204" w14:textId="77777777" w:rsidR="001564A5" w:rsidRPr="007B3B84" w:rsidRDefault="001564A5" w:rsidP="00A916B6">
      <w:pPr>
        <w:ind w:firstLine="720"/>
        <w:jc w:val="both"/>
        <w:rPr>
          <w:rFonts w:asciiTheme="minorHAnsi" w:hAnsiTheme="minorHAnsi" w:cstheme="minorHAnsi"/>
          <w:lang w:val="sr-Latn-RS"/>
        </w:rPr>
      </w:pPr>
    </w:p>
    <w:p w14:paraId="005B0694" w14:textId="77777777" w:rsidR="003B59A1" w:rsidRPr="007B3B84" w:rsidRDefault="003B59A1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1A6EEFF9" w14:textId="77777777" w:rsidR="009F0B4F" w:rsidRPr="007B3B84" w:rsidRDefault="009F0B4F" w:rsidP="00A916B6">
      <w:pPr>
        <w:jc w:val="both"/>
        <w:rPr>
          <w:rFonts w:asciiTheme="minorHAnsi" w:hAnsiTheme="minorHAnsi" w:cstheme="minorHAnsi"/>
          <w:b/>
          <w:highlight w:val="cyan"/>
          <w:lang w:val="sr-Latn-CS"/>
        </w:rPr>
      </w:pPr>
    </w:p>
    <w:bookmarkEnd w:id="29"/>
    <w:p w14:paraId="2CF8E94B" w14:textId="77777777" w:rsidR="003554D8" w:rsidRPr="007B3B84" w:rsidRDefault="003554D8" w:rsidP="00A916B6">
      <w:pPr>
        <w:jc w:val="both"/>
        <w:rPr>
          <w:rFonts w:asciiTheme="minorHAnsi" w:hAnsiTheme="minorHAnsi" w:cstheme="minorHAnsi"/>
        </w:rPr>
      </w:pPr>
    </w:p>
    <w:p w14:paraId="641AA0CF" w14:textId="77777777" w:rsidR="009F0B4F" w:rsidRPr="007B3B84" w:rsidRDefault="0097728D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  <w:bookmarkStart w:id="31" w:name="_Toc494092713"/>
      <w:bookmarkStart w:id="32" w:name="_Toc208567352"/>
      <w:r w:rsidRPr="007B3B84">
        <w:rPr>
          <w:rFonts w:asciiTheme="minorHAnsi" w:hAnsiTheme="minorHAnsi" w:cstheme="minorHAnsi"/>
          <w:sz w:val="24"/>
        </w:rPr>
        <w:t>2.</w:t>
      </w:r>
      <w:r w:rsidRPr="007B3B84">
        <w:rPr>
          <w:rFonts w:asciiTheme="minorHAnsi" w:hAnsiTheme="minorHAnsi" w:cstheme="minorHAnsi"/>
          <w:b/>
          <w:sz w:val="24"/>
        </w:rPr>
        <w:t>3</w:t>
      </w:r>
      <w:r w:rsidR="0044028C" w:rsidRPr="007B3B84">
        <w:rPr>
          <w:rFonts w:asciiTheme="minorHAnsi" w:hAnsiTheme="minorHAnsi" w:cstheme="minorHAnsi"/>
          <w:b/>
          <w:sz w:val="24"/>
          <w:lang w:val="sr-Cyrl-RS"/>
        </w:rPr>
        <w:t xml:space="preserve"> </w:t>
      </w:r>
      <w:r w:rsidR="009F0B4F" w:rsidRPr="007B3B84">
        <w:rPr>
          <w:rFonts w:asciiTheme="minorHAnsi" w:hAnsiTheme="minorHAnsi" w:cstheme="minorHAnsi"/>
          <w:b/>
          <w:sz w:val="24"/>
        </w:rPr>
        <w:t>Услови средине у којој школа ради</w:t>
      </w:r>
      <w:bookmarkEnd w:id="31"/>
      <w:bookmarkEnd w:id="32"/>
    </w:p>
    <w:p w14:paraId="6C9818BC" w14:textId="77777777" w:rsidR="00296065" w:rsidRPr="007B3B84" w:rsidRDefault="00296065" w:rsidP="00A916B6">
      <w:pPr>
        <w:jc w:val="both"/>
        <w:rPr>
          <w:rFonts w:asciiTheme="minorHAnsi" w:hAnsiTheme="minorHAnsi" w:cstheme="minorHAnsi"/>
        </w:rPr>
      </w:pPr>
    </w:p>
    <w:p w14:paraId="21F9E7F3" w14:textId="77777777" w:rsidR="009F0B4F" w:rsidRPr="007B3B84" w:rsidRDefault="009F0B4F" w:rsidP="00A916B6">
      <w:pPr>
        <w:jc w:val="both"/>
        <w:rPr>
          <w:rFonts w:asciiTheme="minorHAnsi" w:hAnsiTheme="minorHAnsi" w:cstheme="minorHAnsi"/>
          <w:i/>
        </w:rPr>
      </w:pPr>
      <w:bookmarkStart w:id="33" w:name="_Toc472191494"/>
      <w:bookmarkStart w:id="34" w:name="_Toc494092714"/>
      <w:r w:rsidRPr="007B3B84">
        <w:rPr>
          <w:rFonts w:asciiTheme="minorHAnsi" w:hAnsiTheme="minorHAnsi" w:cstheme="minorHAnsi"/>
          <w:i/>
        </w:rPr>
        <w:t>Социо-културни и материјални услови породица ученика</w:t>
      </w:r>
      <w:bookmarkEnd w:id="33"/>
      <w:bookmarkEnd w:id="34"/>
    </w:p>
    <w:p w14:paraId="0B440E4D" w14:textId="77777777" w:rsidR="009F0B4F" w:rsidRPr="007B3B84" w:rsidRDefault="009F0B4F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Већина ученика наше школе живи у просечним радничким породицама, тако да не можемо рећи да су социо-културни услови живота породица на задовољавајућем нивоу. Због отежане материјалне ситуације родитељи су принуђени да раде и по неколико послова, што доводи до тога да су деца већином без адекватне родитељске бриге и надзора.</w:t>
      </w:r>
    </w:p>
    <w:p w14:paraId="4CE55C37" w14:textId="77777777" w:rsidR="009F0B4F" w:rsidRPr="007B3B84" w:rsidRDefault="009F0B4F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Већина родитеља (70%) наших ученика су родитељи са средњом стручном спремом;број родитеља са вишим или високим образовањем је знатно мањи (17%), али исто тако један део (10%) родитеља има основно образовање или 4 разреда основне школе,такође постоји мањи број(3%) неписмених родитеља .</w:t>
      </w:r>
    </w:p>
    <w:p w14:paraId="160F8552" w14:textId="77777777" w:rsidR="009F0B4F" w:rsidRPr="007B3B84" w:rsidRDefault="009F0B4F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 свега овога можемо закључити да ни материјални услови породица наших ученика нису на задовољавајућем нивоу.Посебно ако додамо и податак да су око 30% наших ученика подстанари, што д</w:t>
      </w:r>
      <w:r w:rsidR="00DE3684" w:rsidRPr="007B3B84">
        <w:rPr>
          <w:rFonts w:asciiTheme="minorHAnsi" w:hAnsiTheme="minorHAnsi" w:cstheme="minorHAnsi"/>
          <w:sz w:val="24"/>
        </w:rPr>
        <w:t>оводи до честих измена структура</w:t>
      </w:r>
      <w:r w:rsidRPr="007B3B84">
        <w:rPr>
          <w:rFonts w:asciiTheme="minorHAnsi" w:hAnsiTheme="minorHAnsi" w:cstheme="minorHAnsi"/>
          <w:sz w:val="24"/>
        </w:rPr>
        <w:t xml:space="preserve"> одељења.</w:t>
      </w:r>
    </w:p>
    <w:p w14:paraId="6C7A5E5F" w14:textId="77777777" w:rsidR="009F0B4F" w:rsidRPr="007B3B84" w:rsidRDefault="009F0B4F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Овде треба додати да око15% наших ученика чине деца из осетљивих друштвених група која наставу прате на нематерњем језику.Примећује се на</w:t>
      </w:r>
      <w:r w:rsidR="00296065" w:rsidRPr="007B3B84">
        <w:rPr>
          <w:rFonts w:asciiTheme="minorHAnsi" w:hAnsiTheme="minorHAnsi" w:cstheme="minorHAnsi"/>
          <w:sz w:val="24"/>
        </w:rPr>
        <w:t xml:space="preserve">предак и побољшање у адаптацији, </w:t>
      </w:r>
      <w:r w:rsidRPr="007B3B84">
        <w:rPr>
          <w:rFonts w:asciiTheme="minorHAnsi" w:hAnsiTheme="minorHAnsi" w:cstheme="minorHAnsi"/>
          <w:sz w:val="24"/>
        </w:rPr>
        <w:t xml:space="preserve">од како је предшколско васпитање постало обавезно. Школа такође већ </w:t>
      </w:r>
      <w:r w:rsidR="00A76A0B" w:rsidRPr="007B3B84">
        <w:rPr>
          <w:rFonts w:asciiTheme="minorHAnsi" w:hAnsiTheme="minorHAnsi" w:cstheme="minorHAnsi"/>
          <w:sz w:val="24"/>
        </w:rPr>
        <w:t xml:space="preserve">годинама </w:t>
      </w:r>
      <w:r w:rsidRPr="007B3B84">
        <w:rPr>
          <w:rFonts w:asciiTheme="minorHAnsi" w:hAnsiTheme="minorHAnsi" w:cstheme="minorHAnsi"/>
          <w:sz w:val="24"/>
        </w:rPr>
        <w:t xml:space="preserve"> има педагошког асиситента који помаже и у раду с децом којој је потребна </w:t>
      </w:r>
      <w:r w:rsidR="00296065" w:rsidRPr="007B3B84">
        <w:rPr>
          <w:rFonts w:asciiTheme="minorHAnsi" w:hAnsiTheme="minorHAnsi" w:cstheme="minorHAnsi"/>
          <w:sz w:val="24"/>
        </w:rPr>
        <w:t>додатна подршка</w:t>
      </w:r>
      <w:r w:rsidRPr="007B3B84">
        <w:rPr>
          <w:rFonts w:asciiTheme="minorHAnsi" w:hAnsiTheme="minorHAnsi" w:cstheme="minorHAnsi"/>
          <w:sz w:val="24"/>
        </w:rPr>
        <w:t>.Све је ово довело до смањења броја ученика који напуштају школовање. Претходне школске године сви ученици ромске националности су завршили осми разред и уписали средњу школу.</w:t>
      </w:r>
    </w:p>
    <w:p w14:paraId="2D835C92" w14:textId="7291E4DD" w:rsidR="0049671C" w:rsidRPr="007B3B84" w:rsidRDefault="0049671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</w:p>
    <w:p w14:paraId="238322D6" w14:textId="77777777" w:rsidR="009F0B4F" w:rsidRPr="007B3B84" w:rsidRDefault="009F0B4F" w:rsidP="00A916B6">
      <w:pPr>
        <w:spacing w:before="120"/>
        <w:jc w:val="both"/>
        <w:rPr>
          <w:rFonts w:asciiTheme="minorHAnsi" w:hAnsiTheme="minorHAnsi" w:cstheme="minorHAnsi"/>
          <w:b/>
          <w:i/>
          <w:lang w:val="sr-Cyrl-CS"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Услови средине у којој школа ради</w:t>
      </w:r>
    </w:p>
    <w:p w14:paraId="78DC1E64" w14:textId="77777777" w:rsidR="009F0B4F" w:rsidRPr="007B3B84" w:rsidRDefault="009F0B4F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Сремчица је приградско, радничко насеље надомак Београда,од центра града удаљено двадесет километара.Ова чињеница је значајна за живот и рад школе, посебно због великог броја наставника-путника, као и због  удаљености културних институција, па ученици школе </w:t>
      </w:r>
      <w:r w:rsidR="00C41880" w:rsidRPr="007B3B84">
        <w:rPr>
          <w:rFonts w:asciiTheme="minorHAnsi" w:hAnsiTheme="minorHAnsi" w:cstheme="minorHAnsi"/>
          <w:sz w:val="24"/>
        </w:rPr>
        <w:t xml:space="preserve">често </w:t>
      </w:r>
      <w:r w:rsidRPr="007B3B84">
        <w:rPr>
          <w:rFonts w:asciiTheme="minorHAnsi" w:hAnsiTheme="minorHAnsi" w:cstheme="minorHAnsi"/>
          <w:sz w:val="24"/>
        </w:rPr>
        <w:t>немају услове да се упознају са њиховим садржајима.</w:t>
      </w:r>
    </w:p>
    <w:p w14:paraId="2F86DA71" w14:textId="77777777" w:rsidR="009F0B4F" w:rsidRPr="007B3B84" w:rsidRDefault="009F0B4F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Иако по броју становника (4</w:t>
      </w:r>
      <w:r w:rsidR="00CE2629" w:rsidRPr="007B3B84">
        <w:rPr>
          <w:rFonts w:asciiTheme="minorHAnsi" w:hAnsiTheme="minorHAnsi" w:cstheme="minorHAnsi"/>
          <w:sz w:val="24"/>
        </w:rPr>
        <w:t>0</w:t>
      </w:r>
      <w:r w:rsidRPr="007B3B84">
        <w:rPr>
          <w:rFonts w:asciiTheme="minorHAnsi" w:hAnsiTheme="minorHAnsi" w:cstheme="minorHAnsi"/>
          <w:sz w:val="24"/>
        </w:rPr>
        <w:t xml:space="preserve">.000) може да се пореди са мањим градом у Србији, Сремчица не нуди својим становницима никакве културно-уметничке </w:t>
      </w:r>
      <w:r w:rsidR="00C41880" w:rsidRPr="007B3B84">
        <w:rPr>
          <w:rFonts w:asciiTheme="minorHAnsi" w:hAnsiTheme="minorHAnsi" w:cstheme="minorHAnsi"/>
          <w:sz w:val="24"/>
        </w:rPr>
        <w:t xml:space="preserve">нити едукативне </w:t>
      </w:r>
      <w:r w:rsidRPr="007B3B84">
        <w:rPr>
          <w:rFonts w:asciiTheme="minorHAnsi" w:hAnsiTheme="minorHAnsi" w:cstheme="minorHAnsi"/>
          <w:sz w:val="24"/>
        </w:rPr>
        <w:t>садржаје(не постоји Дом културе, биоскопска сала, спортска хала и сл.). Чак ни школа као једини образовно-културни центар</w:t>
      </w:r>
      <w:r w:rsidR="00A76A0B" w:rsidRPr="007B3B84">
        <w:rPr>
          <w:rFonts w:asciiTheme="minorHAnsi" w:hAnsiTheme="minorHAnsi" w:cstheme="minorHAnsi"/>
          <w:sz w:val="24"/>
        </w:rPr>
        <w:t xml:space="preserve"> која се труди да   задовољи  културнепотреба становника Сремчице,</w:t>
      </w:r>
      <w:r w:rsidRPr="007B3B84">
        <w:rPr>
          <w:rFonts w:asciiTheme="minorHAnsi" w:hAnsiTheme="minorHAnsi" w:cstheme="minorHAnsi"/>
          <w:sz w:val="24"/>
        </w:rPr>
        <w:t xml:space="preserve"> не поседује ни фискултурну ни свечану салу, која би својим проширеним функционисањем за цело насеље и сву децу и омладину</w:t>
      </w:r>
      <w:r w:rsidR="00C41880" w:rsidRPr="007B3B84">
        <w:rPr>
          <w:rFonts w:asciiTheme="minorHAnsi" w:hAnsiTheme="minorHAnsi" w:cstheme="minorHAnsi"/>
          <w:sz w:val="24"/>
        </w:rPr>
        <w:t xml:space="preserve"> Сремчице, ублажила ове недостатке</w:t>
      </w:r>
      <w:r w:rsidRPr="007B3B84">
        <w:rPr>
          <w:rFonts w:asciiTheme="minorHAnsi" w:hAnsiTheme="minorHAnsi" w:cstheme="minorHAnsi"/>
          <w:sz w:val="24"/>
        </w:rPr>
        <w:t>.</w:t>
      </w:r>
    </w:p>
    <w:p w14:paraId="61C10555" w14:textId="77777777" w:rsidR="00C52881" w:rsidRPr="007B3B84" w:rsidRDefault="00C52881" w:rsidP="00A916B6">
      <w:pPr>
        <w:pStyle w:val="BodyText3"/>
        <w:spacing w:before="120"/>
        <w:ind w:firstLine="720"/>
        <w:rPr>
          <w:rFonts w:asciiTheme="minorHAnsi" w:hAnsiTheme="minorHAnsi" w:cstheme="minorHAnsi"/>
          <w:b/>
          <w:sz w:val="24"/>
          <w:lang w:val="ru-RU"/>
        </w:rPr>
      </w:pPr>
    </w:p>
    <w:p w14:paraId="545AD9C0" w14:textId="77777777" w:rsidR="00084258" w:rsidRPr="007B3B84" w:rsidRDefault="00084258" w:rsidP="00A916B6">
      <w:pPr>
        <w:pStyle w:val="BodyText3"/>
        <w:spacing w:before="120"/>
        <w:ind w:firstLine="720"/>
        <w:rPr>
          <w:rFonts w:asciiTheme="minorHAnsi" w:hAnsiTheme="minorHAnsi" w:cstheme="minorHAnsi"/>
          <w:b/>
          <w:sz w:val="24"/>
        </w:rPr>
      </w:pPr>
    </w:p>
    <w:p w14:paraId="6A17D1D8" w14:textId="16F20AC8" w:rsidR="00AA12AA" w:rsidRDefault="00AD1015" w:rsidP="00307DB9">
      <w:pPr>
        <w:pStyle w:val="Heading1"/>
        <w:numPr>
          <w:ilvl w:val="0"/>
          <w:numId w:val="74"/>
        </w:numPr>
        <w:jc w:val="both"/>
        <w:rPr>
          <w:rFonts w:asciiTheme="minorHAnsi" w:hAnsiTheme="minorHAnsi" w:cstheme="minorHAnsi"/>
          <w:sz w:val="24"/>
        </w:rPr>
      </w:pPr>
      <w:bookmarkStart w:id="35" w:name="_Toc208567353"/>
      <w:r w:rsidRPr="00AA12AA">
        <w:rPr>
          <w:rFonts w:asciiTheme="minorHAnsi" w:hAnsiTheme="minorHAnsi" w:cstheme="minorHAnsi"/>
          <w:sz w:val="24"/>
        </w:rPr>
        <w:t xml:space="preserve">ОРГАНИЗАЦИЈА </w:t>
      </w:r>
      <w:r w:rsidR="00363859" w:rsidRPr="00AA12AA">
        <w:rPr>
          <w:rFonts w:asciiTheme="minorHAnsi" w:hAnsiTheme="minorHAnsi" w:cstheme="minorHAnsi"/>
          <w:sz w:val="24"/>
        </w:rPr>
        <w:t xml:space="preserve">ОБРАЗОВНО- ВАСПИТНОГ </w:t>
      </w:r>
      <w:r w:rsidRPr="00AA12AA">
        <w:rPr>
          <w:rFonts w:asciiTheme="minorHAnsi" w:hAnsiTheme="minorHAnsi" w:cstheme="minorHAnsi"/>
          <w:sz w:val="24"/>
        </w:rPr>
        <w:t>РАДА ШКОЛЕ</w:t>
      </w:r>
      <w:bookmarkEnd w:id="35"/>
    </w:p>
    <w:p w14:paraId="46EC9E78" w14:textId="77777777" w:rsidR="00AA12AA" w:rsidRPr="00AA12AA" w:rsidRDefault="00AA12AA" w:rsidP="00AA12AA">
      <w:pPr>
        <w:rPr>
          <w:lang w:val="sr-Cyrl-CS"/>
        </w:rPr>
      </w:pPr>
    </w:p>
    <w:p w14:paraId="5AF65389" w14:textId="156FB2CE" w:rsidR="00680CB5" w:rsidRPr="00AA12AA" w:rsidRDefault="0097728D" w:rsidP="00A916B6">
      <w:pPr>
        <w:pStyle w:val="Heading2"/>
        <w:jc w:val="both"/>
        <w:rPr>
          <w:rFonts w:asciiTheme="minorHAnsi" w:hAnsiTheme="minorHAnsi" w:cstheme="minorHAnsi"/>
          <w:b/>
          <w:sz w:val="24"/>
          <w:lang w:val="sr-Latn-RS"/>
        </w:rPr>
      </w:pPr>
      <w:bookmarkStart w:id="36" w:name="_Toc430078680"/>
      <w:bookmarkStart w:id="37" w:name="_Toc208567354"/>
      <w:r w:rsidRPr="00AA12AA">
        <w:rPr>
          <w:rFonts w:asciiTheme="minorHAnsi" w:hAnsiTheme="minorHAnsi" w:cstheme="minorHAnsi"/>
          <w:b/>
          <w:sz w:val="24"/>
        </w:rPr>
        <w:t>Kалендар образовно-васпитног рада</w:t>
      </w:r>
      <w:bookmarkEnd w:id="36"/>
      <w:bookmarkEnd w:id="37"/>
    </w:p>
    <w:p w14:paraId="2D6481E1" w14:textId="0F260C3E" w:rsidR="00680CB5" w:rsidRPr="007B3B84" w:rsidRDefault="00AA12AA" w:rsidP="00AA12AA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235BFE6" wp14:editId="4704E8FC">
            <wp:extent cx="5095875" cy="65305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90" cy="654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4D678E" w14:textId="77777777" w:rsidR="00BD56FB" w:rsidRPr="007B3B84" w:rsidRDefault="00BD56FB" w:rsidP="00A916B6">
      <w:pPr>
        <w:widowControl w:val="0"/>
        <w:autoSpaceDE w:val="0"/>
        <w:autoSpaceDN w:val="0"/>
        <w:jc w:val="both"/>
        <w:rPr>
          <w:rFonts w:asciiTheme="minorHAnsi" w:eastAsia="Verdana" w:hAnsiTheme="minorHAnsi" w:cstheme="minorHAnsi"/>
        </w:rPr>
        <w:sectPr w:rsidR="00BD56FB" w:rsidRPr="007B3B84">
          <w:pgSz w:w="11910" w:h="16840"/>
          <w:pgMar w:top="1340" w:right="1320" w:bottom="280" w:left="1340" w:header="720" w:footer="720" w:gutter="0"/>
          <w:cols w:space="720"/>
        </w:sectPr>
      </w:pPr>
    </w:p>
    <w:p w14:paraId="58C26CD4" w14:textId="77777777" w:rsidR="00E425B5" w:rsidRPr="007B3B84" w:rsidRDefault="00E425B5" w:rsidP="00A916B6">
      <w:pPr>
        <w:spacing w:before="120"/>
        <w:ind w:left="720" w:firstLine="720"/>
        <w:jc w:val="both"/>
        <w:rPr>
          <w:rFonts w:asciiTheme="minorHAnsi" w:hAnsiTheme="minorHAnsi" w:cstheme="minorHAnsi"/>
          <w:lang w:val="sr-Latn-RS"/>
        </w:rPr>
      </w:pPr>
    </w:p>
    <w:p w14:paraId="55969BFA" w14:textId="77777777" w:rsidR="00A854E7" w:rsidRPr="007B3B84" w:rsidRDefault="00A854E7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38" w:name="_Toc208567355"/>
      <w:r w:rsidRPr="007B3B84">
        <w:rPr>
          <w:rFonts w:asciiTheme="minorHAnsi" w:hAnsiTheme="minorHAnsi" w:cstheme="minorHAnsi"/>
          <w:b/>
          <w:sz w:val="24"/>
        </w:rPr>
        <w:t>Списак уџбеника и приручника</w:t>
      </w:r>
      <w:bookmarkEnd w:id="38"/>
    </w:p>
    <w:p w14:paraId="0DEA9BC4" w14:textId="77777777" w:rsidR="00A854E7" w:rsidRPr="007B3B84" w:rsidRDefault="00A854E7" w:rsidP="00A916B6">
      <w:pPr>
        <w:jc w:val="both"/>
        <w:rPr>
          <w:rFonts w:asciiTheme="minorHAnsi" w:hAnsiTheme="minorHAnsi" w:cstheme="minorHAnsi"/>
        </w:rPr>
      </w:pPr>
    </w:p>
    <w:p w14:paraId="7C666ECA" w14:textId="5EFC5111" w:rsidR="00A854E7" w:rsidRPr="007B3B84" w:rsidRDefault="00A854E7" w:rsidP="00A916B6">
      <w:pPr>
        <w:jc w:val="both"/>
        <w:rPr>
          <w:rFonts w:asciiTheme="minorHAnsi" w:hAnsiTheme="minorHAnsi" w:cstheme="minorHAnsi"/>
          <w:i/>
          <w:lang w:val="sr-Cyrl-CS"/>
        </w:rPr>
      </w:pPr>
      <w:r w:rsidRPr="007B3B84">
        <w:rPr>
          <w:rFonts w:asciiTheme="minorHAnsi" w:hAnsiTheme="minorHAnsi" w:cstheme="minorHAnsi"/>
          <w:i/>
          <w:lang w:val="sr-Cyrl-CS"/>
        </w:rPr>
        <w:t>Списак уџбеника који се к</w:t>
      </w:r>
      <w:r w:rsidR="00645F0A" w:rsidRPr="007B3B84">
        <w:rPr>
          <w:rFonts w:asciiTheme="minorHAnsi" w:hAnsiTheme="minorHAnsi" w:cstheme="minorHAnsi"/>
          <w:i/>
          <w:lang w:val="sr-Cyrl-CS"/>
        </w:rPr>
        <w:t>ористе у настави у школској 20</w:t>
      </w:r>
      <w:r w:rsidR="00125B84" w:rsidRPr="007B3B84">
        <w:rPr>
          <w:rFonts w:asciiTheme="minorHAnsi" w:hAnsiTheme="minorHAnsi" w:cstheme="minorHAnsi"/>
          <w:i/>
          <w:lang w:val="sr-Cyrl-CS"/>
        </w:rPr>
        <w:t>2</w:t>
      </w:r>
      <w:r w:rsidR="00817E22" w:rsidRPr="007B3B84">
        <w:rPr>
          <w:rFonts w:asciiTheme="minorHAnsi" w:hAnsiTheme="minorHAnsi" w:cstheme="minorHAnsi"/>
          <w:i/>
          <w:lang w:val="sr-Cyrl-RS"/>
        </w:rPr>
        <w:t>5</w:t>
      </w:r>
      <w:r w:rsidR="00645F0A" w:rsidRPr="007B3B84">
        <w:rPr>
          <w:rFonts w:asciiTheme="minorHAnsi" w:hAnsiTheme="minorHAnsi" w:cstheme="minorHAnsi"/>
          <w:i/>
          <w:lang w:val="sr-Cyrl-CS"/>
        </w:rPr>
        <w:t>-2</w:t>
      </w:r>
      <w:r w:rsidR="00817E22" w:rsidRPr="007B3B84">
        <w:rPr>
          <w:rFonts w:asciiTheme="minorHAnsi" w:hAnsiTheme="minorHAnsi" w:cstheme="minorHAnsi"/>
          <w:i/>
          <w:lang w:val="sr-Cyrl-RS"/>
        </w:rPr>
        <w:t>6</w:t>
      </w:r>
      <w:r w:rsidRPr="007B3B84">
        <w:rPr>
          <w:rFonts w:asciiTheme="minorHAnsi" w:hAnsiTheme="minorHAnsi" w:cstheme="minorHAnsi"/>
          <w:i/>
          <w:lang w:val="sr-Cyrl-CS"/>
        </w:rPr>
        <w:t>.години. Списак је усвојен на наставничком  већу а на  предлог стручних већа за области предмета.</w:t>
      </w:r>
    </w:p>
    <w:p w14:paraId="3C183543" w14:textId="77777777" w:rsidR="00E425B5" w:rsidRPr="007B3B84" w:rsidRDefault="00E425B5" w:rsidP="00A916B6">
      <w:pPr>
        <w:jc w:val="both"/>
        <w:rPr>
          <w:rFonts w:asciiTheme="minorHAnsi" w:hAnsiTheme="minorHAnsi" w:cstheme="minorHAnsi"/>
          <w:i/>
          <w:lang w:val="sr-Cyrl-CS"/>
        </w:rPr>
      </w:pPr>
    </w:p>
    <w:p w14:paraId="73589B38" w14:textId="375BB79C" w:rsidR="0000437A" w:rsidRPr="007B3B84" w:rsidRDefault="0000437A" w:rsidP="00A916B6">
      <w:pPr>
        <w:widowControl w:val="0"/>
        <w:autoSpaceDE w:val="0"/>
        <w:autoSpaceDN w:val="0"/>
        <w:spacing w:before="114" w:after="4"/>
        <w:jc w:val="both"/>
        <w:rPr>
          <w:rFonts w:asciiTheme="minorHAnsi" w:hAnsiTheme="minorHAnsi" w:cstheme="minorHAnsi"/>
          <w:b/>
          <w:bCs/>
          <w:u w:color="000000"/>
        </w:rPr>
      </w:pPr>
      <w:r w:rsidRPr="007B3B84">
        <w:rPr>
          <w:rFonts w:asciiTheme="minorHAnsi" w:hAnsiTheme="minorHAnsi" w:cstheme="minorHAnsi"/>
          <w:b/>
          <w:bCs/>
          <w:u w:val="thick" w:color="FF0000"/>
        </w:rPr>
        <w:t>ПРВИ РАЗРЕД</w:t>
      </w:r>
      <w:r w:rsidRPr="007B3B84">
        <w:rPr>
          <w:rFonts w:asciiTheme="minorHAnsi" w:hAnsiTheme="minorHAnsi" w:cstheme="minorHAnsi"/>
          <w:b/>
          <w:bCs/>
          <w:u w:color="000000"/>
        </w:rPr>
        <w:t>:</w:t>
      </w:r>
    </w:p>
    <w:p w14:paraId="549FB50F" w14:textId="3F9B818C" w:rsidR="00B12B11" w:rsidRPr="007B3B84" w:rsidRDefault="00B12B11" w:rsidP="00A916B6">
      <w:pPr>
        <w:widowControl w:val="0"/>
        <w:autoSpaceDE w:val="0"/>
        <w:autoSpaceDN w:val="0"/>
        <w:spacing w:before="114" w:after="4"/>
        <w:jc w:val="both"/>
        <w:rPr>
          <w:rFonts w:asciiTheme="minorHAnsi" w:hAnsiTheme="minorHAnsi" w:cstheme="minorHAnsi"/>
          <w:b/>
          <w:bCs/>
          <w:u w:color="000000"/>
        </w:rPr>
      </w:pPr>
    </w:p>
    <w:p w14:paraId="4B527F32" w14:textId="77777777" w:rsidR="00B12B11" w:rsidRPr="007B3B84" w:rsidRDefault="00B12B11" w:rsidP="00B12B11">
      <w:pPr>
        <w:widowControl w:val="0"/>
        <w:autoSpaceDE w:val="0"/>
        <w:autoSpaceDN w:val="0"/>
        <w:spacing w:before="8"/>
        <w:rPr>
          <w:rFonts w:asciiTheme="minorHAnsi" w:hAnsiTheme="minorHAnsi" w:cstheme="minorHAnsi"/>
          <w:b/>
        </w:rPr>
      </w:pPr>
    </w:p>
    <w:tbl>
      <w:tblPr>
        <w:tblW w:w="9942" w:type="dxa"/>
        <w:tblInd w:w="6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24"/>
        <w:gridCol w:w="4111"/>
        <w:gridCol w:w="3686"/>
      </w:tblGrid>
      <w:tr w:rsidR="00B12B11" w:rsidRPr="007B3B84" w14:paraId="08B65DD9" w14:textId="77777777" w:rsidTr="00307DB9">
        <w:trPr>
          <w:trHeight w:val="268"/>
        </w:trPr>
        <w:tc>
          <w:tcPr>
            <w:tcW w:w="521" w:type="dxa"/>
            <w:shd w:val="clear" w:color="auto" w:fill="D8D8D8"/>
          </w:tcPr>
          <w:p w14:paraId="36E66F1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ind w:right="69"/>
              <w:jc w:val="center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624" w:type="dxa"/>
            <w:shd w:val="clear" w:color="auto" w:fill="D8D8D8"/>
          </w:tcPr>
          <w:p w14:paraId="41409B9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111" w:type="dxa"/>
            <w:shd w:val="clear" w:color="auto" w:fill="D8D8D8"/>
          </w:tcPr>
          <w:p w14:paraId="669E190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  <w:r w:rsidRPr="007B3B84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</w:t>
            </w:r>
          </w:p>
        </w:tc>
        <w:tc>
          <w:tcPr>
            <w:tcW w:w="3686" w:type="dxa"/>
            <w:shd w:val="clear" w:color="auto" w:fill="D8D8D8"/>
          </w:tcPr>
          <w:p w14:paraId="5A339A6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</w:tr>
      <w:tr w:rsidR="00B12B11" w:rsidRPr="007B3B84" w14:paraId="3C85D9C2" w14:textId="77777777" w:rsidTr="00307DB9">
        <w:trPr>
          <w:trHeight w:val="1045"/>
        </w:trPr>
        <w:tc>
          <w:tcPr>
            <w:tcW w:w="521" w:type="dxa"/>
            <w:shd w:val="clear" w:color="auto" w:fill="D8D8D8"/>
          </w:tcPr>
          <w:p w14:paraId="573B02C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0DE782CA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17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624" w:type="dxa"/>
          </w:tcPr>
          <w:p w14:paraId="05912CB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2D6D3E33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52F7FC9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0EA16946" w14:textId="77777777" w:rsidR="00B12B11" w:rsidRPr="007B3B84" w:rsidRDefault="00B12B11" w:rsidP="00550604">
            <w:pPr>
              <w:widowControl w:val="0"/>
              <w:numPr>
                <w:ilvl w:val="0"/>
                <w:numId w:val="172"/>
              </w:numPr>
              <w:tabs>
                <w:tab w:val="left" w:pos="475"/>
              </w:tabs>
              <w:autoSpaceDE w:val="0"/>
              <w:autoSpaceDN w:val="0"/>
              <w:spacing w:before="72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Буквар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(1,2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део)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словарицом</w:t>
            </w:r>
          </w:p>
          <w:p w14:paraId="61505C0C" w14:textId="77777777" w:rsidR="00B12B11" w:rsidRPr="007B3B84" w:rsidRDefault="00B12B11" w:rsidP="00550604">
            <w:pPr>
              <w:widowControl w:val="0"/>
              <w:numPr>
                <w:ilvl w:val="0"/>
                <w:numId w:val="172"/>
              </w:numPr>
              <w:tabs>
                <w:tab w:val="left" w:pos="475"/>
              </w:tabs>
              <w:autoSpaceDE w:val="0"/>
              <w:autoSpaceDN w:val="0"/>
              <w:spacing w:before="72" w:line="263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Читанка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</w:p>
        </w:tc>
        <w:tc>
          <w:tcPr>
            <w:tcW w:w="3686" w:type="dxa"/>
          </w:tcPr>
          <w:p w14:paraId="62E82C5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7FFA331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300" w:lineRule="auto"/>
              <w:ind w:right="183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Ивана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Цмиљановић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Косовац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Димитријевић</w:t>
            </w:r>
          </w:p>
        </w:tc>
      </w:tr>
      <w:tr w:rsidR="00B12B11" w:rsidRPr="007B3B84" w14:paraId="060AB857" w14:textId="77777777" w:rsidTr="00307DB9">
        <w:trPr>
          <w:trHeight w:val="1007"/>
        </w:trPr>
        <w:tc>
          <w:tcPr>
            <w:tcW w:w="521" w:type="dxa"/>
            <w:shd w:val="clear" w:color="auto" w:fill="D8D8D8"/>
          </w:tcPr>
          <w:p w14:paraId="75FFC58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70490ADA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17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624" w:type="dxa"/>
          </w:tcPr>
          <w:p w14:paraId="3D324C8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4DAD955A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111" w:type="dxa"/>
          </w:tcPr>
          <w:p w14:paraId="1747892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2E65160D" w14:textId="77777777" w:rsidR="00B12B11" w:rsidRPr="007B3B84" w:rsidRDefault="00B12B11" w:rsidP="00550604">
            <w:pPr>
              <w:widowControl w:val="0"/>
              <w:numPr>
                <w:ilvl w:val="0"/>
                <w:numId w:val="171"/>
              </w:numPr>
              <w:tabs>
                <w:tab w:val="left" w:pos="475"/>
              </w:tabs>
              <w:autoSpaceDE w:val="0"/>
              <w:autoSpaceDN w:val="0"/>
              <w:spacing w:before="60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(1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део) уџбеник</w:t>
            </w:r>
          </w:p>
          <w:p w14:paraId="770BC0BE" w14:textId="77777777" w:rsidR="00B12B11" w:rsidRPr="007B3B84" w:rsidRDefault="00B12B11" w:rsidP="00550604">
            <w:pPr>
              <w:widowControl w:val="0"/>
              <w:numPr>
                <w:ilvl w:val="0"/>
                <w:numId w:val="171"/>
              </w:numPr>
              <w:tabs>
                <w:tab w:val="left" w:pos="475"/>
              </w:tabs>
              <w:autoSpaceDE w:val="0"/>
              <w:autoSpaceDN w:val="0"/>
              <w:spacing w:before="60" w:line="263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1(1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део)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</w:p>
        </w:tc>
        <w:tc>
          <w:tcPr>
            <w:tcW w:w="3686" w:type="dxa"/>
          </w:tcPr>
          <w:p w14:paraId="18EE38E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21" w:line="290" w:lineRule="auto"/>
              <w:ind w:right="81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Нела М. Јовановић, Јелена Малиновић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Нела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Јовановић,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Јелена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Малиновић</w:t>
            </w:r>
          </w:p>
        </w:tc>
      </w:tr>
      <w:tr w:rsidR="00B12B11" w:rsidRPr="007B3B84" w14:paraId="2CB1C439" w14:textId="77777777" w:rsidTr="00307DB9">
        <w:trPr>
          <w:trHeight w:val="1362"/>
        </w:trPr>
        <w:tc>
          <w:tcPr>
            <w:tcW w:w="521" w:type="dxa"/>
            <w:shd w:val="clear" w:color="auto" w:fill="D8D8D8"/>
          </w:tcPr>
          <w:p w14:paraId="644E85B8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336CD2D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70E04FC6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17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624" w:type="dxa"/>
          </w:tcPr>
          <w:p w14:paraId="68615371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78CB014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1EFCB180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5F3231A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23A879D7" w14:textId="77777777" w:rsidR="00B12B11" w:rsidRPr="007B3B84" w:rsidRDefault="00B12B11" w:rsidP="00550604">
            <w:pPr>
              <w:widowControl w:val="0"/>
              <w:numPr>
                <w:ilvl w:val="0"/>
                <w:numId w:val="170"/>
              </w:numPr>
              <w:tabs>
                <w:tab w:val="left" w:pos="475"/>
              </w:tabs>
              <w:autoSpaceDE w:val="0"/>
              <w:autoSpaceDN w:val="0"/>
              <w:spacing w:before="65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  <w:p w14:paraId="1156E53B" w14:textId="77777777" w:rsidR="00B12B11" w:rsidRPr="007B3B84" w:rsidRDefault="00B12B11" w:rsidP="00550604">
            <w:pPr>
              <w:widowControl w:val="0"/>
              <w:numPr>
                <w:ilvl w:val="0"/>
                <w:numId w:val="170"/>
              </w:numPr>
              <w:tabs>
                <w:tab w:val="left" w:pos="475"/>
              </w:tabs>
              <w:autoSpaceDE w:val="0"/>
              <w:autoSpaceDN w:val="0"/>
              <w:spacing w:before="64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Ликовно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коферче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додатно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наставно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средство</w:t>
            </w:r>
          </w:p>
          <w:p w14:paraId="4DA4BDC8" w14:textId="77777777" w:rsidR="00B12B11" w:rsidRPr="007B3B84" w:rsidRDefault="00B12B11" w:rsidP="00550604">
            <w:pPr>
              <w:widowControl w:val="0"/>
              <w:numPr>
                <w:ilvl w:val="0"/>
                <w:numId w:val="170"/>
              </w:numPr>
              <w:tabs>
                <w:tab w:val="left" w:pos="475"/>
              </w:tabs>
              <w:autoSpaceDE w:val="0"/>
              <w:autoSpaceDN w:val="0"/>
              <w:spacing w:before="65" w:line="260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Ликовница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додатно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наставно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средство</w:t>
            </w:r>
          </w:p>
        </w:tc>
        <w:tc>
          <w:tcPr>
            <w:tcW w:w="3686" w:type="dxa"/>
          </w:tcPr>
          <w:p w14:paraId="4411881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3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Виолета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Радовановић</w:t>
            </w:r>
          </w:p>
          <w:p w14:paraId="6F9E731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5" w:line="295" w:lineRule="auto"/>
              <w:ind w:right="90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Славица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Ивановић,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Снежана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Илић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Славица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Ивановић,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Снежана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Илић</w:t>
            </w:r>
          </w:p>
        </w:tc>
      </w:tr>
      <w:tr w:rsidR="00B12B11" w:rsidRPr="007B3B84" w14:paraId="0C866CCF" w14:textId="77777777" w:rsidTr="00307DB9">
        <w:trPr>
          <w:trHeight w:val="810"/>
        </w:trPr>
        <w:tc>
          <w:tcPr>
            <w:tcW w:w="521" w:type="dxa"/>
            <w:shd w:val="clear" w:color="auto" w:fill="D8D8D8"/>
          </w:tcPr>
          <w:p w14:paraId="3AC17F3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2C3A703F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17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624" w:type="dxa"/>
          </w:tcPr>
          <w:p w14:paraId="58F0DFC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2BC4B1CD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33E5D24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12C0A83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7" w:line="263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686" w:type="dxa"/>
          </w:tcPr>
          <w:p w14:paraId="0402F9B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013294E3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Обрадовић</w:t>
            </w:r>
          </w:p>
        </w:tc>
      </w:tr>
      <w:tr w:rsidR="00B12B11" w:rsidRPr="007B3B84" w14:paraId="4736C003" w14:textId="77777777" w:rsidTr="00307DB9">
        <w:trPr>
          <w:trHeight w:val="1014"/>
        </w:trPr>
        <w:tc>
          <w:tcPr>
            <w:tcW w:w="521" w:type="dxa"/>
            <w:shd w:val="clear" w:color="auto" w:fill="D8D8D8"/>
          </w:tcPr>
          <w:p w14:paraId="1C08F85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1F2C47B0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17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624" w:type="dxa"/>
          </w:tcPr>
          <w:p w14:paraId="00C6E28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68EC0321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око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</w:t>
            </w:r>
          </w:p>
        </w:tc>
        <w:tc>
          <w:tcPr>
            <w:tcW w:w="4111" w:type="dxa"/>
          </w:tcPr>
          <w:p w14:paraId="4140FB2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74EF8238" w14:textId="77777777" w:rsidR="00B12B11" w:rsidRPr="007B3B84" w:rsidRDefault="00B12B11" w:rsidP="00550604">
            <w:pPr>
              <w:widowControl w:val="0"/>
              <w:numPr>
                <w:ilvl w:val="0"/>
                <w:numId w:val="169"/>
              </w:numPr>
              <w:tabs>
                <w:tab w:val="left" w:pos="475"/>
              </w:tabs>
              <w:autoSpaceDE w:val="0"/>
              <w:autoSpaceDN w:val="0"/>
              <w:spacing w:before="62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око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 уџбеник</w:t>
            </w:r>
          </w:p>
          <w:p w14:paraId="23639EFF" w14:textId="77777777" w:rsidR="00B12B11" w:rsidRPr="007B3B84" w:rsidRDefault="00B12B11" w:rsidP="00550604">
            <w:pPr>
              <w:widowControl w:val="0"/>
              <w:numPr>
                <w:ilvl w:val="0"/>
                <w:numId w:val="169"/>
              </w:numPr>
              <w:tabs>
                <w:tab w:val="left" w:pos="475"/>
              </w:tabs>
              <w:autoSpaceDE w:val="0"/>
              <w:autoSpaceDN w:val="0"/>
              <w:spacing w:before="63" w:line="263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око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</w:p>
        </w:tc>
        <w:tc>
          <w:tcPr>
            <w:tcW w:w="3686" w:type="dxa"/>
          </w:tcPr>
          <w:p w14:paraId="3FD771D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25" w:line="292" w:lineRule="auto"/>
              <w:ind w:right="27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Јелена Љубинковић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Јелена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Љубинковић</w:t>
            </w:r>
          </w:p>
        </w:tc>
      </w:tr>
      <w:tr w:rsidR="00B12B11" w:rsidRPr="007B3B84" w14:paraId="1BA71413" w14:textId="77777777" w:rsidTr="00307DB9">
        <w:trPr>
          <w:trHeight w:val="676"/>
        </w:trPr>
        <w:tc>
          <w:tcPr>
            <w:tcW w:w="521" w:type="dxa"/>
            <w:shd w:val="clear" w:color="auto" w:fill="D8D8D8"/>
          </w:tcPr>
          <w:p w14:paraId="1A70FF7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23"/>
              <w:ind w:right="17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624" w:type="dxa"/>
          </w:tcPr>
          <w:p w14:paraId="7C046F6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2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</w:p>
        </w:tc>
        <w:tc>
          <w:tcPr>
            <w:tcW w:w="4111" w:type="dxa"/>
          </w:tcPr>
          <w:p w14:paraId="5132F56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2AFE07D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2" w:line="263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 уџбеник</w:t>
            </w:r>
          </w:p>
        </w:tc>
        <w:tc>
          <w:tcPr>
            <w:tcW w:w="3686" w:type="dxa"/>
          </w:tcPr>
          <w:p w14:paraId="6E7F107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2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Гордана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Рацков,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Арпад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Пастор</w:t>
            </w:r>
          </w:p>
        </w:tc>
      </w:tr>
      <w:tr w:rsidR="00B12B11" w:rsidRPr="007B3B84" w14:paraId="7015DFAF" w14:textId="77777777" w:rsidTr="00307DB9">
        <w:trPr>
          <w:trHeight w:val="820"/>
        </w:trPr>
        <w:tc>
          <w:tcPr>
            <w:tcW w:w="521" w:type="dxa"/>
            <w:shd w:val="clear" w:color="auto" w:fill="D8D8D8"/>
          </w:tcPr>
          <w:p w14:paraId="73B9DFF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3CD1D003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17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624" w:type="dxa"/>
          </w:tcPr>
          <w:p w14:paraId="5825CF7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3D93FF69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71BA456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Статус:</w:t>
            </w:r>
          </w:p>
          <w:p w14:paraId="120617C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4" w:line="263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Smart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Junior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електронским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додатком</w:t>
            </w:r>
          </w:p>
        </w:tc>
        <w:tc>
          <w:tcPr>
            <w:tcW w:w="3686" w:type="dxa"/>
          </w:tcPr>
          <w:p w14:paraId="0ECA009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76853A2E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Х.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Мичел</w:t>
            </w:r>
          </w:p>
        </w:tc>
      </w:tr>
    </w:tbl>
    <w:p w14:paraId="123328D9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</w:rPr>
        <w:sectPr w:rsidR="00B12B11" w:rsidRPr="007B3B84" w:rsidSect="00B12B11">
          <w:pgSz w:w="11910" w:h="16840"/>
          <w:pgMar w:top="860" w:right="860" w:bottom="280" w:left="460" w:header="720" w:footer="720" w:gutter="0"/>
          <w:cols w:space="720"/>
          <w:docGrid w:linePitch="299"/>
        </w:sectPr>
      </w:pPr>
    </w:p>
    <w:p w14:paraId="4FB2D271" w14:textId="77777777" w:rsidR="00B12B11" w:rsidRPr="007B3B84" w:rsidRDefault="00B12B11" w:rsidP="00B12B11">
      <w:pPr>
        <w:widowControl w:val="0"/>
        <w:autoSpaceDE w:val="0"/>
        <w:autoSpaceDN w:val="0"/>
        <w:spacing w:before="146"/>
        <w:rPr>
          <w:rFonts w:asciiTheme="minorHAnsi" w:hAnsiTheme="minorHAnsi" w:cstheme="minorHAnsi"/>
          <w:b/>
          <w:bCs/>
          <w:u w:color="000000"/>
        </w:rPr>
      </w:pPr>
      <w:r w:rsidRPr="007B3B84">
        <w:rPr>
          <w:rFonts w:asciiTheme="minorHAnsi" w:hAnsiTheme="minorHAnsi" w:cstheme="minorHAnsi"/>
          <w:b/>
          <w:bCs/>
          <w:u w:val="thick" w:color="FF0000"/>
        </w:rPr>
        <w:lastRenderedPageBreak/>
        <w:t>ДРУГИ</w:t>
      </w:r>
      <w:r w:rsidRPr="007B3B84">
        <w:rPr>
          <w:rFonts w:asciiTheme="minorHAnsi" w:hAnsiTheme="minorHAnsi" w:cstheme="minorHAnsi"/>
          <w:b/>
          <w:bCs/>
          <w:spacing w:val="-3"/>
          <w:u w:val="thick" w:color="FF0000"/>
        </w:rPr>
        <w:t xml:space="preserve"> </w:t>
      </w:r>
      <w:r w:rsidRPr="007B3B84">
        <w:rPr>
          <w:rFonts w:asciiTheme="minorHAnsi" w:hAnsiTheme="minorHAnsi" w:cstheme="minorHAnsi"/>
          <w:b/>
          <w:bCs/>
          <w:u w:val="thick" w:color="FF0000"/>
        </w:rPr>
        <w:t>РАЗРЕД</w:t>
      </w:r>
      <w:r w:rsidRPr="007B3B84">
        <w:rPr>
          <w:rFonts w:asciiTheme="minorHAnsi" w:hAnsiTheme="minorHAnsi" w:cstheme="minorHAnsi"/>
          <w:b/>
          <w:bCs/>
          <w:u w:color="000000"/>
        </w:rPr>
        <w:t>:</w:t>
      </w:r>
    </w:p>
    <w:p w14:paraId="1A400914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25A8F772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5E298636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7A0EAF7D" w14:textId="77777777" w:rsidR="00B12B11" w:rsidRPr="007B3B84" w:rsidRDefault="00B12B11" w:rsidP="00B12B11">
      <w:pPr>
        <w:widowControl w:val="0"/>
        <w:autoSpaceDE w:val="0"/>
        <w:autoSpaceDN w:val="0"/>
        <w:spacing w:before="1"/>
        <w:rPr>
          <w:rFonts w:asciiTheme="minorHAnsi" w:hAnsiTheme="minorHAnsi" w:cstheme="minorHAnsi"/>
          <w:b/>
        </w:rPr>
      </w:pPr>
    </w:p>
    <w:tbl>
      <w:tblPr>
        <w:tblW w:w="9942" w:type="dxa"/>
        <w:tblInd w:w="6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24"/>
        <w:gridCol w:w="4111"/>
        <w:gridCol w:w="3686"/>
      </w:tblGrid>
      <w:tr w:rsidR="00B12B11" w:rsidRPr="007B3B84" w14:paraId="36016E4D" w14:textId="77777777" w:rsidTr="00307DB9">
        <w:trPr>
          <w:trHeight w:val="268"/>
        </w:trPr>
        <w:tc>
          <w:tcPr>
            <w:tcW w:w="521" w:type="dxa"/>
            <w:shd w:val="clear" w:color="auto" w:fill="D8D8D8"/>
          </w:tcPr>
          <w:p w14:paraId="206F418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624" w:type="dxa"/>
            <w:shd w:val="clear" w:color="auto" w:fill="D8D8D8"/>
          </w:tcPr>
          <w:p w14:paraId="6730A55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111" w:type="dxa"/>
            <w:shd w:val="clear" w:color="auto" w:fill="D8D8D8"/>
          </w:tcPr>
          <w:p w14:paraId="5043CC4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  <w:r w:rsidRPr="007B3B84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</w:t>
            </w:r>
          </w:p>
        </w:tc>
        <w:tc>
          <w:tcPr>
            <w:tcW w:w="3686" w:type="dxa"/>
            <w:shd w:val="clear" w:color="auto" w:fill="D8D8D8"/>
          </w:tcPr>
          <w:p w14:paraId="5400992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48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</w:tr>
      <w:tr w:rsidR="00B12B11" w:rsidRPr="007B3B84" w14:paraId="6FE74BC3" w14:textId="77777777" w:rsidTr="00307DB9">
        <w:trPr>
          <w:trHeight w:val="1592"/>
        </w:trPr>
        <w:tc>
          <w:tcPr>
            <w:tcW w:w="521" w:type="dxa"/>
            <w:shd w:val="clear" w:color="auto" w:fill="D8D8D8"/>
          </w:tcPr>
          <w:p w14:paraId="6FF14BB9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16F2EA8D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624" w:type="dxa"/>
          </w:tcPr>
          <w:p w14:paraId="001CDDE5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6E795648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3FEFFBE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5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74A06705" w14:textId="77777777" w:rsidR="00B12B11" w:rsidRPr="007B3B84" w:rsidRDefault="00B12B11" w:rsidP="00550604">
            <w:pPr>
              <w:widowControl w:val="0"/>
              <w:numPr>
                <w:ilvl w:val="0"/>
                <w:numId w:val="168"/>
              </w:numPr>
              <w:tabs>
                <w:tab w:val="left" w:pos="583"/>
              </w:tabs>
              <w:autoSpaceDE w:val="0"/>
              <w:autoSpaceDN w:val="0"/>
              <w:spacing w:line="271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>ЧИТАНКА</w:t>
            </w:r>
            <w:r w:rsidRPr="007B3B84">
              <w:rPr>
                <w:rFonts w:asciiTheme="minorHAnsi" w:hAnsiTheme="minorHAnsi" w:cstheme="minorHAnsi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2,</w:t>
            </w:r>
            <w:r w:rsidRPr="007B3B84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за</w:t>
            </w:r>
            <w:r w:rsidRPr="007B3B84">
              <w:rPr>
                <w:rFonts w:asciiTheme="minorHAnsi" w:hAnsiTheme="minorHAnsi" w:cstheme="minorHAnsi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2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  <w:p w14:paraId="489D264C" w14:textId="77777777" w:rsidR="00B12B11" w:rsidRPr="007B3B84" w:rsidRDefault="00B12B11" w:rsidP="00550604">
            <w:pPr>
              <w:widowControl w:val="0"/>
              <w:numPr>
                <w:ilvl w:val="0"/>
                <w:numId w:val="168"/>
              </w:numPr>
              <w:tabs>
                <w:tab w:val="left" w:pos="583"/>
              </w:tabs>
              <w:autoSpaceDE w:val="0"/>
              <w:autoSpaceDN w:val="0"/>
              <w:spacing w:line="272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ЛАТИНИЦА,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  <w:p w14:paraId="4FD318A3" w14:textId="77777777" w:rsidR="00B12B11" w:rsidRPr="007B3B84" w:rsidRDefault="00B12B11" w:rsidP="00550604">
            <w:pPr>
              <w:widowControl w:val="0"/>
              <w:numPr>
                <w:ilvl w:val="0"/>
                <w:numId w:val="168"/>
              </w:numPr>
              <w:tabs>
                <w:tab w:val="left" w:pos="583"/>
              </w:tabs>
              <w:autoSpaceDE w:val="0"/>
              <w:autoSpaceDN w:val="0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Граматика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</w:t>
            </w:r>
          </w:p>
          <w:p w14:paraId="7064F5AF" w14:textId="77777777" w:rsidR="00B12B11" w:rsidRPr="007B3B84" w:rsidRDefault="00B12B11" w:rsidP="00550604">
            <w:pPr>
              <w:widowControl w:val="0"/>
              <w:numPr>
                <w:ilvl w:val="0"/>
                <w:numId w:val="168"/>
              </w:numPr>
              <w:tabs>
                <w:tab w:val="left" w:pos="583"/>
              </w:tabs>
              <w:autoSpaceDE w:val="0"/>
              <w:autoSpaceDN w:val="0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</w:p>
        </w:tc>
        <w:tc>
          <w:tcPr>
            <w:tcW w:w="3686" w:type="dxa"/>
          </w:tcPr>
          <w:p w14:paraId="6C323DE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7" w:line="343" w:lineRule="auto"/>
              <w:ind w:right="10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Маја Димитријевић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Ивана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Ц.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Косовац</w:t>
            </w:r>
          </w:p>
          <w:p w14:paraId="5E7E709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Ристић,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Ј.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Јоксимовић,..</w:t>
            </w:r>
          </w:p>
          <w:p w14:paraId="33B2DD7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3" w:line="263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Димитријевић,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Ј.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Јоксим...</w:t>
            </w:r>
          </w:p>
        </w:tc>
      </w:tr>
      <w:tr w:rsidR="00B12B11" w:rsidRPr="007B3B84" w14:paraId="6E91016B" w14:textId="77777777" w:rsidTr="00307DB9">
        <w:trPr>
          <w:trHeight w:val="824"/>
        </w:trPr>
        <w:tc>
          <w:tcPr>
            <w:tcW w:w="521" w:type="dxa"/>
            <w:shd w:val="clear" w:color="auto" w:fill="D8D8D8"/>
          </w:tcPr>
          <w:p w14:paraId="17526BC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4FFCA4F4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624" w:type="dxa"/>
          </w:tcPr>
          <w:p w14:paraId="2A50F65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7F063473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111" w:type="dxa"/>
          </w:tcPr>
          <w:p w14:paraId="2C17145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2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0C7525E8" w14:textId="77777777" w:rsidR="00B12B11" w:rsidRPr="007B3B84" w:rsidRDefault="00B12B11" w:rsidP="00550604">
            <w:pPr>
              <w:widowControl w:val="0"/>
              <w:numPr>
                <w:ilvl w:val="0"/>
                <w:numId w:val="167"/>
              </w:numPr>
              <w:tabs>
                <w:tab w:val="left" w:pos="355"/>
              </w:tabs>
              <w:autoSpaceDE w:val="0"/>
              <w:autoSpaceDN w:val="0"/>
              <w:spacing w:line="271" w:lineRule="exact"/>
              <w:ind w:hanging="24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(први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другидео)</w:t>
            </w:r>
          </w:p>
          <w:p w14:paraId="053BDAE6" w14:textId="77777777" w:rsidR="00B12B11" w:rsidRPr="007B3B84" w:rsidRDefault="00B12B11" w:rsidP="00550604">
            <w:pPr>
              <w:widowControl w:val="0"/>
              <w:numPr>
                <w:ilvl w:val="0"/>
                <w:numId w:val="167"/>
              </w:numPr>
              <w:tabs>
                <w:tab w:val="left" w:pos="355"/>
              </w:tabs>
              <w:autoSpaceDE w:val="0"/>
              <w:autoSpaceDN w:val="0"/>
              <w:spacing w:line="261" w:lineRule="exact"/>
              <w:ind w:hanging="24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(први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 другидео)</w:t>
            </w:r>
          </w:p>
        </w:tc>
        <w:tc>
          <w:tcPr>
            <w:tcW w:w="3686" w:type="dxa"/>
          </w:tcPr>
          <w:p w14:paraId="6449641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9" w:line="398" w:lineRule="exact"/>
              <w:ind w:right="75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Нела М. Ј., Јелена. М.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Нела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Ј.,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Јелена.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</w:p>
        </w:tc>
      </w:tr>
      <w:tr w:rsidR="00B12B11" w:rsidRPr="007B3B84" w14:paraId="6852364B" w14:textId="77777777" w:rsidTr="00307DB9">
        <w:trPr>
          <w:trHeight w:val="930"/>
        </w:trPr>
        <w:tc>
          <w:tcPr>
            <w:tcW w:w="521" w:type="dxa"/>
            <w:shd w:val="clear" w:color="auto" w:fill="D8D8D8"/>
          </w:tcPr>
          <w:p w14:paraId="4BF061E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624" w:type="dxa"/>
          </w:tcPr>
          <w:p w14:paraId="5FE7BFE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58B96EC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5" w:line="274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5CDBF081" w14:textId="77777777" w:rsidR="00B12B11" w:rsidRPr="007B3B84" w:rsidRDefault="00B12B11" w:rsidP="00550604">
            <w:pPr>
              <w:widowControl w:val="0"/>
              <w:numPr>
                <w:ilvl w:val="0"/>
                <w:numId w:val="166"/>
              </w:numPr>
              <w:tabs>
                <w:tab w:val="left" w:pos="475"/>
              </w:tabs>
              <w:autoSpaceDE w:val="0"/>
              <w:autoSpaceDN w:val="0"/>
              <w:spacing w:line="269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  <w:p w14:paraId="7CA67CBF" w14:textId="77777777" w:rsidR="00B12B11" w:rsidRPr="007B3B84" w:rsidRDefault="00B12B11" w:rsidP="00550604">
            <w:pPr>
              <w:widowControl w:val="0"/>
              <w:numPr>
                <w:ilvl w:val="0"/>
                <w:numId w:val="166"/>
              </w:numPr>
              <w:tabs>
                <w:tab w:val="left" w:pos="475"/>
              </w:tabs>
              <w:autoSpaceDE w:val="0"/>
              <w:autoSpaceDN w:val="0"/>
              <w:spacing w:line="253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Ликовница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додатно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наставно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средство</w:t>
            </w:r>
          </w:p>
        </w:tc>
        <w:tc>
          <w:tcPr>
            <w:tcW w:w="3686" w:type="dxa"/>
          </w:tcPr>
          <w:p w14:paraId="1A0C9D3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70F7AA6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"/>
              <w:ind w:right="25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Милена ј. С., Д. Стошић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Славица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М.И.,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Снежана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И.</w:t>
            </w:r>
          </w:p>
        </w:tc>
      </w:tr>
      <w:tr w:rsidR="00B12B11" w:rsidRPr="007B3B84" w14:paraId="48E62070" w14:textId="77777777" w:rsidTr="00307DB9">
        <w:trPr>
          <w:trHeight w:val="544"/>
        </w:trPr>
        <w:tc>
          <w:tcPr>
            <w:tcW w:w="521" w:type="dxa"/>
            <w:shd w:val="clear" w:color="auto" w:fill="D8D8D8"/>
          </w:tcPr>
          <w:p w14:paraId="34F9D0A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624" w:type="dxa"/>
          </w:tcPr>
          <w:p w14:paraId="6EC6AF1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573730E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9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7B5C3FB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5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3686" w:type="dxa"/>
          </w:tcPr>
          <w:p w14:paraId="1D05775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75BF59D4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Обрадовић</w:t>
            </w:r>
          </w:p>
        </w:tc>
      </w:tr>
      <w:tr w:rsidR="00B12B11" w:rsidRPr="007B3B84" w14:paraId="797258F1" w14:textId="77777777" w:rsidTr="00307DB9">
        <w:trPr>
          <w:trHeight w:val="822"/>
        </w:trPr>
        <w:tc>
          <w:tcPr>
            <w:tcW w:w="521" w:type="dxa"/>
            <w:shd w:val="clear" w:color="auto" w:fill="D8D8D8"/>
          </w:tcPr>
          <w:p w14:paraId="3F773D6F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5C7C8F82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5</w:t>
            </w:r>
          </w:p>
        </w:tc>
        <w:tc>
          <w:tcPr>
            <w:tcW w:w="1624" w:type="dxa"/>
          </w:tcPr>
          <w:p w14:paraId="319A534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087AB274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око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</w:t>
            </w:r>
          </w:p>
        </w:tc>
        <w:tc>
          <w:tcPr>
            <w:tcW w:w="4111" w:type="dxa"/>
          </w:tcPr>
          <w:p w14:paraId="661CBAD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1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7737EA5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2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ОКО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НАС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уџбеничкикомплет</w:t>
            </w:r>
          </w:p>
        </w:tc>
        <w:tc>
          <w:tcPr>
            <w:tcW w:w="3686" w:type="dxa"/>
          </w:tcPr>
          <w:p w14:paraId="37262CE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4E965CC9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Јелена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Љубинковић</w:t>
            </w:r>
          </w:p>
        </w:tc>
      </w:tr>
      <w:tr w:rsidR="00B12B11" w:rsidRPr="007B3B84" w14:paraId="5F629D7A" w14:textId="77777777" w:rsidTr="00307DB9">
        <w:trPr>
          <w:trHeight w:val="676"/>
        </w:trPr>
        <w:tc>
          <w:tcPr>
            <w:tcW w:w="521" w:type="dxa"/>
            <w:shd w:val="clear" w:color="auto" w:fill="D8D8D8"/>
          </w:tcPr>
          <w:p w14:paraId="32CB122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624" w:type="dxa"/>
          </w:tcPr>
          <w:p w14:paraId="3384651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7926238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</w:p>
        </w:tc>
        <w:tc>
          <w:tcPr>
            <w:tcW w:w="4111" w:type="dxa"/>
          </w:tcPr>
          <w:p w14:paraId="472DD08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43A5A6D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2" w:line="263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 уџбеник</w:t>
            </w:r>
          </w:p>
        </w:tc>
        <w:tc>
          <w:tcPr>
            <w:tcW w:w="3686" w:type="dxa"/>
          </w:tcPr>
          <w:p w14:paraId="44FE006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86"/>
              <w:ind w:right="61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Гордана</w:t>
            </w:r>
            <w:r w:rsidRPr="007B3B8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Рацков,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Арпад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Пастор</w:t>
            </w:r>
          </w:p>
        </w:tc>
      </w:tr>
      <w:tr w:rsidR="00B12B11" w:rsidRPr="007B3B84" w14:paraId="665A5D2B" w14:textId="77777777" w:rsidTr="00307DB9">
        <w:trPr>
          <w:trHeight w:val="546"/>
        </w:trPr>
        <w:tc>
          <w:tcPr>
            <w:tcW w:w="521" w:type="dxa"/>
            <w:shd w:val="clear" w:color="auto" w:fill="D8D8D8"/>
          </w:tcPr>
          <w:p w14:paraId="6540294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624" w:type="dxa"/>
          </w:tcPr>
          <w:p w14:paraId="697CB8C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70CA5DC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6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</w:t>
            </w:r>
          </w:p>
          <w:p w14:paraId="1E7D465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Smart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Junior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електронским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додатком</w:t>
            </w:r>
          </w:p>
        </w:tc>
        <w:tc>
          <w:tcPr>
            <w:tcW w:w="3686" w:type="dxa"/>
          </w:tcPr>
          <w:p w14:paraId="4700020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" w:line="228" w:lineRule="auto"/>
              <w:ind w:right="84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H.Q.Michell,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Marileni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Malkogianni</w:t>
            </w:r>
          </w:p>
        </w:tc>
      </w:tr>
    </w:tbl>
    <w:p w14:paraId="33B53548" w14:textId="77777777" w:rsidR="00B12B11" w:rsidRPr="007B3B84" w:rsidRDefault="00B12B11" w:rsidP="00B12B11">
      <w:pPr>
        <w:widowControl w:val="0"/>
        <w:autoSpaceDE w:val="0"/>
        <w:autoSpaceDN w:val="0"/>
        <w:spacing w:line="228" w:lineRule="auto"/>
        <w:rPr>
          <w:rFonts w:asciiTheme="minorHAnsi" w:hAnsiTheme="minorHAnsi" w:cstheme="minorHAnsi"/>
        </w:rPr>
        <w:sectPr w:rsidR="00B12B11" w:rsidRPr="007B3B84" w:rsidSect="00307DB9">
          <w:pgSz w:w="11910" w:h="16840"/>
          <w:pgMar w:top="860" w:right="860" w:bottom="280" w:left="460" w:header="720" w:footer="720" w:gutter="0"/>
          <w:cols w:space="720"/>
          <w:docGrid w:linePitch="299"/>
        </w:sectPr>
      </w:pPr>
    </w:p>
    <w:p w14:paraId="49C9CBE5" w14:textId="77777777" w:rsidR="00B12B11" w:rsidRPr="007B3B84" w:rsidRDefault="00B12B11" w:rsidP="00B12B11">
      <w:pPr>
        <w:widowControl w:val="0"/>
        <w:autoSpaceDE w:val="0"/>
        <w:autoSpaceDN w:val="0"/>
        <w:spacing w:before="61"/>
        <w:rPr>
          <w:rFonts w:asciiTheme="minorHAnsi" w:hAnsiTheme="minorHAnsi" w:cstheme="minorHAnsi"/>
          <w:b/>
          <w:bCs/>
          <w:u w:color="000000"/>
        </w:rPr>
      </w:pPr>
      <w:r w:rsidRPr="007B3B84">
        <w:rPr>
          <w:rFonts w:asciiTheme="minorHAnsi" w:hAnsiTheme="minorHAnsi" w:cstheme="minorHAnsi"/>
          <w:b/>
          <w:bCs/>
          <w:u w:val="thick" w:color="FF0000"/>
        </w:rPr>
        <w:lastRenderedPageBreak/>
        <w:t>ТРЕЋИ</w:t>
      </w:r>
      <w:r w:rsidRPr="007B3B84">
        <w:rPr>
          <w:rFonts w:asciiTheme="minorHAnsi" w:hAnsiTheme="minorHAnsi" w:cstheme="minorHAnsi"/>
          <w:b/>
          <w:bCs/>
          <w:spacing w:val="-2"/>
          <w:u w:val="thick" w:color="FF0000"/>
        </w:rPr>
        <w:t xml:space="preserve"> </w:t>
      </w:r>
      <w:r w:rsidRPr="007B3B84">
        <w:rPr>
          <w:rFonts w:asciiTheme="minorHAnsi" w:hAnsiTheme="minorHAnsi" w:cstheme="minorHAnsi"/>
          <w:b/>
          <w:bCs/>
          <w:u w:val="thick" w:color="FF0000"/>
        </w:rPr>
        <w:t>РАЗРЕД</w:t>
      </w:r>
      <w:r w:rsidRPr="007B3B84">
        <w:rPr>
          <w:rFonts w:asciiTheme="minorHAnsi" w:hAnsiTheme="minorHAnsi" w:cstheme="minorHAnsi"/>
          <w:b/>
          <w:bCs/>
          <w:u w:color="000000"/>
        </w:rPr>
        <w:t>:</w:t>
      </w:r>
    </w:p>
    <w:p w14:paraId="5D9FE7A2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5A860AB7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6355F8A7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74310744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17F0AB6D" w14:textId="77777777" w:rsidR="00B12B11" w:rsidRPr="007B3B84" w:rsidRDefault="00B12B11" w:rsidP="00B12B11">
      <w:pPr>
        <w:widowControl w:val="0"/>
        <w:autoSpaceDE w:val="0"/>
        <w:autoSpaceDN w:val="0"/>
        <w:spacing w:before="3" w:after="1"/>
        <w:rPr>
          <w:rFonts w:asciiTheme="minorHAnsi" w:hAnsiTheme="minorHAnsi" w:cstheme="minorHAnsi"/>
          <w:b/>
        </w:rPr>
      </w:pPr>
    </w:p>
    <w:tbl>
      <w:tblPr>
        <w:tblW w:w="9927" w:type="dxa"/>
        <w:tblInd w:w="6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559"/>
        <w:gridCol w:w="4111"/>
        <w:gridCol w:w="3686"/>
      </w:tblGrid>
      <w:tr w:rsidR="00B12B11" w:rsidRPr="007B3B84" w14:paraId="3FA7A2BD" w14:textId="77777777" w:rsidTr="00307DB9">
        <w:trPr>
          <w:trHeight w:val="270"/>
        </w:trPr>
        <w:tc>
          <w:tcPr>
            <w:tcW w:w="571" w:type="dxa"/>
            <w:shd w:val="clear" w:color="auto" w:fill="D8D8D8"/>
          </w:tcPr>
          <w:p w14:paraId="06ED217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1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559" w:type="dxa"/>
            <w:shd w:val="clear" w:color="auto" w:fill="D8D8D8"/>
          </w:tcPr>
          <w:p w14:paraId="522A3DF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1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111" w:type="dxa"/>
            <w:shd w:val="clear" w:color="auto" w:fill="D8D8D8"/>
          </w:tcPr>
          <w:p w14:paraId="3997A46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1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  <w:r w:rsidRPr="007B3B84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</w:t>
            </w:r>
          </w:p>
        </w:tc>
        <w:tc>
          <w:tcPr>
            <w:tcW w:w="3686" w:type="dxa"/>
            <w:shd w:val="clear" w:color="auto" w:fill="D8D8D8"/>
          </w:tcPr>
          <w:p w14:paraId="098B4A2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1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</w:tr>
      <w:tr w:rsidR="00B12B11" w:rsidRPr="007B3B84" w14:paraId="4F162BC7" w14:textId="77777777" w:rsidTr="00307DB9">
        <w:trPr>
          <w:trHeight w:val="1379"/>
        </w:trPr>
        <w:tc>
          <w:tcPr>
            <w:tcW w:w="571" w:type="dxa"/>
            <w:shd w:val="clear" w:color="auto" w:fill="D8D8D8"/>
          </w:tcPr>
          <w:p w14:paraId="1D1B02D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30485483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559" w:type="dxa"/>
          </w:tcPr>
          <w:p w14:paraId="61DEE2B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3EAD022A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0E38E41F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9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37942B17" w14:textId="77777777" w:rsidR="00B12B11" w:rsidRPr="007B3B84" w:rsidRDefault="00B12B11" w:rsidP="00550604">
            <w:pPr>
              <w:widowControl w:val="0"/>
              <w:numPr>
                <w:ilvl w:val="0"/>
                <w:numId w:val="174"/>
              </w:numPr>
              <w:tabs>
                <w:tab w:val="left" w:pos="584"/>
              </w:tabs>
              <w:autoSpaceDE w:val="0"/>
              <w:autoSpaceDN w:val="0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Читанка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</w:t>
            </w:r>
          </w:p>
          <w:p w14:paraId="4A45E32D" w14:textId="77777777" w:rsidR="00B12B11" w:rsidRPr="007B3B84" w:rsidRDefault="00B12B11" w:rsidP="00550604">
            <w:pPr>
              <w:widowControl w:val="0"/>
              <w:numPr>
                <w:ilvl w:val="0"/>
                <w:numId w:val="174"/>
              </w:numPr>
              <w:tabs>
                <w:tab w:val="left" w:pos="584"/>
              </w:tabs>
              <w:autoSpaceDE w:val="0"/>
              <w:autoSpaceDN w:val="0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Граматика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</w:t>
            </w:r>
          </w:p>
          <w:p w14:paraId="76291CAC" w14:textId="77777777" w:rsidR="00B12B11" w:rsidRPr="007B3B84" w:rsidRDefault="00B12B11" w:rsidP="00550604">
            <w:pPr>
              <w:widowControl w:val="0"/>
              <w:numPr>
                <w:ilvl w:val="0"/>
                <w:numId w:val="174"/>
              </w:numPr>
              <w:tabs>
                <w:tab w:val="left" w:pos="584"/>
              </w:tabs>
              <w:autoSpaceDE w:val="0"/>
              <w:autoSpaceDN w:val="0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свеска3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уз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 xml:space="preserve">читанку </w:t>
            </w:r>
            <w:r w:rsidRPr="007B3B84">
              <w:rPr>
                <w:rFonts w:asciiTheme="minorHAnsi" w:hAnsiTheme="minorHAnsi" w:cstheme="minorHAnsi"/>
                <w:lang w:val="sr-Cyrl-RS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граматику</w:t>
            </w:r>
          </w:p>
        </w:tc>
        <w:tc>
          <w:tcPr>
            <w:tcW w:w="3686" w:type="dxa"/>
          </w:tcPr>
          <w:p w14:paraId="223DDED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  <w:b/>
              </w:rPr>
            </w:pPr>
          </w:p>
          <w:p w14:paraId="3A9A5E08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192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Маја Димитријевић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Јасмина Франолић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Димитријевић Јасмина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Франолић</w:t>
            </w:r>
          </w:p>
        </w:tc>
      </w:tr>
      <w:tr w:rsidR="00B12B11" w:rsidRPr="007B3B84" w14:paraId="37B23BBA" w14:textId="77777777" w:rsidTr="00307DB9">
        <w:trPr>
          <w:trHeight w:val="822"/>
        </w:trPr>
        <w:tc>
          <w:tcPr>
            <w:tcW w:w="571" w:type="dxa"/>
            <w:shd w:val="clear" w:color="auto" w:fill="D8D8D8"/>
          </w:tcPr>
          <w:p w14:paraId="209A471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59A5F00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559" w:type="dxa"/>
          </w:tcPr>
          <w:p w14:paraId="4DF54E7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56D0585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111" w:type="dxa"/>
          </w:tcPr>
          <w:p w14:paraId="11D8E58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4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48EA5E88" w14:textId="77777777" w:rsidR="00B12B11" w:rsidRPr="007B3B84" w:rsidRDefault="00B12B11" w:rsidP="00550604">
            <w:pPr>
              <w:widowControl w:val="0"/>
              <w:numPr>
                <w:ilvl w:val="0"/>
                <w:numId w:val="173"/>
              </w:numPr>
              <w:tabs>
                <w:tab w:val="left" w:pos="476"/>
              </w:tabs>
              <w:autoSpaceDE w:val="0"/>
              <w:autoSpaceDN w:val="0"/>
              <w:spacing w:before="2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  <w:p w14:paraId="62397639" w14:textId="77777777" w:rsidR="00B12B11" w:rsidRPr="007B3B84" w:rsidRDefault="00B12B11" w:rsidP="00550604">
            <w:pPr>
              <w:widowControl w:val="0"/>
              <w:numPr>
                <w:ilvl w:val="0"/>
                <w:numId w:val="173"/>
              </w:numPr>
              <w:tabs>
                <w:tab w:val="left" w:pos="476"/>
              </w:tabs>
              <w:autoSpaceDE w:val="0"/>
              <w:autoSpaceDN w:val="0"/>
              <w:spacing w:before="3" w:line="258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3,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</w:p>
        </w:tc>
        <w:tc>
          <w:tcPr>
            <w:tcW w:w="3686" w:type="dxa"/>
          </w:tcPr>
          <w:p w14:paraId="51795B5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" w:line="398" w:lineRule="exact"/>
              <w:ind w:right="8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Нела М. Ј., Јелена Малиновић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Нела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Ј.,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Јелена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Малиновић</w:t>
            </w:r>
          </w:p>
        </w:tc>
      </w:tr>
      <w:tr w:rsidR="00B12B11" w:rsidRPr="007B3B84" w14:paraId="440F3444" w14:textId="77777777" w:rsidTr="00307DB9">
        <w:trPr>
          <w:trHeight w:val="633"/>
        </w:trPr>
        <w:tc>
          <w:tcPr>
            <w:tcW w:w="571" w:type="dxa"/>
            <w:shd w:val="clear" w:color="auto" w:fill="D8D8D8"/>
          </w:tcPr>
          <w:p w14:paraId="4BAA129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56989B73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559" w:type="dxa"/>
          </w:tcPr>
          <w:p w14:paraId="37906E2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3ADDE2A6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Природа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друштво</w:t>
            </w:r>
          </w:p>
        </w:tc>
        <w:tc>
          <w:tcPr>
            <w:tcW w:w="4111" w:type="dxa"/>
          </w:tcPr>
          <w:p w14:paraId="6D4CBB0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9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33B06C70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Природа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друштво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686" w:type="dxa"/>
          </w:tcPr>
          <w:p w14:paraId="123CDDA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Јелена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Љ.,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Винко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К.,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Љубица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Н.</w:t>
            </w:r>
          </w:p>
        </w:tc>
      </w:tr>
      <w:tr w:rsidR="00B12B11" w:rsidRPr="007B3B84" w14:paraId="7F63BC24" w14:textId="77777777" w:rsidTr="00307DB9">
        <w:trPr>
          <w:trHeight w:val="551"/>
        </w:trPr>
        <w:tc>
          <w:tcPr>
            <w:tcW w:w="571" w:type="dxa"/>
            <w:shd w:val="clear" w:color="auto" w:fill="D8D8D8"/>
          </w:tcPr>
          <w:p w14:paraId="1654F92F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559" w:type="dxa"/>
          </w:tcPr>
          <w:p w14:paraId="54E849C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6E64337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7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1517F91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9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11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686" w:type="dxa"/>
          </w:tcPr>
          <w:p w14:paraId="53BC71B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Обрадовић</w:t>
            </w:r>
          </w:p>
        </w:tc>
      </w:tr>
      <w:tr w:rsidR="00B12B11" w:rsidRPr="007B3B84" w14:paraId="16DC9A95" w14:textId="77777777" w:rsidTr="00307DB9">
        <w:trPr>
          <w:trHeight w:val="548"/>
        </w:trPr>
        <w:tc>
          <w:tcPr>
            <w:tcW w:w="571" w:type="dxa"/>
            <w:shd w:val="clear" w:color="auto" w:fill="D8D8D8"/>
          </w:tcPr>
          <w:p w14:paraId="3035AD8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59" w:type="dxa"/>
          </w:tcPr>
          <w:p w14:paraId="164F2F5F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</w:p>
        </w:tc>
        <w:tc>
          <w:tcPr>
            <w:tcW w:w="4111" w:type="dxa"/>
          </w:tcPr>
          <w:p w14:paraId="76D917B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9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„Издаваштво“:</w:t>
            </w:r>
          </w:p>
          <w:p w14:paraId="0170B1C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58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3.разред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3686" w:type="dxa"/>
          </w:tcPr>
          <w:p w14:paraId="5B60424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Гордана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Рацков,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Арпад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Пастор</w:t>
            </w:r>
          </w:p>
        </w:tc>
      </w:tr>
      <w:tr w:rsidR="00B12B11" w:rsidRPr="007B3B84" w14:paraId="207BEB83" w14:textId="77777777" w:rsidTr="00307DB9">
        <w:trPr>
          <w:trHeight w:val="546"/>
        </w:trPr>
        <w:tc>
          <w:tcPr>
            <w:tcW w:w="571" w:type="dxa"/>
            <w:shd w:val="clear" w:color="auto" w:fill="D8D8D8"/>
          </w:tcPr>
          <w:p w14:paraId="282308D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559" w:type="dxa"/>
          </w:tcPr>
          <w:p w14:paraId="631606B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5F0CEE6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</w:t>
            </w:r>
          </w:p>
          <w:p w14:paraId="0E21CCC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6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SMART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JUNIOR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3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заједно</w:t>
            </w:r>
          </w:p>
        </w:tc>
        <w:tc>
          <w:tcPr>
            <w:tcW w:w="3686" w:type="dxa"/>
          </w:tcPr>
          <w:p w14:paraId="41BA3B2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H.Q.Michell,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Marileni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Malkogianni</w:t>
            </w:r>
          </w:p>
        </w:tc>
      </w:tr>
    </w:tbl>
    <w:p w14:paraId="4D06B7BD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</w:rPr>
        <w:sectPr w:rsidR="00B12B11" w:rsidRPr="007B3B84" w:rsidSect="00307DB9">
          <w:pgSz w:w="11910" w:h="16840"/>
          <w:pgMar w:top="860" w:right="860" w:bottom="280" w:left="460" w:header="720" w:footer="720" w:gutter="0"/>
          <w:cols w:space="720"/>
          <w:docGrid w:linePitch="299"/>
        </w:sectPr>
      </w:pPr>
    </w:p>
    <w:p w14:paraId="15C39B83" w14:textId="77777777" w:rsidR="00B12B11" w:rsidRPr="007B3B84" w:rsidRDefault="00B12B11" w:rsidP="00B12B11">
      <w:pPr>
        <w:widowControl w:val="0"/>
        <w:autoSpaceDE w:val="0"/>
        <w:autoSpaceDN w:val="0"/>
        <w:spacing w:before="58"/>
        <w:rPr>
          <w:rFonts w:asciiTheme="minorHAnsi" w:hAnsiTheme="minorHAnsi" w:cstheme="minorHAnsi"/>
          <w:b/>
          <w:bCs/>
          <w:color w:val="FF0000"/>
          <w:u w:val="thick" w:color="FF0000"/>
        </w:rPr>
      </w:pPr>
    </w:p>
    <w:p w14:paraId="0C31BFDE" w14:textId="77777777" w:rsidR="00B12B11" w:rsidRPr="007B3B84" w:rsidRDefault="00B12B11" w:rsidP="00B12B11">
      <w:pPr>
        <w:widowControl w:val="0"/>
        <w:autoSpaceDE w:val="0"/>
        <w:autoSpaceDN w:val="0"/>
        <w:spacing w:before="58"/>
        <w:rPr>
          <w:rFonts w:asciiTheme="minorHAnsi" w:hAnsiTheme="minorHAnsi" w:cstheme="minorHAnsi"/>
          <w:b/>
          <w:bCs/>
          <w:u w:color="000000"/>
        </w:rPr>
      </w:pPr>
      <w:r w:rsidRPr="007B3B84">
        <w:rPr>
          <w:rFonts w:asciiTheme="minorHAnsi" w:hAnsiTheme="minorHAnsi" w:cstheme="minorHAnsi"/>
          <w:b/>
          <w:bCs/>
          <w:u w:val="thick" w:color="FF0000"/>
        </w:rPr>
        <w:t>ЧЕТВРТИ</w:t>
      </w:r>
      <w:r w:rsidRPr="007B3B84">
        <w:rPr>
          <w:rFonts w:asciiTheme="minorHAnsi" w:hAnsiTheme="minorHAnsi" w:cstheme="minorHAnsi"/>
          <w:b/>
          <w:bCs/>
          <w:spacing w:val="-2"/>
          <w:u w:val="thick" w:color="FF0000"/>
        </w:rPr>
        <w:t xml:space="preserve"> </w:t>
      </w:r>
      <w:r w:rsidRPr="007B3B84">
        <w:rPr>
          <w:rFonts w:asciiTheme="minorHAnsi" w:hAnsiTheme="minorHAnsi" w:cstheme="minorHAnsi"/>
          <w:b/>
          <w:bCs/>
          <w:u w:val="thick" w:color="FF0000"/>
        </w:rPr>
        <w:t>РАЗРЕД</w:t>
      </w:r>
      <w:r w:rsidRPr="007B3B84">
        <w:rPr>
          <w:rFonts w:asciiTheme="minorHAnsi" w:hAnsiTheme="minorHAnsi" w:cstheme="minorHAnsi"/>
          <w:b/>
          <w:bCs/>
          <w:u w:color="000000"/>
        </w:rPr>
        <w:t>:</w:t>
      </w:r>
    </w:p>
    <w:p w14:paraId="6B9A61DE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1CA960A9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28EDF329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4B963579" w14:textId="77777777" w:rsidR="00B12B11" w:rsidRPr="007B3B84" w:rsidRDefault="00B12B11" w:rsidP="00B12B11">
      <w:pPr>
        <w:widowControl w:val="0"/>
        <w:autoSpaceDE w:val="0"/>
        <w:autoSpaceDN w:val="0"/>
        <w:spacing w:before="9" w:after="1"/>
        <w:rPr>
          <w:rFonts w:asciiTheme="minorHAnsi" w:hAnsiTheme="minorHAnsi" w:cstheme="minorHAnsi"/>
          <w:b/>
        </w:rPr>
      </w:pPr>
    </w:p>
    <w:tbl>
      <w:tblPr>
        <w:tblW w:w="9908" w:type="dxa"/>
        <w:tblInd w:w="7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545"/>
        <w:gridCol w:w="4111"/>
        <w:gridCol w:w="3686"/>
      </w:tblGrid>
      <w:tr w:rsidR="00B12B11" w:rsidRPr="007B3B84" w14:paraId="75C9DD5A" w14:textId="77777777" w:rsidTr="00307DB9">
        <w:trPr>
          <w:trHeight w:val="282"/>
        </w:trPr>
        <w:tc>
          <w:tcPr>
            <w:tcW w:w="566" w:type="dxa"/>
            <w:shd w:val="clear" w:color="auto" w:fill="BDBDBD"/>
          </w:tcPr>
          <w:p w14:paraId="5C8E4B0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2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545" w:type="dxa"/>
            <w:shd w:val="clear" w:color="auto" w:fill="BDBDBD"/>
          </w:tcPr>
          <w:p w14:paraId="59E1573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2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111" w:type="dxa"/>
            <w:shd w:val="clear" w:color="auto" w:fill="BDBDBD"/>
          </w:tcPr>
          <w:p w14:paraId="34DB7C4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2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  <w:r w:rsidRPr="007B3B84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</w:t>
            </w:r>
          </w:p>
        </w:tc>
        <w:tc>
          <w:tcPr>
            <w:tcW w:w="3686" w:type="dxa"/>
            <w:shd w:val="clear" w:color="auto" w:fill="BDBDBD"/>
          </w:tcPr>
          <w:p w14:paraId="633B521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3" w:lineRule="exact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</w:tr>
      <w:tr w:rsidR="00B12B11" w:rsidRPr="007B3B84" w14:paraId="519A562F" w14:textId="77777777" w:rsidTr="00307DB9">
        <w:trPr>
          <w:trHeight w:val="1384"/>
        </w:trPr>
        <w:tc>
          <w:tcPr>
            <w:tcW w:w="566" w:type="dxa"/>
            <w:shd w:val="clear" w:color="auto" w:fill="BCBCBC"/>
          </w:tcPr>
          <w:p w14:paraId="5C3DB61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467F5584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545" w:type="dxa"/>
          </w:tcPr>
          <w:p w14:paraId="1E007588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12A9AE50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1290E69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1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5BEBEDAD" w14:textId="77777777" w:rsidR="00B12B11" w:rsidRPr="007B3B84" w:rsidRDefault="00B12B11" w:rsidP="00550604">
            <w:pPr>
              <w:widowControl w:val="0"/>
              <w:numPr>
                <w:ilvl w:val="0"/>
                <w:numId w:val="176"/>
              </w:numPr>
              <w:tabs>
                <w:tab w:val="left" w:pos="459"/>
              </w:tabs>
              <w:autoSpaceDE w:val="0"/>
              <w:autoSpaceDN w:val="0"/>
              <w:ind w:hanging="34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Читанка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</w:t>
            </w:r>
          </w:p>
          <w:p w14:paraId="0509DB1F" w14:textId="77777777" w:rsidR="00B12B11" w:rsidRPr="007B3B84" w:rsidRDefault="00B12B11" w:rsidP="00550604">
            <w:pPr>
              <w:widowControl w:val="0"/>
              <w:numPr>
                <w:ilvl w:val="0"/>
                <w:numId w:val="176"/>
              </w:numPr>
              <w:tabs>
                <w:tab w:val="left" w:pos="459"/>
              </w:tabs>
              <w:autoSpaceDE w:val="0"/>
              <w:autoSpaceDN w:val="0"/>
              <w:spacing w:before="2"/>
              <w:ind w:hanging="34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Граматика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</w:t>
            </w:r>
          </w:p>
          <w:p w14:paraId="6627DC7F" w14:textId="77777777" w:rsidR="00B12B11" w:rsidRPr="007B3B84" w:rsidRDefault="00B12B11" w:rsidP="00550604">
            <w:pPr>
              <w:widowControl w:val="0"/>
              <w:numPr>
                <w:ilvl w:val="0"/>
                <w:numId w:val="176"/>
              </w:numPr>
              <w:tabs>
                <w:tab w:val="left" w:pos="459"/>
              </w:tabs>
              <w:autoSpaceDE w:val="0"/>
              <w:autoSpaceDN w:val="0"/>
              <w:ind w:hanging="34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уз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читанку</w:t>
            </w:r>
          </w:p>
          <w:p w14:paraId="2242E2BC" w14:textId="77777777" w:rsidR="00B12B11" w:rsidRPr="007B3B84" w:rsidRDefault="00B12B11" w:rsidP="00550604">
            <w:pPr>
              <w:widowControl w:val="0"/>
              <w:numPr>
                <w:ilvl w:val="0"/>
                <w:numId w:val="176"/>
              </w:numPr>
              <w:tabs>
                <w:tab w:val="left" w:pos="473"/>
              </w:tabs>
              <w:autoSpaceDE w:val="0"/>
              <w:autoSpaceDN w:val="0"/>
              <w:spacing w:before="3" w:line="260" w:lineRule="exact"/>
              <w:ind w:left="472"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уз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граматику</w:t>
            </w:r>
          </w:p>
        </w:tc>
        <w:tc>
          <w:tcPr>
            <w:tcW w:w="3686" w:type="dxa"/>
          </w:tcPr>
          <w:p w14:paraId="7B00FDA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70106BE0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Димитријевић</w:t>
            </w:r>
          </w:p>
          <w:p w14:paraId="410759C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3"/>
              <w:ind w:right="48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Данијела М., Сунчица Р.Н., К.К.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Димитријевић</w:t>
            </w:r>
          </w:p>
          <w:p w14:paraId="520CD6D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" w:line="26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Данијела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Сунчица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Р.Н.,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К.К</w:t>
            </w:r>
          </w:p>
        </w:tc>
      </w:tr>
      <w:tr w:rsidR="00B12B11" w:rsidRPr="007B3B84" w14:paraId="164E4238" w14:textId="77777777" w:rsidTr="00307DB9">
        <w:trPr>
          <w:trHeight w:val="1105"/>
        </w:trPr>
        <w:tc>
          <w:tcPr>
            <w:tcW w:w="566" w:type="dxa"/>
            <w:shd w:val="clear" w:color="auto" w:fill="BCBCBC"/>
          </w:tcPr>
          <w:p w14:paraId="28E93AB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545" w:type="dxa"/>
          </w:tcPr>
          <w:p w14:paraId="167F538F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111" w:type="dxa"/>
          </w:tcPr>
          <w:p w14:paraId="2DB541D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1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1DAB5AA7" w14:textId="77777777" w:rsidR="00B12B11" w:rsidRPr="007B3B84" w:rsidRDefault="00B12B11" w:rsidP="00550604">
            <w:pPr>
              <w:widowControl w:val="0"/>
              <w:numPr>
                <w:ilvl w:val="0"/>
                <w:numId w:val="175"/>
              </w:numPr>
              <w:tabs>
                <w:tab w:val="left" w:pos="459"/>
              </w:tabs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 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(први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део)</w:t>
            </w:r>
          </w:p>
          <w:p w14:paraId="51C17D14" w14:textId="77777777" w:rsidR="00B12B11" w:rsidRPr="007B3B84" w:rsidRDefault="00B12B11" w:rsidP="00550604">
            <w:pPr>
              <w:widowControl w:val="0"/>
              <w:numPr>
                <w:ilvl w:val="0"/>
                <w:numId w:val="175"/>
              </w:numPr>
              <w:tabs>
                <w:tab w:val="left" w:pos="459"/>
              </w:tabs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(први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део),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</w:p>
        </w:tc>
        <w:tc>
          <w:tcPr>
            <w:tcW w:w="3686" w:type="dxa"/>
          </w:tcPr>
          <w:p w14:paraId="06E83BE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46" w:line="374" w:lineRule="auto"/>
              <w:ind w:right="96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Нела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Малиновић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Јовановић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Нела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Малиновић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Јовановић</w:t>
            </w:r>
          </w:p>
        </w:tc>
      </w:tr>
      <w:tr w:rsidR="00B12B11" w:rsidRPr="007B3B84" w14:paraId="21CEDE01" w14:textId="77777777" w:rsidTr="00307DB9">
        <w:trPr>
          <w:trHeight w:val="563"/>
        </w:trPr>
        <w:tc>
          <w:tcPr>
            <w:tcW w:w="566" w:type="dxa"/>
            <w:shd w:val="clear" w:color="auto" w:fill="BCBCBC"/>
          </w:tcPr>
          <w:p w14:paraId="534F0E2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545" w:type="dxa"/>
          </w:tcPr>
          <w:p w14:paraId="1ADE9D4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6945501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1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231F4AC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" w:line="26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686" w:type="dxa"/>
          </w:tcPr>
          <w:p w14:paraId="0284201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Обрадовић</w:t>
            </w:r>
          </w:p>
        </w:tc>
      </w:tr>
      <w:tr w:rsidR="00B12B11" w:rsidRPr="007B3B84" w14:paraId="339B5270" w14:textId="77777777" w:rsidTr="00307DB9">
        <w:trPr>
          <w:trHeight w:val="561"/>
        </w:trPr>
        <w:tc>
          <w:tcPr>
            <w:tcW w:w="566" w:type="dxa"/>
            <w:shd w:val="clear" w:color="auto" w:fill="BCBCBC"/>
          </w:tcPr>
          <w:p w14:paraId="18279E3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545" w:type="dxa"/>
          </w:tcPr>
          <w:p w14:paraId="42EC6F6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037AA5B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1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1333915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" w:line="258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686" w:type="dxa"/>
          </w:tcPr>
          <w:p w14:paraId="3C5C14E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Данко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Деспотовић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Андрић</w:t>
            </w:r>
          </w:p>
        </w:tc>
      </w:tr>
      <w:tr w:rsidR="00B12B11" w:rsidRPr="007B3B84" w14:paraId="4942AA76" w14:textId="77777777" w:rsidTr="00307DB9">
        <w:trPr>
          <w:trHeight w:val="829"/>
        </w:trPr>
        <w:tc>
          <w:tcPr>
            <w:tcW w:w="566" w:type="dxa"/>
            <w:shd w:val="clear" w:color="auto" w:fill="BCBCBC"/>
          </w:tcPr>
          <w:p w14:paraId="68B66F1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45" w:type="dxa"/>
          </w:tcPr>
          <w:p w14:paraId="39D0045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Природа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друштво</w:t>
            </w:r>
          </w:p>
        </w:tc>
        <w:tc>
          <w:tcPr>
            <w:tcW w:w="4111" w:type="dxa"/>
          </w:tcPr>
          <w:p w14:paraId="7C427E2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2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1DEE792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6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Природа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друштво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– (1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део) уџбеник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географском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картом,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</w:p>
        </w:tc>
        <w:tc>
          <w:tcPr>
            <w:tcW w:w="3686" w:type="dxa"/>
          </w:tcPr>
          <w:p w14:paraId="60A9D49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6E4E348B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Јелена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Љ.,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Винко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К.,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Љубица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Н.</w:t>
            </w:r>
          </w:p>
        </w:tc>
      </w:tr>
      <w:tr w:rsidR="00B12B11" w:rsidRPr="007B3B84" w14:paraId="116CE708" w14:textId="77777777" w:rsidTr="00307DB9">
        <w:trPr>
          <w:trHeight w:val="575"/>
        </w:trPr>
        <w:tc>
          <w:tcPr>
            <w:tcW w:w="566" w:type="dxa"/>
            <w:shd w:val="clear" w:color="auto" w:fill="BCBCBC"/>
          </w:tcPr>
          <w:p w14:paraId="1D92555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545" w:type="dxa"/>
          </w:tcPr>
          <w:p w14:paraId="11E1011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</w:p>
        </w:tc>
        <w:tc>
          <w:tcPr>
            <w:tcW w:w="4111" w:type="dxa"/>
          </w:tcPr>
          <w:p w14:paraId="7FF2927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1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17E995E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Дигитални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свет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686" w:type="dxa"/>
          </w:tcPr>
          <w:p w14:paraId="7729960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Арпад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Пастор,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Гордана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Рацков</w:t>
            </w:r>
          </w:p>
        </w:tc>
      </w:tr>
      <w:tr w:rsidR="00B12B11" w:rsidRPr="007B3B84" w14:paraId="5CE86F11" w14:textId="77777777" w:rsidTr="00307DB9">
        <w:trPr>
          <w:trHeight w:val="836"/>
        </w:trPr>
        <w:tc>
          <w:tcPr>
            <w:tcW w:w="566" w:type="dxa"/>
            <w:shd w:val="clear" w:color="auto" w:fill="BCBCBC"/>
          </w:tcPr>
          <w:p w14:paraId="19E7CDC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545" w:type="dxa"/>
          </w:tcPr>
          <w:p w14:paraId="6CCE747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47577211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</w:t>
            </w:r>
          </w:p>
          <w:p w14:paraId="00BFD8D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Smart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Junior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  <w:p w14:paraId="5AEF2BD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6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Smart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Junior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4,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</w:p>
        </w:tc>
        <w:tc>
          <w:tcPr>
            <w:tcW w:w="3686" w:type="dxa"/>
          </w:tcPr>
          <w:p w14:paraId="2472A31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3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H.Q.Michell,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Marileni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Malkogianni</w:t>
            </w:r>
          </w:p>
        </w:tc>
      </w:tr>
    </w:tbl>
    <w:p w14:paraId="5BF9CFB7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</w:rPr>
        <w:sectPr w:rsidR="00B12B11" w:rsidRPr="007B3B84" w:rsidSect="00307DB9">
          <w:pgSz w:w="11910" w:h="16840"/>
          <w:pgMar w:top="860" w:right="860" w:bottom="280" w:left="460" w:header="720" w:footer="720" w:gutter="0"/>
          <w:cols w:space="720"/>
          <w:docGrid w:linePitch="299"/>
        </w:sectPr>
      </w:pPr>
    </w:p>
    <w:p w14:paraId="19A298F1" w14:textId="77777777" w:rsidR="00B12B11" w:rsidRPr="007B3B84" w:rsidRDefault="00B12B11" w:rsidP="00B12B11">
      <w:pPr>
        <w:widowControl w:val="0"/>
        <w:autoSpaceDE w:val="0"/>
        <w:autoSpaceDN w:val="0"/>
        <w:spacing w:before="58"/>
        <w:rPr>
          <w:rFonts w:asciiTheme="minorHAnsi" w:hAnsiTheme="minorHAnsi" w:cstheme="minorHAnsi"/>
          <w:b/>
          <w:bCs/>
          <w:u w:color="000000"/>
        </w:rPr>
      </w:pPr>
      <w:r w:rsidRPr="007B3B84">
        <w:rPr>
          <w:rFonts w:asciiTheme="minorHAnsi" w:hAnsiTheme="minorHAnsi" w:cstheme="minorHAnsi"/>
          <w:b/>
          <w:bCs/>
          <w:u w:val="thick" w:color="FF0000"/>
        </w:rPr>
        <w:lastRenderedPageBreak/>
        <w:t>ПЕТИ</w:t>
      </w:r>
      <w:r w:rsidRPr="007B3B84">
        <w:rPr>
          <w:rFonts w:asciiTheme="minorHAnsi" w:hAnsiTheme="minorHAnsi" w:cstheme="minorHAnsi"/>
          <w:b/>
          <w:bCs/>
          <w:spacing w:val="-2"/>
          <w:u w:val="thick" w:color="FF0000"/>
        </w:rPr>
        <w:t xml:space="preserve"> </w:t>
      </w:r>
      <w:r w:rsidRPr="007B3B84">
        <w:rPr>
          <w:rFonts w:asciiTheme="minorHAnsi" w:hAnsiTheme="minorHAnsi" w:cstheme="minorHAnsi"/>
          <w:b/>
          <w:bCs/>
          <w:u w:val="thick" w:color="FF0000"/>
        </w:rPr>
        <w:t>РАЗРЕД</w:t>
      </w:r>
      <w:r w:rsidRPr="007B3B84">
        <w:rPr>
          <w:rFonts w:asciiTheme="minorHAnsi" w:hAnsiTheme="minorHAnsi" w:cstheme="minorHAnsi"/>
          <w:b/>
          <w:bCs/>
          <w:u w:color="000000"/>
        </w:rPr>
        <w:t>:</w:t>
      </w:r>
    </w:p>
    <w:p w14:paraId="0DD219E4" w14:textId="77777777" w:rsidR="00B12B11" w:rsidRPr="007B3B84" w:rsidRDefault="00B12B11" w:rsidP="00B12B11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5037E61E" w14:textId="77777777" w:rsidR="00B12B11" w:rsidRPr="007B3B84" w:rsidRDefault="00B12B11" w:rsidP="00B12B11">
      <w:pPr>
        <w:widowControl w:val="0"/>
        <w:autoSpaceDE w:val="0"/>
        <w:autoSpaceDN w:val="0"/>
        <w:spacing w:before="7"/>
        <w:rPr>
          <w:rFonts w:asciiTheme="minorHAnsi" w:hAnsiTheme="minorHAnsi" w:cstheme="minorHAnsi"/>
          <w:b/>
        </w:rPr>
      </w:pPr>
    </w:p>
    <w:tbl>
      <w:tblPr>
        <w:tblW w:w="10035" w:type="dxa"/>
        <w:tblInd w:w="5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1597"/>
        <w:gridCol w:w="4111"/>
        <w:gridCol w:w="3686"/>
      </w:tblGrid>
      <w:tr w:rsidR="00B12B11" w:rsidRPr="007B3B84" w14:paraId="1E8B7CAF" w14:textId="77777777" w:rsidTr="00307DB9">
        <w:trPr>
          <w:trHeight w:val="613"/>
        </w:trPr>
        <w:tc>
          <w:tcPr>
            <w:tcW w:w="641" w:type="dxa"/>
            <w:shd w:val="clear" w:color="auto" w:fill="BDBDBD"/>
          </w:tcPr>
          <w:p w14:paraId="0B83DFC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49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597" w:type="dxa"/>
            <w:shd w:val="clear" w:color="auto" w:fill="BDBDBD"/>
          </w:tcPr>
          <w:p w14:paraId="5D2C5E5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49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111" w:type="dxa"/>
            <w:shd w:val="clear" w:color="auto" w:fill="BDBDBD"/>
          </w:tcPr>
          <w:p w14:paraId="0A2CC87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49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уџбеника,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  <w:tc>
          <w:tcPr>
            <w:tcW w:w="3686" w:type="dxa"/>
            <w:shd w:val="clear" w:color="auto" w:fill="BDBDBD"/>
          </w:tcPr>
          <w:p w14:paraId="7312426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49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</w:p>
        </w:tc>
      </w:tr>
      <w:tr w:rsidR="00B12B11" w:rsidRPr="007B3B84" w14:paraId="4EEC7A09" w14:textId="77777777" w:rsidTr="00307DB9">
        <w:trPr>
          <w:trHeight w:val="1021"/>
        </w:trPr>
        <w:tc>
          <w:tcPr>
            <w:tcW w:w="641" w:type="dxa"/>
            <w:shd w:val="clear" w:color="auto" w:fill="BCBCBC"/>
          </w:tcPr>
          <w:p w14:paraId="683B0FD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3CDB1214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597" w:type="dxa"/>
          </w:tcPr>
          <w:p w14:paraId="3B516FD8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3E3C7E7F" w14:textId="77777777" w:rsidR="00B12B11" w:rsidRPr="007B3B84" w:rsidRDefault="00B12B11" w:rsidP="00B12B11">
            <w:pPr>
              <w:widowControl w:val="0"/>
              <w:autoSpaceDE w:val="0"/>
              <w:autoSpaceDN w:val="0"/>
              <w:ind w:right="51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 језик и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књижевност</w:t>
            </w:r>
          </w:p>
        </w:tc>
        <w:tc>
          <w:tcPr>
            <w:tcW w:w="4111" w:type="dxa"/>
          </w:tcPr>
          <w:p w14:paraId="31CD9D7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56" w:line="275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„РАСКОВНИК”,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читанка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пети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З.Мркаљ,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З.Несторовић</w:t>
            </w:r>
          </w:p>
          <w:p w14:paraId="381F859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line="275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„Граматика“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пети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Ломпар</w:t>
            </w:r>
          </w:p>
          <w:p w14:paraId="2C551979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„Радна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свеска“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пети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В.Ломпар,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З.Несторовић</w:t>
            </w:r>
          </w:p>
        </w:tc>
        <w:tc>
          <w:tcPr>
            <w:tcW w:w="3686" w:type="dxa"/>
          </w:tcPr>
          <w:p w14:paraId="57BEF718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541A402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0E1B788D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</w:t>
            </w:r>
          </w:p>
        </w:tc>
      </w:tr>
      <w:tr w:rsidR="00B12B11" w:rsidRPr="007B3B84" w14:paraId="39D49011" w14:textId="77777777" w:rsidTr="00307DB9">
        <w:trPr>
          <w:trHeight w:val="745"/>
        </w:trPr>
        <w:tc>
          <w:tcPr>
            <w:tcW w:w="641" w:type="dxa"/>
            <w:shd w:val="clear" w:color="auto" w:fill="BCBCBC"/>
          </w:tcPr>
          <w:p w14:paraId="611289A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597" w:type="dxa"/>
          </w:tcPr>
          <w:p w14:paraId="1F38ACF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111" w:type="dxa"/>
          </w:tcPr>
          <w:p w14:paraId="5C4FF73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5"/>
              <w:ind w:right="206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 5 - збирка задатака за пети разред основне школе, Р.Каровић,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С.Ивановић,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Д.Мијајловић</w:t>
            </w:r>
          </w:p>
        </w:tc>
        <w:tc>
          <w:tcPr>
            <w:tcW w:w="3686" w:type="dxa"/>
          </w:tcPr>
          <w:p w14:paraId="02CAD18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Едука</w:t>
            </w:r>
          </w:p>
        </w:tc>
      </w:tr>
      <w:tr w:rsidR="00B12B11" w:rsidRPr="007B3B84" w14:paraId="5C49DAAC" w14:textId="77777777" w:rsidTr="00307DB9">
        <w:trPr>
          <w:trHeight w:val="476"/>
        </w:trPr>
        <w:tc>
          <w:tcPr>
            <w:tcW w:w="641" w:type="dxa"/>
            <w:shd w:val="clear" w:color="auto" w:fill="BCBCBC"/>
          </w:tcPr>
          <w:p w14:paraId="2AA7B13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597" w:type="dxa"/>
          </w:tcPr>
          <w:p w14:paraId="7E46A86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Историја</w:t>
            </w:r>
          </w:p>
        </w:tc>
        <w:tc>
          <w:tcPr>
            <w:tcW w:w="4111" w:type="dxa"/>
          </w:tcPr>
          <w:p w14:paraId="77B7694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Историја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5”,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одабраним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историјским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изворима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пети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С.Лазић</w:t>
            </w:r>
          </w:p>
        </w:tc>
        <w:tc>
          <w:tcPr>
            <w:tcW w:w="3686" w:type="dxa"/>
          </w:tcPr>
          <w:p w14:paraId="524FD922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Архикњига</w:t>
            </w:r>
          </w:p>
        </w:tc>
      </w:tr>
      <w:tr w:rsidR="00B12B11" w:rsidRPr="007B3B84" w14:paraId="581B4D0B" w14:textId="77777777" w:rsidTr="00307DB9">
        <w:trPr>
          <w:trHeight w:val="474"/>
        </w:trPr>
        <w:tc>
          <w:tcPr>
            <w:tcW w:w="641" w:type="dxa"/>
            <w:shd w:val="clear" w:color="auto" w:fill="BCBCBC"/>
          </w:tcPr>
          <w:p w14:paraId="1856D2D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 w:line="26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597" w:type="dxa"/>
          </w:tcPr>
          <w:p w14:paraId="55E3AAE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 w:line="26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Географија</w:t>
            </w:r>
          </w:p>
        </w:tc>
        <w:tc>
          <w:tcPr>
            <w:tcW w:w="4111" w:type="dxa"/>
          </w:tcPr>
          <w:p w14:paraId="1A20DC4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2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„Географија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5”,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пети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М.Јоксимовић</w:t>
            </w:r>
          </w:p>
        </w:tc>
        <w:tc>
          <w:tcPr>
            <w:tcW w:w="3686" w:type="dxa"/>
          </w:tcPr>
          <w:p w14:paraId="79AF60A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 w:line="260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</w:t>
            </w:r>
          </w:p>
        </w:tc>
      </w:tr>
      <w:tr w:rsidR="00B12B11" w:rsidRPr="007B3B84" w14:paraId="68799545" w14:textId="77777777" w:rsidTr="00307DB9">
        <w:trPr>
          <w:trHeight w:val="616"/>
        </w:trPr>
        <w:tc>
          <w:tcPr>
            <w:tcW w:w="641" w:type="dxa"/>
            <w:shd w:val="clear" w:color="auto" w:fill="BCBCBC"/>
          </w:tcPr>
          <w:p w14:paraId="2A67745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97" w:type="dxa"/>
          </w:tcPr>
          <w:p w14:paraId="5DE7032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4111" w:type="dxa"/>
          </w:tcPr>
          <w:p w14:paraId="0271997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48" w:line="274" w:lineRule="exact"/>
              <w:ind w:right="-1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Биологија, уџбеник за пети разред основне школе, Т. Прибићевић, Т. Миљановић, С. Нинковић, В.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Миливојевић</w:t>
            </w:r>
          </w:p>
        </w:tc>
        <w:tc>
          <w:tcPr>
            <w:tcW w:w="3686" w:type="dxa"/>
          </w:tcPr>
          <w:p w14:paraId="5B18FB9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Герундијум</w:t>
            </w:r>
          </w:p>
        </w:tc>
      </w:tr>
      <w:tr w:rsidR="00B12B11" w:rsidRPr="007B3B84" w14:paraId="759A2CA9" w14:textId="77777777" w:rsidTr="00307DB9">
        <w:trPr>
          <w:trHeight w:val="683"/>
        </w:trPr>
        <w:tc>
          <w:tcPr>
            <w:tcW w:w="641" w:type="dxa"/>
            <w:shd w:val="clear" w:color="auto" w:fill="BCBCBC"/>
          </w:tcPr>
          <w:p w14:paraId="1B6063B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"/>
              <w:rPr>
                <w:rFonts w:asciiTheme="minorHAnsi" w:hAnsiTheme="minorHAnsi" w:cstheme="minorHAnsi"/>
                <w:b/>
              </w:rPr>
            </w:pPr>
          </w:p>
          <w:p w14:paraId="5BDF242C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597" w:type="dxa"/>
          </w:tcPr>
          <w:p w14:paraId="1A7B960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3" w:line="230" w:lineRule="auto"/>
              <w:ind w:right="8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Техника и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технологија</w:t>
            </w:r>
          </w:p>
        </w:tc>
        <w:tc>
          <w:tcPr>
            <w:tcW w:w="4111" w:type="dxa"/>
          </w:tcPr>
          <w:p w14:paraId="1236A565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1" w:line="270" w:lineRule="atLeas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Техника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технологија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материјал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конструкторско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моделовање,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Ж.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Васић,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Д.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Каруовић,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И. Ђисалов</w:t>
            </w:r>
          </w:p>
        </w:tc>
        <w:tc>
          <w:tcPr>
            <w:tcW w:w="3686" w:type="dxa"/>
          </w:tcPr>
          <w:p w14:paraId="5573BEE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1"/>
              <w:rPr>
                <w:rFonts w:asciiTheme="minorHAnsi" w:hAnsiTheme="minorHAnsi" w:cstheme="minorHAnsi"/>
                <w:b/>
              </w:rPr>
            </w:pPr>
          </w:p>
          <w:p w14:paraId="54705C85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</w:t>
            </w:r>
          </w:p>
        </w:tc>
      </w:tr>
      <w:tr w:rsidR="00B12B11" w:rsidRPr="007B3B84" w14:paraId="55421BCC" w14:textId="77777777" w:rsidTr="00307DB9">
        <w:trPr>
          <w:trHeight w:val="608"/>
        </w:trPr>
        <w:tc>
          <w:tcPr>
            <w:tcW w:w="641" w:type="dxa"/>
            <w:shd w:val="clear" w:color="auto" w:fill="BCBCBC"/>
          </w:tcPr>
          <w:p w14:paraId="36B0412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8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597" w:type="dxa"/>
          </w:tcPr>
          <w:p w14:paraId="22BFAB5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8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2E1DEBD9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8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+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ЦД,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Маријана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Савов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–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Стојановић</w:t>
            </w:r>
          </w:p>
        </w:tc>
        <w:tc>
          <w:tcPr>
            <w:tcW w:w="3686" w:type="dxa"/>
          </w:tcPr>
          <w:p w14:paraId="4CEDAE3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41" w:line="274" w:lineRule="exact"/>
              <w:ind w:right="3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Издаваштво</w:t>
            </w:r>
          </w:p>
        </w:tc>
      </w:tr>
      <w:tr w:rsidR="00B12B11" w:rsidRPr="007B3B84" w14:paraId="68CFAE39" w14:textId="77777777" w:rsidTr="00307DB9">
        <w:trPr>
          <w:trHeight w:val="584"/>
        </w:trPr>
        <w:tc>
          <w:tcPr>
            <w:tcW w:w="641" w:type="dxa"/>
            <w:shd w:val="clear" w:color="auto" w:fill="BCBCBC"/>
          </w:tcPr>
          <w:p w14:paraId="64313F7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597" w:type="dxa"/>
          </w:tcPr>
          <w:p w14:paraId="505BC630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111" w:type="dxa"/>
          </w:tcPr>
          <w:p w14:paraId="6BCF0E1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пети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Миливој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Мишко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Павловић</w:t>
            </w:r>
          </w:p>
        </w:tc>
        <w:tc>
          <w:tcPr>
            <w:tcW w:w="3686" w:type="dxa"/>
          </w:tcPr>
          <w:p w14:paraId="015D0684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Бигз</w:t>
            </w:r>
          </w:p>
        </w:tc>
      </w:tr>
      <w:tr w:rsidR="00B12B11" w:rsidRPr="007B3B84" w14:paraId="264B1354" w14:textId="77777777" w:rsidTr="00307DB9">
        <w:trPr>
          <w:trHeight w:val="728"/>
        </w:trPr>
        <w:tc>
          <w:tcPr>
            <w:tcW w:w="641" w:type="dxa"/>
            <w:shd w:val="clear" w:color="auto" w:fill="BCBCBC"/>
          </w:tcPr>
          <w:p w14:paraId="025BAA5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  <w:b/>
              </w:rPr>
            </w:pPr>
          </w:p>
          <w:p w14:paraId="11A34EB6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1597" w:type="dxa"/>
          </w:tcPr>
          <w:p w14:paraId="410F53F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  <w:b/>
              </w:rPr>
            </w:pPr>
          </w:p>
          <w:p w14:paraId="04141B66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126BB92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49ABB1C3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To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the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top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2030,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5. 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 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</w:p>
        </w:tc>
        <w:tc>
          <w:tcPr>
            <w:tcW w:w="3686" w:type="dxa"/>
          </w:tcPr>
          <w:p w14:paraId="5ACF6B71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  <w:b/>
              </w:rPr>
            </w:pPr>
          </w:p>
          <w:p w14:paraId="6259B394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</w:t>
            </w:r>
          </w:p>
        </w:tc>
      </w:tr>
      <w:tr w:rsidR="00B12B11" w:rsidRPr="007B3B84" w14:paraId="0916C59C" w14:textId="77777777" w:rsidTr="00307DB9">
        <w:trPr>
          <w:trHeight w:val="613"/>
        </w:trPr>
        <w:tc>
          <w:tcPr>
            <w:tcW w:w="641" w:type="dxa"/>
            <w:shd w:val="clear" w:color="auto" w:fill="BCBCBC"/>
          </w:tcPr>
          <w:p w14:paraId="293139D6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1597" w:type="dxa"/>
          </w:tcPr>
          <w:p w14:paraId="608482AF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Руски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56965967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45" w:line="274" w:lineRule="exac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Диалог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 уџбеник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У.Бер,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Рајтшпрехер,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Е.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Колођи,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Штар,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Х.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Вапенханс</w:t>
            </w:r>
          </w:p>
        </w:tc>
        <w:tc>
          <w:tcPr>
            <w:tcW w:w="3686" w:type="dxa"/>
          </w:tcPr>
          <w:p w14:paraId="60F0987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9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</w:t>
            </w:r>
          </w:p>
        </w:tc>
      </w:tr>
      <w:tr w:rsidR="00B12B11" w:rsidRPr="007B3B84" w14:paraId="19E6DD94" w14:textId="77777777" w:rsidTr="00307DB9">
        <w:trPr>
          <w:trHeight w:val="716"/>
        </w:trPr>
        <w:tc>
          <w:tcPr>
            <w:tcW w:w="641" w:type="dxa"/>
            <w:shd w:val="clear" w:color="auto" w:fill="BCBCBC"/>
          </w:tcPr>
          <w:p w14:paraId="49A7AF1D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"/>
              <w:rPr>
                <w:rFonts w:asciiTheme="minorHAnsi" w:hAnsiTheme="minorHAnsi" w:cstheme="minorHAnsi"/>
                <w:b/>
              </w:rPr>
            </w:pPr>
          </w:p>
          <w:p w14:paraId="40F5C347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11.</w:t>
            </w:r>
          </w:p>
        </w:tc>
        <w:tc>
          <w:tcPr>
            <w:tcW w:w="1597" w:type="dxa"/>
          </w:tcPr>
          <w:p w14:paraId="2F51492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"/>
              <w:rPr>
                <w:rFonts w:asciiTheme="minorHAnsi" w:hAnsiTheme="minorHAnsi" w:cstheme="minorHAnsi"/>
                <w:b/>
              </w:rPr>
            </w:pPr>
          </w:p>
          <w:p w14:paraId="5C70D04F" w14:textId="77777777" w:rsidR="00B12B11" w:rsidRPr="007B3B84" w:rsidRDefault="00B12B11" w:rsidP="00B12B1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Немачки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111" w:type="dxa"/>
          </w:tcPr>
          <w:p w14:paraId="6EF450C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7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Maximal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1,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немачки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прва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учења,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lastRenderedPageBreak/>
              <w:t>уџбеник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аудио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ЦД,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Ђ.Мота, Е. К. Камписти, К. Брас,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Д. Глинк</w:t>
            </w:r>
          </w:p>
        </w:tc>
        <w:tc>
          <w:tcPr>
            <w:tcW w:w="3686" w:type="dxa"/>
          </w:tcPr>
          <w:p w14:paraId="2DCC83BE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8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Клет</w:t>
            </w:r>
          </w:p>
        </w:tc>
      </w:tr>
      <w:tr w:rsidR="00B12B11" w:rsidRPr="007B3B84" w14:paraId="1B93E5F3" w14:textId="77777777" w:rsidTr="00307DB9">
        <w:trPr>
          <w:trHeight w:val="745"/>
        </w:trPr>
        <w:tc>
          <w:tcPr>
            <w:tcW w:w="641" w:type="dxa"/>
            <w:shd w:val="clear" w:color="auto" w:fill="BCBCBC"/>
          </w:tcPr>
          <w:p w14:paraId="48CF2A2B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8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12.</w:t>
            </w:r>
          </w:p>
        </w:tc>
        <w:tc>
          <w:tcPr>
            <w:tcW w:w="1597" w:type="dxa"/>
          </w:tcPr>
          <w:p w14:paraId="4E917E53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77" w:line="274" w:lineRule="exact"/>
              <w:ind w:right="43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 и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рачунарство</w:t>
            </w:r>
          </w:p>
        </w:tc>
        <w:tc>
          <w:tcPr>
            <w:tcW w:w="4111" w:type="dxa"/>
          </w:tcPr>
          <w:p w14:paraId="3EA813AA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22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рачунарство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5.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Папић,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Чукљевић</w:t>
            </w:r>
          </w:p>
        </w:tc>
        <w:tc>
          <w:tcPr>
            <w:tcW w:w="3686" w:type="dxa"/>
          </w:tcPr>
          <w:p w14:paraId="51072E9C" w14:textId="77777777" w:rsidR="00B12B11" w:rsidRPr="007B3B84" w:rsidRDefault="00B12B11" w:rsidP="00B12B11">
            <w:pPr>
              <w:widowControl w:val="0"/>
              <w:autoSpaceDE w:val="0"/>
              <w:autoSpaceDN w:val="0"/>
              <w:spacing w:before="177" w:line="274" w:lineRule="exact"/>
              <w:ind w:right="422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Издаваштво</w:t>
            </w:r>
          </w:p>
        </w:tc>
      </w:tr>
    </w:tbl>
    <w:p w14:paraId="13E95580" w14:textId="77777777" w:rsidR="00B12B11" w:rsidRPr="007B3B84" w:rsidRDefault="00B12B11" w:rsidP="00B12B11">
      <w:pPr>
        <w:widowControl w:val="0"/>
        <w:autoSpaceDE w:val="0"/>
        <w:autoSpaceDN w:val="0"/>
        <w:spacing w:line="274" w:lineRule="exact"/>
        <w:rPr>
          <w:rFonts w:asciiTheme="minorHAnsi" w:hAnsiTheme="minorHAnsi" w:cstheme="minorHAnsi"/>
        </w:rPr>
        <w:sectPr w:rsidR="00B12B11" w:rsidRPr="007B3B84" w:rsidSect="00307DB9">
          <w:pgSz w:w="11910" w:h="16840"/>
          <w:pgMar w:top="860" w:right="860" w:bottom="280" w:left="460" w:header="720" w:footer="720" w:gutter="0"/>
          <w:cols w:space="720"/>
          <w:docGrid w:linePitch="299"/>
        </w:sectPr>
      </w:pPr>
    </w:p>
    <w:p w14:paraId="4BC5ACE7" w14:textId="77777777" w:rsidR="00B12B11" w:rsidRPr="007B3B84" w:rsidRDefault="00B12B11" w:rsidP="00A916B6">
      <w:pPr>
        <w:widowControl w:val="0"/>
        <w:autoSpaceDE w:val="0"/>
        <w:autoSpaceDN w:val="0"/>
        <w:spacing w:before="114" w:after="4"/>
        <w:jc w:val="both"/>
        <w:rPr>
          <w:rFonts w:asciiTheme="minorHAnsi" w:hAnsiTheme="minorHAnsi" w:cstheme="minorHAnsi"/>
          <w:b/>
          <w:bCs/>
          <w:u w:color="000000"/>
        </w:rPr>
      </w:pPr>
    </w:p>
    <w:p w14:paraId="72495788" w14:textId="77777777" w:rsidR="00507367" w:rsidRPr="007B3B84" w:rsidRDefault="00507367" w:rsidP="00507367">
      <w:pPr>
        <w:widowControl w:val="0"/>
        <w:autoSpaceDE w:val="0"/>
        <w:autoSpaceDN w:val="0"/>
        <w:spacing w:before="8"/>
        <w:rPr>
          <w:rFonts w:asciiTheme="minorHAnsi" w:hAnsiTheme="minorHAnsi" w:cstheme="minorHAnsi"/>
          <w:b/>
        </w:rPr>
      </w:pPr>
    </w:p>
    <w:p w14:paraId="5EA447ED" w14:textId="4F546EFA" w:rsidR="00114260" w:rsidRPr="007B3B84" w:rsidRDefault="00114260" w:rsidP="00114260">
      <w:pPr>
        <w:widowControl w:val="0"/>
        <w:autoSpaceDE w:val="0"/>
        <w:autoSpaceDN w:val="0"/>
        <w:spacing w:before="85" w:after="25"/>
        <w:jc w:val="both"/>
        <w:rPr>
          <w:rFonts w:asciiTheme="minorHAnsi" w:hAnsiTheme="minorHAnsi" w:cstheme="minorHAnsi"/>
          <w:b/>
          <w:bCs/>
          <w:color w:val="000000" w:themeColor="text1"/>
          <w:u w:color="000000"/>
          <w:lang w:val="sr-Cyrl-RS"/>
        </w:rPr>
      </w:pPr>
      <w:r w:rsidRPr="007B3B84">
        <w:rPr>
          <w:rFonts w:asciiTheme="minorHAnsi" w:hAnsiTheme="minorHAnsi" w:cstheme="minorHAnsi"/>
          <w:b/>
          <w:bCs/>
          <w:color w:val="000000" w:themeColor="text1"/>
          <w:u w:color="000000"/>
          <w:lang w:val="sr-Cyrl-RS"/>
        </w:rPr>
        <w:t xml:space="preserve">ШЕСТИ </w:t>
      </w:r>
      <w:r w:rsidRPr="007B3B84">
        <w:rPr>
          <w:rFonts w:asciiTheme="minorHAnsi" w:hAnsiTheme="minorHAnsi" w:cstheme="minorHAnsi"/>
          <w:b/>
          <w:bCs/>
          <w:color w:val="000000" w:themeColor="text1"/>
          <w:u w:val="thick" w:color="FF0000"/>
        </w:rPr>
        <w:t>РАЗРЕД</w:t>
      </w:r>
      <w:r w:rsidRPr="007B3B84">
        <w:rPr>
          <w:rFonts w:asciiTheme="minorHAnsi" w:hAnsiTheme="minorHAnsi" w:cstheme="minorHAnsi"/>
          <w:b/>
          <w:bCs/>
          <w:color w:val="000000" w:themeColor="text1"/>
          <w:u w:color="000000"/>
        </w:rPr>
        <w:t>:</w:t>
      </w:r>
    </w:p>
    <w:p w14:paraId="7AB48B80" w14:textId="77777777" w:rsidR="00114260" w:rsidRPr="007B3B84" w:rsidRDefault="00114260" w:rsidP="00114260">
      <w:pPr>
        <w:widowControl w:val="0"/>
        <w:autoSpaceDE w:val="0"/>
        <w:autoSpaceDN w:val="0"/>
        <w:rPr>
          <w:rFonts w:asciiTheme="minorHAnsi" w:hAnsiTheme="minorHAnsi" w:cstheme="minorHAnsi"/>
          <w:b/>
        </w:rPr>
      </w:pPr>
    </w:p>
    <w:p w14:paraId="7B589665" w14:textId="77777777" w:rsidR="00114260" w:rsidRPr="007B3B84" w:rsidRDefault="00114260" w:rsidP="00114260">
      <w:pPr>
        <w:widowControl w:val="0"/>
        <w:autoSpaceDE w:val="0"/>
        <w:autoSpaceDN w:val="0"/>
        <w:spacing w:before="7"/>
        <w:rPr>
          <w:rFonts w:asciiTheme="minorHAnsi" w:hAnsiTheme="minorHAnsi" w:cstheme="minorHAnsi"/>
          <w:b/>
        </w:rPr>
      </w:pPr>
    </w:p>
    <w:tbl>
      <w:tblPr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1321"/>
        <w:gridCol w:w="4536"/>
        <w:gridCol w:w="2977"/>
      </w:tblGrid>
      <w:tr w:rsidR="00114260" w:rsidRPr="007B3B84" w14:paraId="016DFCF3" w14:textId="77777777" w:rsidTr="006E30E9">
        <w:trPr>
          <w:trHeight w:val="275"/>
        </w:trPr>
        <w:tc>
          <w:tcPr>
            <w:tcW w:w="631" w:type="dxa"/>
            <w:shd w:val="clear" w:color="auto" w:fill="D8D8D8"/>
          </w:tcPr>
          <w:p w14:paraId="108EAC4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4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321" w:type="dxa"/>
            <w:shd w:val="clear" w:color="auto" w:fill="D8D8D8"/>
          </w:tcPr>
          <w:p w14:paraId="4C742F4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5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536" w:type="dxa"/>
            <w:shd w:val="clear" w:color="auto" w:fill="D8D8D8"/>
          </w:tcPr>
          <w:p w14:paraId="2046B0E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5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  <w:r w:rsidRPr="007B3B84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</w:t>
            </w:r>
          </w:p>
        </w:tc>
        <w:tc>
          <w:tcPr>
            <w:tcW w:w="2977" w:type="dxa"/>
            <w:shd w:val="clear" w:color="auto" w:fill="D8D8D8"/>
          </w:tcPr>
          <w:p w14:paraId="52FE50C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5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</w:tr>
      <w:tr w:rsidR="00114260" w:rsidRPr="007B3B84" w14:paraId="74B7F380" w14:textId="77777777" w:rsidTr="006E30E9">
        <w:trPr>
          <w:trHeight w:val="697"/>
        </w:trPr>
        <w:tc>
          <w:tcPr>
            <w:tcW w:w="631" w:type="dxa"/>
            <w:shd w:val="clear" w:color="auto" w:fill="D8D8D8"/>
          </w:tcPr>
          <w:p w14:paraId="738DA62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1C2C28FF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321" w:type="dxa"/>
          </w:tcPr>
          <w:p w14:paraId="652D8332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1E0EF6B9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4536" w:type="dxa"/>
          </w:tcPr>
          <w:p w14:paraId="3F1BDDB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10" w:line="237" w:lineRule="auto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Гурун</w:t>
            </w:r>
            <w:r w:rsidRPr="007B3B84">
              <w:rPr>
                <w:rFonts w:asciiTheme="minorHAnsi" w:hAnsiTheme="minorHAnsi" w:cstheme="minorHAnsi"/>
                <w:lang w:val="sr-Cyrl-RS"/>
              </w:rPr>
              <w:t>ди</w:t>
            </w:r>
            <w:r w:rsidRPr="007B3B84">
              <w:rPr>
                <w:rFonts w:asciiTheme="minorHAnsi" w:hAnsiTheme="minorHAnsi" w:cstheme="minorHAnsi"/>
              </w:rPr>
              <w:t>јум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6.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</w:p>
        </w:tc>
        <w:tc>
          <w:tcPr>
            <w:tcW w:w="2977" w:type="dxa"/>
          </w:tcPr>
          <w:p w14:paraId="2B158C6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7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Т. Лазаревић, В. Миливојевић, Т.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Прибићевић,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Миљановић</w:t>
            </w:r>
          </w:p>
        </w:tc>
      </w:tr>
      <w:tr w:rsidR="00114260" w:rsidRPr="007B3B84" w14:paraId="4F5A67A6" w14:textId="77777777" w:rsidTr="006E30E9">
        <w:trPr>
          <w:trHeight w:val="805"/>
        </w:trPr>
        <w:tc>
          <w:tcPr>
            <w:tcW w:w="631" w:type="dxa"/>
            <w:shd w:val="clear" w:color="auto" w:fill="D8D8D8"/>
          </w:tcPr>
          <w:p w14:paraId="50057C85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321" w:type="dxa"/>
          </w:tcPr>
          <w:p w14:paraId="7D86E07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Географија</w:t>
            </w:r>
          </w:p>
        </w:tc>
        <w:tc>
          <w:tcPr>
            <w:tcW w:w="4536" w:type="dxa"/>
          </w:tcPr>
          <w:p w14:paraId="3A5D3EFF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404" w:lineRule="exac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 Логос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6.разред</w:t>
            </w:r>
          </w:p>
        </w:tc>
        <w:tc>
          <w:tcPr>
            <w:tcW w:w="2977" w:type="dxa"/>
          </w:tcPr>
          <w:p w14:paraId="26467E80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796FC160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Марко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Јоксимовић</w:t>
            </w:r>
          </w:p>
        </w:tc>
      </w:tr>
      <w:tr w:rsidR="00114260" w:rsidRPr="007B3B84" w14:paraId="704DB678" w14:textId="77777777" w:rsidTr="006E30E9">
        <w:trPr>
          <w:trHeight w:val="702"/>
        </w:trPr>
        <w:tc>
          <w:tcPr>
            <w:tcW w:w="631" w:type="dxa"/>
            <w:shd w:val="clear" w:color="auto" w:fill="D8D8D8"/>
          </w:tcPr>
          <w:p w14:paraId="5A473B2C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9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321" w:type="dxa"/>
          </w:tcPr>
          <w:p w14:paraId="79B5E81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9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536" w:type="dxa"/>
          </w:tcPr>
          <w:p w14:paraId="5295A3C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51B8F90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Hello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World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шеста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учења,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</w:p>
        </w:tc>
        <w:tc>
          <w:tcPr>
            <w:tcW w:w="2977" w:type="dxa"/>
          </w:tcPr>
          <w:p w14:paraId="4035BB4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685DC4A4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Ивана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Кирин,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Маринко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Уремовић</w:t>
            </w:r>
          </w:p>
        </w:tc>
      </w:tr>
      <w:tr w:rsidR="00114260" w:rsidRPr="007B3B84" w14:paraId="7AD9CEAA" w14:textId="77777777" w:rsidTr="006E30E9">
        <w:trPr>
          <w:trHeight w:val="800"/>
        </w:trPr>
        <w:tc>
          <w:tcPr>
            <w:tcW w:w="631" w:type="dxa"/>
            <w:shd w:val="clear" w:color="auto" w:fill="D8D8D8"/>
          </w:tcPr>
          <w:p w14:paraId="705E133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6413843C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321" w:type="dxa"/>
          </w:tcPr>
          <w:p w14:paraId="5BC4E39D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2" w:line="237" w:lineRule="auto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 и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рачунарство</w:t>
            </w:r>
          </w:p>
        </w:tc>
        <w:tc>
          <w:tcPr>
            <w:tcW w:w="4536" w:type="dxa"/>
          </w:tcPr>
          <w:p w14:paraId="2B5CD48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400" w:lineRule="exac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 „Издаваштво“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</w:p>
        </w:tc>
        <w:tc>
          <w:tcPr>
            <w:tcW w:w="2977" w:type="dxa"/>
          </w:tcPr>
          <w:p w14:paraId="235123D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17"/>
              <w:ind w:left="67" w:firstLine="5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Милош Папић,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Далибор</w:t>
            </w:r>
            <w:r w:rsidRPr="007B3B84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Чукљевић</w:t>
            </w:r>
          </w:p>
        </w:tc>
      </w:tr>
      <w:tr w:rsidR="00114260" w:rsidRPr="007B3B84" w14:paraId="04040E91" w14:textId="77777777" w:rsidTr="006E30E9">
        <w:trPr>
          <w:trHeight w:val="700"/>
        </w:trPr>
        <w:tc>
          <w:tcPr>
            <w:tcW w:w="631" w:type="dxa"/>
            <w:shd w:val="clear" w:color="auto" w:fill="D8D8D8"/>
          </w:tcPr>
          <w:p w14:paraId="10DA59DB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7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321" w:type="dxa"/>
          </w:tcPr>
          <w:p w14:paraId="23B5D10C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7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Историја</w:t>
            </w:r>
          </w:p>
        </w:tc>
        <w:tc>
          <w:tcPr>
            <w:tcW w:w="4536" w:type="dxa"/>
          </w:tcPr>
          <w:p w14:paraId="11216C7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7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АрхиКњига:</w:t>
            </w:r>
          </w:p>
          <w:p w14:paraId="4A4AC00F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74" w:line="263" w:lineRule="exac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Историја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одабраним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историјским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изворима</w:t>
            </w:r>
          </w:p>
        </w:tc>
        <w:tc>
          <w:tcPr>
            <w:tcW w:w="2977" w:type="dxa"/>
          </w:tcPr>
          <w:p w14:paraId="30B6ED72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74BFFAC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Владимир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Церовац</w:t>
            </w:r>
          </w:p>
        </w:tc>
      </w:tr>
      <w:tr w:rsidR="00114260" w:rsidRPr="007B3B84" w14:paraId="0383D965" w14:textId="77777777" w:rsidTr="006E30E9">
        <w:trPr>
          <w:trHeight w:val="676"/>
        </w:trPr>
        <w:tc>
          <w:tcPr>
            <w:tcW w:w="631" w:type="dxa"/>
            <w:shd w:val="clear" w:color="auto" w:fill="D8D8D8"/>
          </w:tcPr>
          <w:p w14:paraId="2AAF90B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5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321" w:type="dxa"/>
          </w:tcPr>
          <w:p w14:paraId="2C50881D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5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536" w:type="dxa"/>
          </w:tcPr>
          <w:p w14:paraId="2882982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5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Бигз</w:t>
            </w:r>
            <w:r w:rsidRPr="007B3B84">
              <w:rPr>
                <w:rFonts w:asciiTheme="minorHAnsi" w:hAnsiTheme="minorHAnsi" w:cstheme="minorHAnsi"/>
              </w:rPr>
              <w:t>,</w:t>
            </w:r>
          </w:p>
          <w:p w14:paraId="3512EA6D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2" w:line="263" w:lineRule="exac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шести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</w:p>
        </w:tc>
        <w:tc>
          <w:tcPr>
            <w:tcW w:w="2977" w:type="dxa"/>
          </w:tcPr>
          <w:p w14:paraId="31B8398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25"/>
              <w:ind w:left="177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Миливој Мишко Павловић</w:t>
            </w:r>
          </w:p>
        </w:tc>
      </w:tr>
      <w:tr w:rsidR="00114260" w:rsidRPr="007B3B84" w14:paraId="16F33BB6" w14:textId="77777777" w:rsidTr="006E30E9">
        <w:trPr>
          <w:trHeight w:val="997"/>
        </w:trPr>
        <w:tc>
          <w:tcPr>
            <w:tcW w:w="631" w:type="dxa"/>
            <w:shd w:val="clear" w:color="auto" w:fill="D8D8D8"/>
          </w:tcPr>
          <w:p w14:paraId="7437BA00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18E788B0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69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321" w:type="dxa"/>
          </w:tcPr>
          <w:p w14:paraId="057396F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3E743397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536" w:type="dxa"/>
          </w:tcPr>
          <w:p w14:paraId="0AEBECD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Математископ</w:t>
            </w:r>
          </w:p>
          <w:p w14:paraId="17EABF4B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Математика, уџбеник за шести разред основне школе;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Математика,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збирка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задатака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шести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 основне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школе.</w:t>
            </w:r>
          </w:p>
        </w:tc>
        <w:tc>
          <w:tcPr>
            <w:tcW w:w="2977" w:type="dxa"/>
          </w:tcPr>
          <w:p w14:paraId="23B94E0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10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Владимир Стојановић, Наташа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Алимпић, Гордана Поповић, Никола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Вигњевић</w:t>
            </w:r>
          </w:p>
        </w:tc>
      </w:tr>
      <w:tr w:rsidR="00114260" w:rsidRPr="007B3B84" w14:paraId="2DD2CC81" w14:textId="77777777" w:rsidTr="006E30E9">
        <w:trPr>
          <w:trHeight w:val="671"/>
        </w:trPr>
        <w:tc>
          <w:tcPr>
            <w:tcW w:w="631" w:type="dxa"/>
            <w:shd w:val="clear" w:color="auto" w:fill="D8D8D8"/>
          </w:tcPr>
          <w:p w14:paraId="0C466E7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321" w:type="dxa"/>
          </w:tcPr>
          <w:p w14:paraId="050796CF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536" w:type="dxa"/>
          </w:tcPr>
          <w:p w14:paraId="0F3127B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  <w:p w14:paraId="6BCC7662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 w:line="263" w:lineRule="exac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6,</w:t>
            </w:r>
            <w:r w:rsidRPr="007B3B84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шести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</w:p>
        </w:tc>
        <w:tc>
          <w:tcPr>
            <w:tcW w:w="2977" w:type="dxa"/>
          </w:tcPr>
          <w:p w14:paraId="1DE6799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21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Јасмина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Чолић,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Маријана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С.</w:t>
            </w:r>
          </w:p>
        </w:tc>
      </w:tr>
      <w:tr w:rsidR="00114260" w:rsidRPr="007B3B84" w14:paraId="42C91FB3" w14:textId="77777777" w:rsidTr="006E30E9">
        <w:trPr>
          <w:trHeight w:val="990"/>
        </w:trPr>
        <w:tc>
          <w:tcPr>
            <w:tcW w:w="631" w:type="dxa"/>
            <w:shd w:val="clear" w:color="auto" w:fill="D8D8D8"/>
          </w:tcPr>
          <w:p w14:paraId="0AFC2B03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070AC3C5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64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1321" w:type="dxa"/>
          </w:tcPr>
          <w:p w14:paraId="43052074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36BACB59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Немачки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536" w:type="dxa"/>
          </w:tcPr>
          <w:p w14:paraId="3717DA9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69" w:lineRule="exact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2928C03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340" w:lineRule="atLeas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Maximal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,</w:t>
            </w:r>
            <w:r w:rsidRPr="007B3B8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немачки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шести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разред,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друга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учења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CD,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</w:p>
        </w:tc>
        <w:tc>
          <w:tcPr>
            <w:tcW w:w="2977" w:type="dxa"/>
          </w:tcPr>
          <w:p w14:paraId="1B63127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13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Ђорђо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Мота,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Елжбијета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К.К.,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Клаудија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Крас,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Дагмар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Клик,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Јулија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К.В....</w:t>
            </w:r>
          </w:p>
        </w:tc>
      </w:tr>
      <w:tr w:rsidR="00114260" w:rsidRPr="007B3B84" w14:paraId="07728B33" w14:textId="77777777" w:rsidTr="006E30E9">
        <w:trPr>
          <w:trHeight w:val="952"/>
        </w:trPr>
        <w:tc>
          <w:tcPr>
            <w:tcW w:w="631" w:type="dxa"/>
            <w:shd w:val="clear" w:color="auto" w:fill="D8D8D8"/>
          </w:tcPr>
          <w:p w14:paraId="38D1EB2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01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10.</w:t>
            </w:r>
          </w:p>
        </w:tc>
        <w:tc>
          <w:tcPr>
            <w:tcW w:w="1321" w:type="dxa"/>
          </w:tcPr>
          <w:p w14:paraId="6836D17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01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Руски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536" w:type="dxa"/>
          </w:tcPr>
          <w:p w14:paraId="1A0EB912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</w:t>
            </w:r>
          </w:p>
          <w:p w14:paraId="41DE9E2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Диалог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</w:p>
        </w:tc>
        <w:tc>
          <w:tcPr>
            <w:tcW w:w="2977" w:type="dxa"/>
          </w:tcPr>
          <w:p w14:paraId="146674B2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76" w:lineRule="auto"/>
              <w:ind w:left="6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др У. Бер, др Р. Брајтшпрехер, Н. Гец,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Е.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Колодји, А.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Мешке,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Песотка,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Р.</w:t>
            </w:r>
          </w:p>
          <w:p w14:paraId="3997966C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75" w:lineRule="exact"/>
              <w:ind w:left="6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Штар,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Х.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Вапенхаус</w:t>
            </w:r>
          </w:p>
        </w:tc>
      </w:tr>
      <w:tr w:rsidR="00114260" w:rsidRPr="007B3B84" w14:paraId="5C712FC2" w14:textId="77777777" w:rsidTr="006E30E9">
        <w:trPr>
          <w:trHeight w:val="1290"/>
        </w:trPr>
        <w:tc>
          <w:tcPr>
            <w:tcW w:w="631" w:type="dxa"/>
            <w:shd w:val="clear" w:color="auto" w:fill="D8D8D8"/>
          </w:tcPr>
          <w:p w14:paraId="5052CE76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13C761C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62FEF21F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11.</w:t>
            </w:r>
          </w:p>
        </w:tc>
        <w:tc>
          <w:tcPr>
            <w:tcW w:w="1321" w:type="dxa"/>
          </w:tcPr>
          <w:p w14:paraId="699B7F8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  <w:b/>
              </w:rPr>
            </w:pPr>
          </w:p>
          <w:p w14:paraId="0D775574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 језик и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књижевност</w:t>
            </w:r>
          </w:p>
        </w:tc>
        <w:tc>
          <w:tcPr>
            <w:tcW w:w="4536" w:type="dxa"/>
          </w:tcPr>
          <w:p w14:paraId="3615F19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5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Kлетт</w:t>
            </w:r>
          </w:p>
          <w:p w14:paraId="02E245BD" w14:textId="77777777" w:rsidR="00114260" w:rsidRPr="007B3B84" w:rsidRDefault="00114260" w:rsidP="00550604">
            <w:pPr>
              <w:widowControl w:val="0"/>
              <w:numPr>
                <w:ilvl w:val="0"/>
                <w:numId w:val="178"/>
              </w:numPr>
              <w:tabs>
                <w:tab w:val="left" w:pos="375"/>
              </w:tabs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 xml:space="preserve">„Извор“ - читанка </w:t>
            </w:r>
            <w:r w:rsidRPr="007B3B84">
              <w:rPr>
                <w:rFonts w:asciiTheme="minorHAnsi" w:hAnsiTheme="minorHAnsi" w:cstheme="minorHAnsi"/>
              </w:rPr>
              <w:t>6.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разред, Клетт, Београд,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2020.</w:t>
            </w:r>
          </w:p>
          <w:p w14:paraId="3D9A1E41" w14:textId="77777777" w:rsidR="00114260" w:rsidRPr="007B3B84" w:rsidRDefault="00114260" w:rsidP="00550604">
            <w:pPr>
              <w:widowControl w:val="0"/>
              <w:numPr>
                <w:ilvl w:val="0"/>
                <w:numId w:val="178"/>
              </w:numPr>
              <w:tabs>
                <w:tab w:val="left" w:pos="373"/>
              </w:tabs>
              <w:autoSpaceDE w:val="0"/>
              <w:autoSpaceDN w:val="0"/>
              <w:ind w:left="372" w:hanging="25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књижевност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–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граматика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6.</w:t>
            </w:r>
            <w:r w:rsidRPr="007B3B84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</w:p>
          <w:p w14:paraId="5C877F1A" w14:textId="77777777" w:rsidR="00114260" w:rsidRPr="007B3B84" w:rsidRDefault="00114260" w:rsidP="00550604">
            <w:pPr>
              <w:widowControl w:val="0"/>
              <w:numPr>
                <w:ilvl w:val="0"/>
                <w:numId w:val="178"/>
              </w:numPr>
              <w:tabs>
                <w:tab w:val="left" w:pos="373"/>
              </w:tabs>
              <w:autoSpaceDE w:val="0"/>
              <w:autoSpaceDN w:val="0"/>
              <w:ind w:left="372" w:hanging="25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књижевност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6 -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уз</w:t>
            </w:r>
            <w:r w:rsidRPr="007B3B8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граматику6раз</w:t>
            </w:r>
          </w:p>
        </w:tc>
        <w:tc>
          <w:tcPr>
            <w:tcW w:w="2977" w:type="dxa"/>
          </w:tcPr>
          <w:p w14:paraId="5523F0F8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5EE042D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76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Зона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Мркаљ,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Зорица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Несторовић,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Весна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Ломпар</w:t>
            </w:r>
          </w:p>
        </w:tc>
      </w:tr>
    </w:tbl>
    <w:p w14:paraId="7D4216C4" w14:textId="77777777" w:rsidR="00114260" w:rsidRPr="007B3B84" w:rsidRDefault="00114260" w:rsidP="00114260">
      <w:pPr>
        <w:widowControl w:val="0"/>
        <w:autoSpaceDE w:val="0"/>
        <w:autoSpaceDN w:val="0"/>
        <w:rPr>
          <w:rFonts w:asciiTheme="minorHAnsi" w:hAnsiTheme="minorHAnsi" w:cstheme="minorHAnsi"/>
        </w:rPr>
        <w:sectPr w:rsidR="00114260" w:rsidRPr="007B3B84" w:rsidSect="00114260">
          <w:type w:val="continuous"/>
          <w:pgSz w:w="11910" w:h="16840"/>
          <w:pgMar w:top="860" w:right="280" w:bottom="460" w:left="440" w:header="720" w:footer="720" w:gutter="0"/>
          <w:cols w:space="720"/>
          <w:docGrid w:linePitch="299"/>
        </w:sectPr>
      </w:pPr>
    </w:p>
    <w:tbl>
      <w:tblPr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8"/>
        <w:gridCol w:w="4394"/>
        <w:gridCol w:w="3119"/>
      </w:tblGrid>
      <w:tr w:rsidR="00114260" w:rsidRPr="007B3B84" w14:paraId="3E17DF13" w14:textId="77777777" w:rsidTr="004C6DA8">
        <w:trPr>
          <w:trHeight w:val="949"/>
        </w:trPr>
        <w:tc>
          <w:tcPr>
            <w:tcW w:w="567" w:type="dxa"/>
            <w:shd w:val="clear" w:color="auto" w:fill="D8D8D8"/>
          </w:tcPr>
          <w:p w14:paraId="6B704F9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94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12.</w:t>
            </w:r>
          </w:p>
        </w:tc>
        <w:tc>
          <w:tcPr>
            <w:tcW w:w="1418" w:type="dxa"/>
          </w:tcPr>
          <w:p w14:paraId="4EAB485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5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Техника и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Технологија</w:t>
            </w:r>
          </w:p>
        </w:tc>
        <w:tc>
          <w:tcPr>
            <w:tcW w:w="4394" w:type="dxa"/>
          </w:tcPr>
          <w:p w14:paraId="1C026F9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5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Логос:</w:t>
            </w:r>
          </w:p>
          <w:p w14:paraId="247FF31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1" w:line="274" w:lineRule="exac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(уџбеник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материјал за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конструкторско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моделовање)</w:t>
            </w:r>
          </w:p>
        </w:tc>
        <w:tc>
          <w:tcPr>
            <w:tcW w:w="3119" w:type="dxa"/>
          </w:tcPr>
          <w:p w14:paraId="5B9D56CD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53" w:line="276" w:lineRule="auto"/>
              <w:ind w:left="6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Жељко Васић, Иван Ћисалов,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Дијана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Каруовић,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Марија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Бокан</w:t>
            </w:r>
          </w:p>
        </w:tc>
      </w:tr>
      <w:tr w:rsidR="00114260" w:rsidRPr="007B3B84" w14:paraId="1C2B9592" w14:textId="77777777" w:rsidTr="004C6DA8">
        <w:trPr>
          <w:trHeight w:val="959"/>
        </w:trPr>
        <w:tc>
          <w:tcPr>
            <w:tcW w:w="567" w:type="dxa"/>
            <w:shd w:val="clear" w:color="auto" w:fill="D8D8D8"/>
          </w:tcPr>
          <w:p w14:paraId="34D5A542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1"/>
              <w:rPr>
                <w:rFonts w:asciiTheme="minorHAnsi" w:hAnsiTheme="minorHAnsi" w:cstheme="minorHAnsi"/>
                <w:b/>
              </w:rPr>
            </w:pPr>
          </w:p>
          <w:p w14:paraId="0331A827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13.</w:t>
            </w:r>
          </w:p>
        </w:tc>
        <w:tc>
          <w:tcPr>
            <w:tcW w:w="1418" w:type="dxa"/>
          </w:tcPr>
          <w:p w14:paraId="230C851C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1"/>
              <w:rPr>
                <w:rFonts w:asciiTheme="minorHAnsi" w:hAnsiTheme="minorHAnsi" w:cstheme="minorHAnsi"/>
                <w:b/>
              </w:rPr>
            </w:pPr>
          </w:p>
          <w:p w14:paraId="325B4BB5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</w:p>
        </w:tc>
        <w:tc>
          <w:tcPr>
            <w:tcW w:w="4394" w:type="dxa"/>
          </w:tcPr>
          <w:p w14:paraId="737422A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5" w:line="275" w:lineRule="exact"/>
              <w:ind w:left="11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4961B6C8" w14:textId="77777777" w:rsidR="00114260" w:rsidRPr="007B3B84" w:rsidRDefault="00114260" w:rsidP="00550604">
            <w:pPr>
              <w:widowControl w:val="0"/>
              <w:numPr>
                <w:ilvl w:val="0"/>
                <w:numId w:val="177"/>
              </w:numPr>
              <w:tabs>
                <w:tab w:val="left" w:pos="476"/>
              </w:tabs>
              <w:autoSpaceDE w:val="0"/>
              <w:autoSpaceDN w:val="0"/>
              <w:spacing w:line="275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  <w:p w14:paraId="44AE0254" w14:textId="77777777" w:rsidR="00114260" w:rsidRPr="007B3B84" w:rsidRDefault="00114260" w:rsidP="00550604">
            <w:pPr>
              <w:widowControl w:val="0"/>
              <w:numPr>
                <w:ilvl w:val="0"/>
                <w:numId w:val="177"/>
              </w:numPr>
              <w:tabs>
                <w:tab w:val="left" w:pos="476"/>
              </w:tabs>
              <w:autoSpaceDE w:val="0"/>
              <w:autoSpaceDN w:val="0"/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6,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збирка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задатака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лаб.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вежбама</w:t>
            </w:r>
          </w:p>
        </w:tc>
        <w:tc>
          <w:tcPr>
            <w:tcW w:w="3119" w:type="dxa"/>
          </w:tcPr>
          <w:p w14:paraId="629C2B0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73" w:line="400" w:lineRule="atLeast"/>
              <w:ind w:left="17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М. Радојевић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Радојевић</w:t>
            </w:r>
          </w:p>
        </w:tc>
      </w:tr>
    </w:tbl>
    <w:p w14:paraId="64BE9FE9" w14:textId="77777777" w:rsidR="00143F99" w:rsidRPr="007B3B84" w:rsidRDefault="00143F99" w:rsidP="00A916B6">
      <w:pPr>
        <w:widowControl w:val="0"/>
        <w:autoSpaceDE w:val="0"/>
        <w:autoSpaceDN w:val="0"/>
        <w:spacing w:before="90" w:after="32"/>
        <w:jc w:val="both"/>
        <w:rPr>
          <w:rFonts w:asciiTheme="minorHAnsi" w:hAnsiTheme="minorHAnsi" w:cstheme="minorHAnsi"/>
          <w:b/>
          <w:bCs/>
          <w:color w:val="000000" w:themeColor="text1"/>
          <w:u w:color="000000"/>
          <w:lang w:val="sr-Cyrl-RS"/>
        </w:rPr>
      </w:pPr>
    </w:p>
    <w:p w14:paraId="611E6BF3" w14:textId="0A6EE753" w:rsidR="00114260" w:rsidRPr="007B3B84" w:rsidRDefault="00114260" w:rsidP="00114260">
      <w:pPr>
        <w:widowControl w:val="0"/>
        <w:autoSpaceDE w:val="0"/>
        <w:autoSpaceDN w:val="0"/>
        <w:spacing w:before="85" w:after="25"/>
        <w:jc w:val="both"/>
        <w:rPr>
          <w:rFonts w:asciiTheme="minorHAnsi" w:hAnsiTheme="minorHAnsi" w:cstheme="minorHAnsi"/>
          <w:b/>
          <w:bCs/>
          <w:color w:val="000000" w:themeColor="text1"/>
          <w:u w:color="000000"/>
          <w:lang w:val="sr-Cyrl-RS"/>
        </w:rPr>
      </w:pPr>
      <w:r w:rsidRPr="007B3B84">
        <w:rPr>
          <w:rFonts w:asciiTheme="minorHAnsi" w:hAnsiTheme="minorHAnsi" w:cstheme="minorHAnsi"/>
          <w:b/>
          <w:bCs/>
          <w:color w:val="000000" w:themeColor="text1"/>
          <w:u w:val="thick" w:color="FF0000"/>
          <w:lang w:val="sr-Cyrl-RS"/>
        </w:rPr>
        <w:t xml:space="preserve">СЕДМИ </w:t>
      </w:r>
      <w:r w:rsidRPr="007B3B84">
        <w:rPr>
          <w:rFonts w:asciiTheme="minorHAnsi" w:hAnsiTheme="minorHAnsi" w:cstheme="minorHAnsi"/>
          <w:b/>
          <w:bCs/>
          <w:color w:val="000000" w:themeColor="text1"/>
          <w:u w:val="thick" w:color="FF0000"/>
        </w:rPr>
        <w:t>РАЗРЕД</w:t>
      </w:r>
      <w:r w:rsidRPr="007B3B84">
        <w:rPr>
          <w:rFonts w:asciiTheme="minorHAnsi" w:hAnsiTheme="minorHAnsi" w:cstheme="minorHAnsi"/>
          <w:b/>
          <w:bCs/>
          <w:color w:val="000000" w:themeColor="text1"/>
          <w:u w:color="000000"/>
        </w:rPr>
        <w:t>:</w:t>
      </w:r>
    </w:p>
    <w:p w14:paraId="3FA2D1FE" w14:textId="77777777" w:rsidR="00143F99" w:rsidRPr="007B3B84" w:rsidRDefault="00143F99" w:rsidP="00A916B6">
      <w:pPr>
        <w:widowControl w:val="0"/>
        <w:autoSpaceDE w:val="0"/>
        <w:autoSpaceDN w:val="0"/>
        <w:spacing w:before="90" w:after="32"/>
        <w:jc w:val="both"/>
        <w:rPr>
          <w:rFonts w:asciiTheme="minorHAnsi" w:hAnsiTheme="minorHAnsi" w:cstheme="minorHAnsi"/>
          <w:b/>
          <w:bCs/>
          <w:color w:val="000000" w:themeColor="text1"/>
          <w:u w:color="000000"/>
          <w:lang w:val="sr-Cyrl-RS"/>
        </w:rPr>
      </w:pPr>
    </w:p>
    <w:tbl>
      <w:tblPr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8"/>
        <w:gridCol w:w="4394"/>
        <w:gridCol w:w="3119"/>
      </w:tblGrid>
      <w:tr w:rsidR="00900AD1" w:rsidRPr="007B3B84" w14:paraId="74D917C5" w14:textId="77777777" w:rsidTr="006E58FA">
        <w:trPr>
          <w:trHeight w:val="273"/>
        </w:trPr>
        <w:tc>
          <w:tcPr>
            <w:tcW w:w="567" w:type="dxa"/>
            <w:shd w:val="clear" w:color="auto" w:fill="D8D8D8"/>
          </w:tcPr>
          <w:p w14:paraId="4EF1764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7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418" w:type="dxa"/>
            <w:shd w:val="clear" w:color="auto" w:fill="D8D8D8"/>
          </w:tcPr>
          <w:p w14:paraId="2052D464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4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394" w:type="dxa"/>
            <w:shd w:val="clear" w:color="auto" w:fill="D8D8D8"/>
          </w:tcPr>
          <w:p w14:paraId="24AAB0F5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7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  <w:r w:rsidRPr="007B3B84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</w:t>
            </w:r>
          </w:p>
        </w:tc>
        <w:tc>
          <w:tcPr>
            <w:tcW w:w="3119" w:type="dxa"/>
            <w:shd w:val="clear" w:color="auto" w:fill="D8D8D8"/>
          </w:tcPr>
          <w:p w14:paraId="43537C6C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52" w:lineRule="exact"/>
              <w:ind w:left="114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</w:tr>
      <w:tr w:rsidR="00114260" w:rsidRPr="007B3B84" w14:paraId="45C0EF0D" w14:textId="77777777" w:rsidTr="006E58FA">
        <w:trPr>
          <w:trHeight w:val="805"/>
        </w:trPr>
        <w:tc>
          <w:tcPr>
            <w:tcW w:w="567" w:type="dxa"/>
            <w:shd w:val="clear" w:color="auto" w:fill="D8D8D8"/>
          </w:tcPr>
          <w:p w14:paraId="4771C6EB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1418" w:type="dxa"/>
          </w:tcPr>
          <w:p w14:paraId="72E9040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4394" w:type="dxa"/>
          </w:tcPr>
          <w:p w14:paraId="704B8402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Герундијум</w:t>
            </w:r>
          </w:p>
          <w:p w14:paraId="1C14456D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7" w:line="263" w:lineRule="exact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ѕа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седми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рзред</w:t>
            </w:r>
          </w:p>
        </w:tc>
        <w:tc>
          <w:tcPr>
            <w:tcW w:w="3119" w:type="dxa"/>
          </w:tcPr>
          <w:p w14:paraId="50B8347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30" w:lineRule="auto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Тихомир Лазаревић, Весна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Миливојевић,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Тијана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Прибићевић,</w:t>
            </w:r>
          </w:p>
        </w:tc>
      </w:tr>
      <w:tr w:rsidR="00114260" w:rsidRPr="007B3B84" w14:paraId="0F643A79" w14:textId="77777777" w:rsidTr="006E58FA">
        <w:trPr>
          <w:trHeight w:val="424"/>
        </w:trPr>
        <w:tc>
          <w:tcPr>
            <w:tcW w:w="567" w:type="dxa"/>
            <w:shd w:val="clear" w:color="auto" w:fill="D8D8D8"/>
          </w:tcPr>
          <w:p w14:paraId="159FA64F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1418" w:type="dxa"/>
          </w:tcPr>
          <w:p w14:paraId="28BBDD5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Географија</w:t>
            </w:r>
          </w:p>
        </w:tc>
        <w:tc>
          <w:tcPr>
            <w:tcW w:w="4394" w:type="dxa"/>
          </w:tcPr>
          <w:p w14:paraId="4A275F1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</w:t>
            </w:r>
          </w:p>
        </w:tc>
        <w:tc>
          <w:tcPr>
            <w:tcW w:w="3119" w:type="dxa"/>
          </w:tcPr>
          <w:p w14:paraId="63780BA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Дејан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Шабић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Снежана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Вујадиновић</w:t>
            </w:r>
          </w:p>
        </w:tc>
      </w:tr>
      <w:tr w:rsidR="00114260" w:rsidRPr="007B3B84" w14:paraId="351EB774" w14:textId="77777777" w:rsidTr="006E58FA">
        <w:trPr>
          <w:trHeight w:val="791"/>
        </w:trPr>
        <w:tc>
          <w:tcPr>
            <w:tcW w:w="567" w:type="dxa"/>
            <w:shd w:val="clear" w:color="auto" w:fill="D8D8D8"/>
          </w:tcPr>
          <w:p w14:paraId="1323F2E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418" w:type="dxa"/>
          </w:tcPr>
          <w:p w14:paraId="652A2B35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394" w:type="dxa"/>
          </w:tcPr>
          <w:p w14:paraId="125E67FD" w14:textId="77777777" w:rsidR="004C6DA8" w:rsidRPr="007B3B84" w:rsidRDefault="004C6DA8" w:rsidP="004C6DA8">
            <w:pPr>
              <w:widowControl w:val="0"/>
              <w:autoSpaceDE w:val="0"/>
              <w:autoSpaceDN w:val="0"/>
              <w:spacing w:line="259" w:lineRule="exact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2FC867CB" w14:textId="4AC80EC1" w:rsidR="00114260" w:rsidRPr="007B3B84" w:rsidRDefault="004C6DA8" w:rsidP="004C6DA8">
            <w:pPr>
              <w:widowControl w:val="0"/>
              <w:autoSpaceDE w:val="0"/>
              <w:autoSpaceDN w:val="0"/>
              <w:spacing w:line="262" w:lineRule="exact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Hello World 3  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седма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година</w:t>
            </w:r>
            <w:r w:rsidRPr="007B3B84"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    </w:t>
            </w:r>
            <w:r w:rsidRPr="007B3B84">
              <w:rPr>
                <w:rFonts w:asciiTheme="minorHAnsi" w:hAnsiTheme="minorHAnsi" w:cstheme="minorHAnsi"/>
              </w:rPr>
              <w:t>учења, комплет</w:t>
            </w:r>
            <w:r w:rsidRPr="007B3B84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свескаa</w:t>
            </w:r>
          </w:p>
        </w:tc>
        <w:tc>
          <w:tcPr>
            <w:tcW w:w="3119" w:type="dxa"/>
          </w:tcPr>
          <w:p w14:paraId="3642A0C7" w14:textId="5EE35D55" w:rsidR="00114260" w:rsidRPr="007B3B84" w:rsidRDefault="006A4298" w:rsidP="00114260">
            <w:pPr>
              <w:widowControl w:val="0"/>
              <w:autoSpaceDE w:val="0"/>
              <w:autoSpaceDN w:val="0"/>
              <w:spacing w:before="12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Сања Божиновић, Снежана Павић, Миа Шврљуга</w:t>
            </w:r>
          </w:p>
        </w:tc>
      </w:tr>
      <w:tr w:rsidR="00114260" w:rsidRPr="007B3B84" w14:paraId="5847BD24" w14:textId="77777777" w:rsidTr="006E58FA">
        <w:trPr>
          <w:trHeight w:val="556"/>
        </w:trPr>
        <w:tc>
          <w:tcPr>
            <w:tcW w:w="567" w:type="dxa"/>
            <w:shd w:val="clear" w:color="auto" w:fill="D8D8D8"/>
          </w:tcPr>
          <w:p w14:paraId="7670A9B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2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418" w:type="dxa"/>
          </w:tcPr>
          <w:p w14:paraId="5B2BC3BF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30" w:lineRule="auto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 и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рачунарство</w:t>
            </w:r>
          </w:p>
        </w:tc>
        <w:tc>
          <w:tcPr>
            <w:tcW w:w="4394" w:type="dxa"/>
          </w:tcPr>
          <w:p w14:paraId="39015060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2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„Издаваштво“</w:t>
            </w:r>
          </w:p>
        </w:tc>
        <w:tc>
          <w:tcPr>
            <w:tcW w:w="3119" w:type="dxa"/>
          </w:tcPr>
          <w:p w14:paraId="0275527D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69" w:lineRule="exact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Милош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Папић,</w:t>
            </w:r>
          </w:p>
          <w:p w14:paraId="69EA303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67" w:lineRule="exact"/>
              <w:ind w:left="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Далибор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Чукљевић</w:t>
            </w:r>
          </w:p>
        </w:tc>
      </w:tr>
      <w:tr w:rsidR="00114260" w:rsidRPr="007B3B84" w14:paraId="4A499A01" w14:textId="77777777" w:rsidTr="006E58FA">
        <w:trPr>
          <w:trHeight w:val="671"/>
        </w:trPr>
        <w:tc>
          <w:tcPr>
            <w:tcW w:w="567" w:type="dxa"/>
            <w:shd w:val="clear" w:color="auto" w:fill="D8D8D8"/>
          </w:tcPr>
          <w:p w14:paraId="532FE9CA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418" w:type="dxa"/>
          </w:tcPr>
          <w:p w14:paraId="7028D0CF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Историја</w:t>
            </w:r>
          </w:p>
        </w:tc>
        <w:tc>
          <w:tcPr>
            <w:tcW w:w="4394" w:type="dxa"/>
          </w:tcPr>
          <w:p w14:paraId="68DF7AA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</w:t>
            </w:r>
          </w:p>
          <w:p w14:paraId="6071306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0" w:line="263" w:lineRule="exact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7.разред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3119" w:type="dxa"/>
          </w:tcPr>
          <w:p w14:paraId="715AFA84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Чедомир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Антић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Мања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Милиновић</w:t>
            </w:r>
          </w:p>
        </w:tc>
      </w:tr>
      <w:tr w:rsidR="00114260" w:rsidRPr="007B3B84" w14:paraId="718EC2CA" w14:textId="77777777" w:rsidTr="006E58FA">
        <w:trPr>
          <w:trHeight w:val="666"/>
        </w:trPr>
        <w:tc>
          <w:tcPr>
            <w:tcW w:w="567" w:type="dxa"/>
            <w:shd w:val="clear" w:color="auto" w:fill="D8D8D8"/>
          </w:tcPr>
          <w:p w14:paraId="04A6028A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1418" w:type="dxa"/>
          </w:tcPr>
          <w:p w14:paraId="6FBC2A5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394" w:type="dxa"/>
          </w:tcPr>
          <w:p w14:paraId="20B247D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8" w:line="263" w:lineRule="exact"/>
              <w:ind w:left="117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Бигз,</w:t>
            </w:r>
          </w:p>
          <w:p w14:paraId="727BE2E4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8" w:line="263" w:lineRule="exact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ѕа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седми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3119" w:type="dxa"/>
          </w:tcPr>
          <w:p w14:paraId="15BC3D7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0"/>
              <w:ind w:left="114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Миливој Мишко Павловић</w:t>
            </w:r>
          </w:p>
        </w:tc>
      </w:tr>
      <w:tr w:rsidR="00114260" w:rsidRPr="007B3B84" w14:paraId="08A99CB9" w14:textId="77777777" w:rsidTr="006E58FA">
        <w:trPr>
          <w:trHeight w:val="416"/>
        </w:trPr>
        <w:tc>
          <w:tcPr>
            <w:tcW w:w="567" w:type="dxa"/>
            <w:shd w:val="clear" w:color="auto" w:fill="D8D8D8"/>
          </w:tcPr>
          <w:p w14:paraId="0CD3A0F1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1418" w:type="dxa"/>
          </w:tcPr>
          <w:p w14:paraId="2DD2043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394" w:type="dxa"/>
          </w:tcPr>
          <w:p w14:paraId="7B425696" w14:textId="77777777" w:rsidR="006A4298" w:rsidRPr="007B3B84" w:rsidRDefault="006A4298" w:rsidP="006A4298">
            <w:pPr>
              <w:widowControl w:val="0"/>
              <w:autoSpaceDE w:val="0"/>
              <w:autoSpaceDN w:val="0"/>
              <w:spacing w:line="286" w:lineRule="exact"/>
              <w:ind w:left="11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издаваштво”</w:t>
            </w:r>
          </w:p>
          <w:p w14:paraId="6CF84A1B" w14:textId="3B00C0CA" w:rsidR="00114260" w:rsidRPr="007B3B84" w:rsidRDefault="006A4298" w:rsidP="006A4298">
            <w:pPr>
              <w:widowControl w:val="0"/>
              <w:autoSpaceDE w:val="0"/>
              <w:autoSpaceDN w:val="0"/>
              <w:spacing w:before="53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RS"/>
              </w:rPr>
              <w:t>з</w:t>
            </w:r>
            <w:r w:rsidRPr="007B3B84">
              <w:rPr>
                <w:rFonts w:asciiTheme="minorHAnsi" w:hAnsiTheme="minorHAnsi" w:cstheme="minorHAnsi"/>
              </w:rPr>
              <w:t>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седми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3119" w:type="dxa"/>
          </w:tcPr>
          <w:p w14:paraId="0C3FDA62" w14:textId="0564E31C" w:rsidR="00114260" w:rsidRPr="007B3B84" w:rsidRDefault="006A4298" w:rsidP="00114260">
            <w:pPr>
              <w:widowControl w:val="0"/>
              <w:autoSpaceDE w:val="0"/>
              <w:autoSpaceDN w:val="0"/>
              <w:spacing w:before="5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Јасмина Човић, Маријана Савов Стојановић</w:t>
            </w:r>
          </w:p>
        </w:tc>
      </w:tr>
      <w:tr w:rsidR="00114260" w:rsidRPr="007B3B84" w14:paraId="08F43817" w14:textId="77777777" w:rsidTr="006E58FA">
        <w:trPr>
          <w:trHeight w:val="1057"/>
        </w:trPr>
        <w:tc>
          <w:tcPr>
            <w:tcW w:w="567" w:type="dxa"/>
            <w:shd w:val="clear" w:color="auto" w:fill="D8D8D8"/>
          </w:tcPr>
          <w:p w14:paraId="6DEE24B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64048E6C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418" w:type="dxa"/>
          </w:tcPr>
          <w:p w14:paraId="1DD8B9C0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1E5ABF8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394" w:type="dxa"/>
          </w:tcPr>
          <w:p w14:paraId="1A72BADF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86" w:lineRule="exact"/>
              <w:ind w:left="11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„Вулкан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издаваштво”</w:t>
            </w:r>
          </w:p>
          <w:p w14:paraId="3E77B72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51" w:line="300" w:lineRule="atLeast"/>
              <w:ind w:left="11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>Математика,</w:t>
            </w:r>
            <w:r w:rsidRPr="007B3B84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са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збирком</w:t>
            </w:r>
            <w:r w:rsidRPr="007B3B84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задатаказа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седми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5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3119" w:type="dxa"/>
          </w:tcPr>
          <w:p w14:paraId="11BA519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33D8384A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Оливера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Тодоровић</w:t>
            </w:r>
          </w:p>
        </w:tc>
      </w:tr>
      <w:tr w:rsidR="00114260" w:rsidRPr="007B3B84" w14:paraId="4E570AA9" w14:textId="77777777" w:rsidTr="006E58FA">
        <w:trPr>
          <w:trHeight w:val="1086"/>
        </w:trPr>
        <w:tc>
          <w:tcPr>
            <w:tcW w:w="567" w:type="dxa"/>
            <w:shd w:val="clear" w:color="auto" w:fill="D8D8D8"/>
          </w:tcPr>
          <w:p w14:paraId="1C188F9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75496766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1418" w:type="dxa"/>
          </w:tcPr>
          <w:p w14:paraId="1C10A234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452B58F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Немачки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394" w:type="dxa"/>
          </w:tcPr>
          <w:p w14:paraId="7EC0666D" w14:textId="77777777" w:rsidR="006A4298" w:rsidRPr="007B3B84" w:rsidRDefault="006A4298" w:rsidP="006A4298">
            <w:pPr>
              <w:widowControl w:val="0"/>
              <w:autoSpaceDE w:val="0"/>
              <w:autoSpaceDN w:val="0"/>
              <w:spacing w:line="269" w:lineRule="exact"/>
              <w:ind w:left="117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Клетт</w:t>
            </w:r>
          </w:p>
          <w:p w14:paraId="3626606E" w14:textId="77777777" w:rsidR="006A4298" w:rsidRPr="007B3B84" w:rsidRDefault="006A4298" w:rsidP="006A4298">
            <w:pPr>
              <w:widowControl w:val="0"/>
              <w:autoSpaceDE w:val="0"/>
              <w:autoSpaceDN w:val="0"/>
              <w:ind w:left="117" w:firstLine="60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Maximal 3, немачки језик за седми разред</w:t>
            </w:r>
            <w:r w:rsidRPr="007B3B84">
              <w:rPr>
                <w:rFonts w:asciiTheme="minorHAnsi" w:eastAsiaTheme="minorHAnsi" w:hAnsiTheme="minorHAnsi" w:cstheme="minorHAnsi"/>
                <w:lang w:val="ru-RU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ru-RU"/>
              </w:rPr>
              <w:t>основне школе, трећа година учења; уџбенички комплет</w:t>
            </w:r>
          </w:p>
          <w:p w14:paraId="794E271C" w14:textId="77777777" w:rsidR="006A4298" w:rsidRPr="007B3B84" w:rsidRDefault="006A4298" w:rsidP="006A4298">
            <w:pPr>
              <w:widowControl w:val="0"/>
              <w:autoSpaceDE w:val="0"/>
              <w:autoSpaceDN w:val="0"/>
              <w:ind w:left="117" w:firstLine="60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Уџбеник</w:t>
            </w:r>
          </w:p>
          <w:p w14:paraId="64EBE70E" w14:textId="2F0AF31D" w:rsidR="00114260" w:rsidRPr="007B3B84" w:rsidRDefault="006A4298" w:rsidP="006A4298">
            <w:pPr>
              <w:widowControl w:val="0"/>
              <w:autoSpaceDE w:val="0"/>
              <w:autoSpaceDN w:val="0"/>
              <w:ind w:left="117" w:firstLine="60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Радна свеска</w:t>
            </w:r>
          </w:p>
        </w:tc>
        <w:tc>
          <w:tcPr>
            <w:tcW w:w="3119" w:type="dxa"/>
          </w:tcPr>
          <w:p w14:paraId="490C0064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/>
              </w:rPr>
            </w:pPr>
          </w:p>
          <w:p w14:paraId="1EE5A4B3" w14:textId="77777777" w:rsidR="006A4298" w:rsidRPr="007B3B84" w:rsidRDefault="006A4298" w:rsidP="006A4298">
            <w:pPr>
              <w:widowControl w:val="0"/>
              <w:autoSpaceDE w:val="0"/>
              <w:autoSpaceDN w:val="0"/>
              <w:spacing w:before="3"/>
              <w:ind w:left="114"/>
              <w:rPr>
                <w:rFonts w:asciiTheme="minorHAnsi" w:hAnsiTheme="minorHAnsi" w:cstheme="minorHAnsi"/>
                <w:bCs/>
                <w:lang w:val="ru-RU"/>
              </w:rPr>
            </w:pPr>
            <w:r w:rsidRPr="007B3B84">
              <w:rPr>
                <w:rFonts w:asciiTheme="minorHAnsi" w:hAnsiTheme="minorHAnsi" w:cstheme="minorHAnsi"/>
                <w:bCs/>
                <w:lang w:val="ru-RU"/>
              </w:rPr>
              <w:t>Ђорђо Мота</w:t>
            </w:r>
            <w:r w:rsidRPr="007B3B84">
              <w:rPr>
                <w:rFonts w:asciiTheme="minorHAnsi" w:hAnsiTheme="minorHAnsi" w:cstheme="minorHAnsi"/>
                <w:lang w:val="ru-RU"/>
              </w:rPr>
              <w:t xml:space="preserve">, </w:t>
            </w:r>
            <w:r w:rsidRPr="007B3B84">
              <w:rPr>
                <w:rFonts w:asciiTheme="minorHAnsi" w:hAnsiTheme="minorHAnsi" w:cstheme="minorHAnsi"/>
                <w:bCs/>
                <w:lang w:val="ru-RU"/>
              </w:rPr>
              <w:t>Елжбијета Крулак Кемписти</w:t>
            </w:r>
            <w:r w:rsidRPr="007B3B84">
              <w:rPr>
                <w:rFonts w:asciiTheme="minorHAnsi" w:hAnsiTheme="minorHAnsi" w:cstheme="minorHAnsi"/>
                <w:lang w:val="ru-RU"/>
              </w:rPr>
              <w:t xml:space="preserve">,  </w:t>
            </w:r>
            <w:r w:rsidRPr="007B3B84">
              <w:rPr>
                <w:rFonts w:asciiTheme="minorHAnsi" w:hAnsiTheme="minorHAnsi" w:cstheme="minorHAnsi"/>
                <w:bCs/>
                <w:lang w:val="ru-RU"/>
              </w:rPr>
              <w:t>Дагмар Глик,</w:t>
            </w:r>
            <w:r w:rsidRPr="007B3B84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Керстин Рајнке</w:t>
            </w:r>
          </w:p>
          <w:p w14:paraId="6AEC279D" w14:textId="77777777" w:rsidR="006A4298" w:rsidRPr="007B3B84" w:rsidRDefault="006A4298" w:rsidP="006A4298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bCs/>
                <w:lang w:val="ru-RU"/>
              </w:rPr>
            </w:pPr>
            <w:r w:rsidRPr="007B3B84">
              <w:rPr>
                <w:rFonts w:asciiTheme="minorHAnsi" w:hAnsiTheme="minorHAnsi" w:cstheme="minorHAnsi"/>
                <w:bCs/>
                <w:lang w:val="ru-RU"/>
              </w:rPr>
              <w:t xml:space="preserve">  </w:t>
            </w:r>
          </w:p>
          <w:p w14:paraId="6C77E347" w14:textId="239B7BB5" w:rsidR="00114260" w:rsidRPr="007B3B84" w:rsidRDefault="00114260" w:rsidP="00114260">
            <w:pPr>
              <w:widowControl w:val="0"/>
              <w:autoSpaceDE w:val="0"/>
              <w:autoSpaceDN w:val="0"/>
              <w:spacing w:before="1"/>
              <w:ind w:left="114"/>
              <w:rPr>
                <w:rFonts w:asciiTheme="minorHAnsi" w:hAnsiTheme="minorHAnsi" w:cstheme="minorHAnsi"/>
              </w:rPr>
            </w:pPr>
          </w:p>
        </w:tc>
      </w:tr>
      <w:tr w:rsidR="00114260" w:rsidRPr="007B3B84" w14:paraId="0EA5943F" w14:textId="77777777" w:rsidTr="006E58FA">
        <w:trPr>
          <w:trHeight w:val="858"/>
        </w:trPr>
        <w:tc>
          <w:tcPr>
            <w:tcW w:w="567" w:type="dxa"/>
            <w:shd w:val="clear" w:color="auto" w:fill="D8D8D8"/>
          </w:tcPr>
          <w:p w14:paraId="7C40D693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1418" w:type="dxa"/>
          </w:tcPr>
          <w:p w14:paraId="5E74B5CB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Руски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394" w:type="dxa"/>
          </w:tcPr>
          <w:p w14:paraId="3E6F1845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7"/>
              <w:ind w:left="11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Дата статус</w:t>
            </w:r>
            <w:r w:rsidRPr="007B3B84">
              <w:rPr>
                <w:rFonts w:asciiTheme="minorHAnsi" w:hAnsiTheme="minorHAnsi" w:cstheme="minorHAnsi"/>
              </w:rPr>
              <w:t xml:space="preserve"> “</w:t>
            </w:r>
          </w:p>
          <w:p w14:paraId="4702DBA5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86" w:lineRule="exact"/>
              <w:ind w:left="11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 xml:space="preserve">Диалог 3, руски језик за седми и осми разред основне </w:t>
            </w:r>
            <w:r w:rsidRPr="007B3B84">
              <w:rPr>
                <w:rFonts w:asciiTheme="minorHAnsi" w:hAnsiTheme="minorHAnsi" w:cstheme="minorHAnsi"/>
              </w:rPr>
              <w:t>школе, трећа и</w:t>
            </w:r>
            <w:r w:rsidRPr="007B3B84">
              <w:rPr>
                <w:rFonts w:asciiTheme="minorHAnsi" w:hAnsiTheme="minorHAnsi" w:cstheme="minorHAnsi"/>
                <w:spacing w:val="-52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2"/>
              </w:rPr>
              <w:t>четврта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2"/>
              </w:rPr>
              <w:t>година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2"/>
              </w:rPr>
              <w:t>учења: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2"/>
              </w:rPr>
              <w:t>(уџбеник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свеска).</w:t>
            </w:r>
          </w:p>
        </w:tc>
        <w:tc>
          <w:tcPr>
            <w:tcW w:w="3119" w:type="dxa"/>
          </w:tcPr>
          <w:p w14:paraId="53B114D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4"/>
              <w:rPr>
                <w:rFonts w:asciiTheme="minorHAnsi" w:hAnsiTheme="minorHAnsi" w:cstheme="minorHAnsi"/>
                <w:b/>
              </w:rPr>
            </w:pPr>
          </w:p>
          <w:p w14:paraId="4B797C62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Урсула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Бехр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група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аутора</w:t>
            </w:r>
          </w:p>
        </w:tc>
      </w:tr>
      <w:tr w:rsidR="00114260" w:rsidRPr="007B3B84" w14:paraId="0B43E3B7" w14:textId="77777777" w:rsidTr="006E58FA">
        <w:trPr>
          <w:trHeight w:val="1393"/>
        </w:trPr>
        <w:tc>
          <w:tcPr>
            <w:tcW w:w="567" w:type="dxa"/>
            <w:shd w:val="clear" w:color="auto" w:fill="D8D8D8"/>
          </w:tcPr>
          <w:p w14:paraId="0134E3CC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6513B158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3F876B90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08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11.</w:t>
            </w:r>
          </w:p>
        </w:tc>
        <w:tc>
          <w:tcPr>
            <w:tcW w:w="1418" w:type="dxa"/>
          </w:tcPr>
          <w:p w14:paraId="49365C83" w14:textId="77777777" w:rsidR="00114260" w:rsidRPr="007B3B84" w:rsidRDefault="00114260" w:rsidP="00114260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4587E854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234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394" w:type="dxa"/>
          </w:tcPr>
          <w:p w14:paraId="09E8B71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3FC46EE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42" w:lineRule="auto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„Плетисанка“,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читанка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7.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ОШ,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Клетт,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Београд,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2020.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књижевност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7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–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граматика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7.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разред, 2020.</w:t>
            </w:r>
          </w:p>
          <w:p w14:paraId="6DE0732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71" w:lineRule="exact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уз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књиж.за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7.р.ош</w:t>
            </w:r>
          </w:p>
        </w:tc>
        <w:tc>
          <w:tcPr>
            <w:tcW w:w="3119" w:type="dxa"/>
          </w:tcPr>
          <w:p w14:paraId="56AF99E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29B120CB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Зона Мркаљ, Зорица Несторовић,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Весна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Ломпар</w:t>
            </w:r>
          </w:p>
        </w:tc>
      </w:tr>
    </w:tbl>
    <w:p w14:paraId="4683A066" w14:textId="77777777" w:rsidR="00114260" w:rsidRPr="007B3B84" w:rsidRDefault="00114260" w:rsidP="00114260">
      <w:pPr>
        <w:widowControl w:val="0"/>
        <w:autoSpaceDE w:val="0"/>
        <w:autoSpaceDN w:val="0"/>
        <w:rPr>
          <w:rFonts w:asciiTheme="minorHAnsi" w:hAnsiTheme="minorHAnsi" w:cstheme="minorHAnsi"/>
        </w:rPr>
        <w:sectPr w:rsidR="00114260" w:rsidRPr="007B3B84" w:rsidSect="00114260">
          <w:type w:val="continuous"/>
          <w:pgSz w:w="11910" w:h="16840"/>
          <w:pgMar w:top="860" w:right="280" w:bottom="460" w:left="1100" w:header="720" w:footer="720" w:gutter="0"/>
          <w:cols w:space="720"/>
          <w:docGrid w:linePitch="299"/>
        </w:sectPr>
      </w:pPr>
    </w:p>
    <w:p w14:paraId="42AD3661" w14:textId="77777777" w:rsidR="00114260" w:rsidRPr="007B3B84" w:rsidRDefault="00114260" w:rsidP="00114260">
      <w:pPr>
        <w:widowControl w:val="0"/>
        <w:autoSpaceDE w:val="0"/>
        <w:autoSpaceDN w:val="0"/>
        <w:spacing w:before="10"/>
        <w:rPr>
          <w:rFonts w:asciiTheme="minorHAnsi" w:hAnsiTheme="minorHAnsi" w:cstheme="minorHAnsi"/>
          <w:b/>
        </w:rPr>
      </w:pP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8"/>
        <w:gridCol w:w="4394"/>
        <w:gridCol w:w="3119"/>
      </w:tblGrid>
      <w:tr w:rsidR="00114260" w:rsidRPr="007B3B84" w14:paraId="72118708" w14:textId="77777777" w:rsidTr="006E58FA">
        <w:trPr>
          <w:trHeight w:val="956"/>
        </w:trPr>
        <w:tc>
          <w:tcPr>
            <w:tcW w:w="567" w:type="dxa"/>
            <w:shd w:val="clear" w:color="auto" w:fill="D8D8D8"/>
          </w:tcPr>
          <w:p w14:paraId="0A0C127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12.</w:t>
            </w:r>
          </w:p>
        </w:tc>
        <w:tc>
          <w:tcPr>
            <w:tcW w:w="1418" w:type="dxa"/>
          </w:tcPr>
          <w:p w14:paraId="0C2D0FF0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</w:p>
        </w:tc>
        <w:tc>
          <w:tcPr>
            <w:tcW w:w="4394" w:type="dxa"/>
          </w:tcPr>
          <w:p w14:paraId="37C92036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2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39E59009" w14:textId="77777777" w:rsidR="00114260" w:rsidRPr="007B3B84" w:rsidRDefault="00114260" w:rsidP="00550604">
            <w:pPr>
              <w:widowControl w:val="0"/>
              <w:numPr>
                <w:ilvl w:val="0"/>
                <w:numId w:val="179"/>
              </w:numPr>
              <w:tabs>
                <w:tab w:val="left" w:pos="475"/>
              </w:tabs>
              <w:autoSpaceDE w:val="0"/>
              <w:autoSpaceDN w:val="0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7,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  <w:p w14:paraId="36D369A2" w14:textId="44718B3A" w:rsidR="00114260" w:rsidRPr="007B3B84" w:rsidRDefault="00114260" w:rsidP="00550604">
            <w:pPr>
              <w:widowControl w:val="0"/>
              <w:numPr>
                <w:ilvl w:val="0"/>
                <w:numId w:val="179"/>
              </w:numPr>
              <w:tabs>
                <w:tab w:val="left" w:pos="475"/>
              </w:tabs>
              <w:autoSpaceDE w:val="0"/>
              <w:autoSpaceDN w:val="0"/>
              <w:spacing w:line="263" w:lineRule="exact"/>
              <w:ind w:hanging="361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7,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збирка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задатака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лаб.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900AD1" w:rsidRPr="007B3B84">
              <w:rPr>
                <w:rFonts w:asciiTheme="minorHAnsi" w:hAnsiTheme="minorHAnsi" w:cstheme="minorHAnsi"/>
              </w:rPr>
              <w:t>В</w:t>
            </w:r>
            <w:r w:rsidRPr="007B3B84">
              <w:rPr>
                <w:rFonts w:asciiTheme="minorHAnsi" w:hAnsiTheme="minorHAnsi" w:cstheme="minorHAnsi"/>
              </w:rPr>
              <w:t>ежбама</w:t>
            </w:r>
          </w:p>
        </w:tc>
        <w:tc>
          <w:tcPr>
            <w:tcW w:w="3119" w:type="dxa"/>
          </w:tcPr>
          <w:p w14:paraId="678846D0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73" w:line="400" w:lineRule="atLeast"/>
              <w:ind w:left="17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М. Радојевић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М.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Радојевић</w:t>
            </w:r>
          </w:p>
        </w:tc>
      </w:tr>
      <w:tr w:rsidR="00114260" w:rsidRPr="007B3B84" w14:paraId="1C8667C9" w14:textId="77777777" w:rsidTr="006E58FA">
        <w:trPr>
          <w:trHeight w:val="932"/>
        </w:trPr>
        <w:tc>
          <w:tcPr>
            <w:tcW w:w="567" w:type="dxa"/>
            <w:shd w:val="clear" w:color="auto" w:fill="D8D8D8"/>
          </w:tcPr>
          <w:p w14:paraId="25762635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2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13.</w:t>
            </w:r>
          </w:p>
        </w:tc>
        <w:tc>
          <w:tcPr>
            <w:tcW w:w="1418" w:type="dxa"/>
          </w:tcPr>
          <w:p w14:paraId="40A4931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2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Хемија</w:t>
            </w:r>
          </w:p>
        </w:tc>
        <w:tc>
          <w:tcPr>
            <w:tcW w:w="4394" w:type="dxa"/>
            <w:tcBorders>
              <w:right w:val="single" w:sz="4" w:space="0" w:color="000000"/>
            </w:tcBorders>
          </w:tcPr>
          <w:p w14:paraId="04AC09BE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9" w:line="232" w:lineRule="auto"/>
              <w:ind w:left="167" w:hanging="4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Хемија</w:t>
            </w:r>
          </w:p>
          <w:p w14:paraId="56FE6177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64" w:line="272" w:lineRule="exact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и</w:t>
            </w:r>
            <w:r w:rsidRPr="007B3B84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збирка</w:t>
            </w:r>
          </w:p>
        </w:tc>
        <w:tc>
          <w:tcPr>
            <w:tcW w:w="3119" w:type="dxa"/>
            <w:tcBorders>
              <w:left w:val="single" w:sz="4" w:space="0" w:color="000000"/>
            </w:tcBorders>
          </w:tcPr>
          <w:p w14:paraId="77EDE8D8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line="269" w:lineRule="exact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Незрина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Миховић,</w:t>
            </w:r>
          </w:p>
          <w:p w14:paraId="7D0AA5C5" w14:textId="77777777" w:rsidR="00114260" w:rsidRPr="007B3B84" w:rsidRDefault="00114260" w:rsidP="00114260">
            <w:pPr>
              <w:widowControl w:val="0"/>
              <w:autoSpaceDE w:val="0"/>
              <w:autoSpaceDN w:val="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Милош Козић,Невена Томашевић,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Драгица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Крвавац,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Милан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Младеновић</w:t>
            </w:r>
          </w:p>
        </w:tc>
      </w:tr>
      <w:tr w:rsidR="00114260" w:rsidRPr="007B3B84" w14:paraId="522FF9E5" w14:textId="77777777" w:rsidTr="006E58FA">
        <w:trPr>
          <w:trHeight w:val="1487"/>
        </w:trPr>
        <w:tc>
          <w:tcPr>
            <w:tcW w:w="567" w:type="dxa"/>
            <w:shd w:val="clear" w:color="auto" w:fill="D8D8D8"/>
          </w:tcPr>
          <w:p w14:paraId="6B484F2D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22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14.</w:t>
            </w:r>
          </w:p>
        </w:tc>
        <w:tc>
          <w:tcPr>
            <w:tcW w:w="1418" w:type="dxa"/>
          </w:tcPr>
          <w:p w14:paraId="50126449" w14:textId="77777777" w:rsidR="00114260" w:rsidRPr="007B3B84" w:rsidRDefault="00114260" w:rsidP="00114260">
            <w:pPr>
              <w:widowControl w:val="0"/>
              <w:autoSpaceDE w:val="0"/>
              <w:autoSpaceDN w:val="0"/>
              <w:spacing w:before="1" w:line="228" w:lineRule="auto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Техника и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технологија</w:t>
            </w:r>
          </w:p>
        </w:tc>
        <w:tc>
          <w:tcPr>
            <w:tcW w:w="4394" w:type="dxa"/>
            <w:tcBorders>
              <w:right w:val="single" w:sz="4" w:space="0" w:color="000000"/>
            </w:tcBorders>
          </w:tcPr>
          <w:p w14:paraId="76BD2D7A" w14:textId="77777777" w:rsidR="006A4298" w:rsidRPr="007B3B84" w:rsidRDefault="006A4298" w:rsidP="006A4298">
            <w:pPr>
              <w:widowControl w:val="0"/>
              <w:autoSpaceDE w:val="0"/>
              <w:autoSpaceDN w:val="0"/>
              <w:spacing w:before="122"/>
              <w:ind w:left="117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Клетт</w:t>
            </w:r>
          </w:p>
          <w:p w14:paraId="52869289" w14:textId="77777777" w:rsidR="006A4298" w:rsidRPr="007B3B84" w:rsidRDefault="006A4298" w:rsidP="006A4298">
            <w:pPr>
              <w:widowControl w:val="0"/>
              <w:autoSpaceDE w:val="0"/>
              <w:autoSpaceDN w:val="0"/>
              <w:spacing w:before="127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</w:p>
          <w:p w14:paraId="173FFB66" w14:textId="0FB07D4B" w:rsidR="00114260" w:rsidRPr="007B3B84" w:rsidRDefault="006A4298" w:rsidP="006A4298">
            <w:pPr>
              <w:widowControl w:val="0"/>
              <w:autoSpaceDE w:val="0"/>
              <w:autoSpaceDN w:val="0"/>
              <w:spacing w:before="125"/>
              <w:ind w:left="11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(уџбеник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материјал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конструкторско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моделовање)</w:t>
            </w:r>
          </w:p>
        </w:tc>
        <w:tc>
          <w:tcPr>
            <w:tcW w:w="3119" w:type="dxa"/>
            <w:tcBorders>
              <w:left w:val="single" w:sz="4" w:space="0" w:color="000000"/>
            </w:tcBorders>
          </w:tcPr>
          <w:p w14:paraId="5826D083" w14:textId="77777777" w:rsidR="006A4298" w:rsidRPr="007B3B84" w:rsidRDefault="006A4298" w:rsidP="006A4298">
            <w:pPr>
              <w:widowControl w:val="0"/>
              <w:autoSpaceDE w:val="0"/>
              <w:autoSpaceDN w:val="0"/>
              <w:spacing w:before="122"/>
              <w:ind w:left="114" w:right="1059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Ненад Стаменовић,</w:t>
            </w:r>
          </w:p>
          <w:p w14:paraId="5FC2E09E" w14:textId="641A074E" w:rsidR="00114260" w:rsidRPr="007B3B84" w:rsidRDefault="006A4298" w:rsidP="006A4298">
            <w:pPr>
              <w:widowControl w:val="0"/>
              <w:autoSpaceDE w:val="0"/>
              <w:autoSpaceDN w:val="0"/>
              <w:spacing w:line="400" w:lineRule="atLeast"/>
              <w:ind w:left="12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Алекса Вучићевић</w:t>
            </w:r>
          </w:p>
        </w:tc>
      </w:tr>
    </w:tbl>
    <w:p w14:paraId="604BE66F" w14:textId="763E5B60" w:rsidR="0000437A" w:rsidRPr="007B3B84" w:rsidRDefault="0000437A" w:rsidP="00A916B6">
      <w:pPr>
        <w:widowControl w:val="0"/>
        <w:autoSpaceDE w:val="0"/>
        <w:autoSpaceDN w:val="0"/>
        <w:spacing w:before="127" w:after="33"/>
        <w:jc w:val="both"/>
        <w:rPr>
          <w:rFonts w:asciiTheme="minorHAnsi" w:hAnsiTheme="minorHAnsi" w:cstheme="minorHAnsi"/>
          <w:b/>
          <w:bCs/>
          <w:u w:color="000000"/>
        </w:rPr>
      </w:pPr>
    </w:p>
    <w:p w14:paraId="5D6A37F4" w14:textId="77777777" w:rsidR="00114260" w:rsidRPr="007B3B84" w:rsidRDefault="00114260" w:rsidP="00A916B6">
      <w:pPr>
        <w:widowControl w:val="0"/>
        <w:autoSpaceDE w:val="0"/>
        <w:autoSpaceDN w:val="0"/>
        <w:spacing w:before="127" w:after="33"/>
        <w:jc w:val="both"/>
        <w:rPr>
          <w:rFonts w:asciiTheme="minorHAnsi" w:hAnsiTheme="minorHAnsi" w:cstheme="minorHAnsi"/>
          <w:b/>
          <w:bCs/>
          <w:u w:color="000000"/>
          <w:lang w:val="sr-Cyrl-RS"/>
        </w:rPr>
      </w:pPr>
    </w:p>
    <w:p w14:paraId="6BED6E2C" w14:textId="77777777" w:rsidR="00900AD1" w:rsidRPr="007B3B84" w:rsidRDefault="00900AD1" w:rsidP="00900AD1">
      <w:pPr>
        <w:widowControl w:val="0"/>
        <w:autoSpaceDE w:val="0"/>
        <w:autoSpaceDN w:val="0"/>
        <w:spacing w:before="98"/>
        <w:jc w:val="both"/>
        <w:rPr>
          <w:rFonts w:asciiTheme="minorHAnsi" w:hAnsiTheme="minorHAnsi" w:cstheme="minorHAnsi"/>
          <w:b/>
          <w:bCs/>
          <w:u w:color="000000"/>
        </w:rPr>
      </w:pPr>
      <w:r w:rsidRPr="007B3B84">
        <w:rPr>
          <w:rFonts w:asciiTheme="minorHAnsi" w:hAnsiTheme="minorHAnsi" w:cstheme="minorHAnsi"/>
          <w:b/>
          <w:bCs/>
          <w:u w:val="thick" w:color="FF0000"/>
        </w:rPr>
        <w:t>ОСМИ РАЗРЕД</w:t>
      </w:r>
      <w:r w:rsidRPr="007B3B84">
        <w:rPr>
          <w:rFonts w:asciiTheme="minorHAnsi" w:hAnsiTheme="minorHAnsi" w:cstheme="minorHAnsi"/>
          <w:b/>
          <w:bCs/>
          <w:u w:color="000000"/>
        </w:rPr>
        <w:t>:</w:t>
      </w:r>
    </w:p>
    <w:p w14:paraId="1FFBE17C" w14:textId="77777777" w:rsidR="0000437A" w:rsidRPr="007B3B84" w:rsidRDefault="0000437A" w:rsidP="00A916B6">
      <w:pPr>
        <w:widowControl w:val="0"/>
        <w:autoSpaceDE w:val="0"/>
        <w:autoSpaceDN w:val="0"/>
        <w:jc w:val="both"/>
        <w:rPr>
          <w:rFonts w:asciiTheme="minorHAnsi" w:hAnsiTheme="minorHAnsi" w:cstheme="minorHAnsi"/>
          <w:lang w:val="sr-Cyrl-RS"/>
        </w:rPr>
      </w:pPr>
    </w:p>
    <w:p w14:paraId="0EB4ED53" w14:textId="77777777" w:rsidR="00900AD1" w:rsidRPr="007B3B84" w:rsidRDefault="00900AD1" w:rsidP="00A916B6">
      <w:pPr>
        <w:widowControl w:val="0"/>
        <w:autoSpaceDE w:val="0"/>
        <w:autoSpaceDN w:val="0"/>
        <w:jc w:val="both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8"/>
        <w:gridCol w:w="4394"/>
        <w:gridCol w:w="3119"/>
      </w:tblGrid>
      <w:tr w:rsidR="00900AD1" w:rsidRPr="007B3B84" w14:paraId="4DDC6488" w14:textId="77777777" w:rsidTr="006E58FA">
        <w:trPr>
          <w:trHeight w:val="438"/>
        </w:trPr>
        <w:tc>
          <w:tcPr>
            <w:tcW w:w="567" w:type="dxa"/>
            <w:shd w:val="clear" w:color="auto" w:fill="BDBDBD"/>
          </w:tcPr>
          <w:p w14:paraId="4E013F8D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77"/>
              <w:ind w:left="121"/>
              <w:jc w:val="center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РБ</w:t>
            </w:r>
          </w:p>
        </w:tc>
        <w:tc>
          <w:tcPr>
            <w:tcW w:w="1418" w:type="dxa"/>
            <w:shd w:val="clear" w:color="auto" w:fill="BDBDBD"/>
          </w:tcPr>
          <w:p w14:paraId="20EFD91E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77"/>
              <w:ind w:left="114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4394" w:type="dxa"/>
            <w:shd w:val="clear" w:color="auto" w:fill="BDBDBD"/>
          </w:tcPr>
          <w:p w14:paraId="2C692605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77"/>
              <w:ind w:left="113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Назив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уџбеника</w:t>
            </w:r>
            <w:r w:rsidRPr="007B3B84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</w:t>
            </w:r>
            <w:r w:rsidRPr="007B3B84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</w:rPr>
              <w:t>издавач</w:t>
            </w:r>
          </w:p>
        </w:tc>
        <w:tc>
          <w:tcPr>
            <w:tcW w:w="3119" w:type="dxa"/>
            <w:shd w:val="clear" w:color="auto" w:fill="BDBDBD"/>
          </w:tcPr>
          <w:p w14:paraId="58E46AA7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77"/>
              <w:ind w:left="118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аутори</w:t>
            </w:r>
          </w:p>
        </w:tc>
      </w:tr>
      <w:tr w:rsidR="00900AD1" w:rsidRPr="007B3B84" w14:paraId="67989453" w14:textId="77777777" w:rsidTr="006E58FA">
        <w:trPr>
          <w:trHeight w:val="1931"/>
        </w:trPr>
        <w:tc>
          <w:tcPr>
            <w:tcW w:w="567" w:type="dxa"/>
            <w:shd w:val="clear" w:color="auto" w:fill="BCBCBC"/>
          </w:tcPr>
          <w:p w14:paraId="1B098369" w14:textId="77777777" w:rsidR="00900AD1" w:rsidRPr="007B3B84" w:rsidRDefault="00900AD1" w:rsidP="00900AD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570309FE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3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1</w:t>
            </w:r>
          </w:p>
        </w:tc>
        <w:tc>
          <w:tcPr>
            <w:tcW w:w="1418" w:type="dxa"/>
          </w:tcPr>
          <w:p w14:paraId="2AA32D9E" w14:textId="77777777" w:rsidR="00900AD1" w:rsidRPr="007B3B84" w:rsidRDefault="00900AD1" w:rsidP="00900AD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5119BFCB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394" w:type="dxa"/>
          </w:tcPr>
          <w:p w14:paraId="63DFADD4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69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171C8B1D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Цветник,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читанка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  <w:p w14:paraId="3D119CFF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2" w:line="550" w:lineRule="atLeast"/>
              <w:ind w:left="12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Граматика</w:t>
            </w:r>
            <w:r w:rsidRPr="007B3B84">
              <w:rPr>
                <w:rFonts w:asciiTheme="minorHAnsi" w:hAnsiTheme="minorHAnsi" w:cstheme="minorHAnsi"/>
                <w:spacing w:val="5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књижевност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lastRenderedPageBreak/>
              <w:t>свеска</w:t>
            </w:r>
            <w:r w:rsidRPr="007B3B84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уз</w:t>
            </w:r>
            <w:r w:rsidRPr="007B3B84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 комплет,</w:t>
            </w:r>
          </w:p>
          <w:p w14:paraId="67C0A4B9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2" w:line="263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књижевности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 разред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3119" w:type="dxa"/>
          </w:tcPr>
          <w:p w14:paraId="647C2EFD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Зона Мркаљ,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Зорица Несторовић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Весна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Ломпар</w:t>
            </w:r>
          </w:p>
          <w:p w14:paraId="0B237B54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,</w:t>
            </w:r>
          </w:p>
          <w:p w14:paraId="6B3EE9B4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8" w:hanging="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Зона Мркаљ,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Зорица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Несторовић</w:t>
            </w:r>
          </w:p>
        </w:tc>
      </w:tr>
      <w:tr w:rsidR="00900AD1" w:rsidRPr="007B3B84" w14:paraId="7FBBCA90" w14:textId="77777777" w:rsidTr="006E58FA">
        <w:trPr>
          <w:trHeight w:val="1129"/>
        </w:trPr>
        <w:tc>
          <w:tcPr>
            <w:tcW w:w="567" w:type="dxa"/>
            <w:shd w:val="clear" w:color="auto" w:fill="BCBCBC"/>
          </w:tcPr>
          <w:p w14:paraId="637F30C2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9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2</w:t>
            </w:r>
          </w:p>
        </w:tc>
        <w:tc>
          <w:tcPr>
            <w:tcW w:w="1418" w:type="dxa"/>
          </w:tcPr>
          <w:p w14:paraId="217E5EF1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9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4394" w:type="dxa"/>
          </w:tcPr>
          <w:p w14:paraId="080CFC93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72" w:lineRule="exact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75424FA4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76" w:lineRule="exact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</w:t>
            </w:r>
            <w:r w:rsidRPr="007B3B84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школе,</w:t>
            </w:r>
          </w:p>
          <w:p w14:paraId="0BF64848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88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збирка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задатака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решењима</w:t>
            </w:r>
          </w:p>
          <w:p w14:paraId="023FB5D2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74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уз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збирку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задатака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основнешколе</w:t>
            </w:r>
          </w:p>
        </w:tc>
        <w:tc>
          <w:tcPr>
            <w:tcW w:w="3119" w:type="dxa"/>
          </w:tcPr>
          <w:p w14:paraId="612EED96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77" w:lineRule="exact"/>
              <w:ind w:left="12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Небојша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Икодиновић,</w:t>
            </w:r>
          </w:p>
          <w:p w14:paraId="605D8B74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77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Слађана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Димитријевић</w:t>
            </w:r>
          </w:p>
        </w:tc>
      </w:tr>
      <w:tr w:rsidR="00900AD1" w:rsidRPr="007B3B84" w14:paraId="0112FED1" w14:textId="77777777" w:rsidTr="006E58FA">
        <w:trPr>
          <w:trHeight w:val="1040"/>
        </w:trPr>
        <w:tc>
          <w:tcPr>
            <w:tcW w:w="567" w:type="dxa"/>
            <w:shd w:val="clear" w:color="auto" w:fill="BCBCBC"/>
          </w:tcPr>
          <w:p w14:paraId="6256E5F4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5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3</w:t>
            </w:r>
          </w:p>
        </w:tc>
        <w:tc>
          <w:tcPr>
            <w:tcW w:w="1418" w:type="dxa"/>
          </w:tcPr>
          <w:p w14:paraId="3AC0B45B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5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Историја</w:t>
            </w:r>
          </w:p>
        </w:tc>
        <w:tc>
          <w:tcPr>
            <w:tcW w:w="4394" w:type="dxa"/>
          </w:tcPr>
          <w:p w14:paraId="0DD3E46C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2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>БИГЗ</w:t>
            </w:r>
            <w:r w:rsidRPr="007B3B84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школство</w:t>
            </w:r>
          </w:p>
          <w:p w14:paraId="14EEC327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3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1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17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с</w:t>
            </w:r>
            <w:r w:rsidRPr="007B3B84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радном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свеском</w:t>
            </w:r>
            <w:r w:rsidRPr="007B3B84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историјском</w:t>
            </w:r>
            <w:r w:rsidRPr="007B3B84">
              <w:rPr>
                <w:rFonts w:asciiTheme="minorHAnsi" w:hAnsiTheme="minorHAnsi" w:cstheme="minorHAnsi"/>
                <w:spacing w:val="5"/>
              </w:rPr>
              <w:t xml:space="preserve"> </w:t>
            </w:r>
            <w:r w:rsidRPr="007B3B84">
              <w:rPr>
                <w:rFonts w:asciiTheme="minorHAnsi" w:hAnsiTheme="minorHAnsi" w:cstheme="minorHAnsi"/>
                <w:spacing w:val="-1"/>
              </w:rPr>
              <w:t>читанком</w:t>
            </w:r>
          </w:p>
        </w:tc>
        <w:tc>
          <w:tcPr>
            <w:tcW w:w="3119" w:type="dxa"/>
          </w:tcPr>
          <w:p w14:paraId="26C16053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5" w:line="300" w:lineRule="auto"/>
              <w:ind w:left="125" w:hanging="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Урош Миливојевић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Зоран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Павловић,</w:t>
            </w:r>
          </w:p>
          <w:p w14:paraId="6399099F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3" w:line="263" w:lineRule="exact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Весна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Лучић</w:t>
            </w:r>
          </w:p>
        </w:tc>
      </w:tr>
      <w:tr w:rsidR="00900AD1" w:rsidRPr="007B3B84" w14:paraId="45ED88AC" w14:textId="77777777" w:rsidTr="006E58FA">
        <w:trPr>
          <w:trHeight w:val="668"/>
        </w:trPr>
        <w:tc>
          <w:tcPr>
            <w:tcW w:w="567" w:type="dxa"/>
            <w:shd w:val="clear" w:color="auto" w:fill="BCBCBC"/>
          </w:tcPr>
          <w:p w14:paraId="50C65A89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53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4</w:t>
            </w:r>
          </w:p>
        </w:tc>
        <w:tc>
          <w:tcPr>
            <w:tcW w:w="1418" w:type="dxa"/>
          </w:tcPr>
          <w:p w14:paraId="648C25F7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53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Географија</w:t>
            </w:r>
          </w:p>
        </w:tc>
        <w:tc>
          <w:tcPr>
            <w:tcW w:w="4394" w:type="dxa"/>
          </w:tcPr>
          <w:p w14:paraId="6F99651F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334" w:lineRule="exact"/>
              <w:ind w:left="173" w:hanging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Географија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119" w:type="dxa"/>
          </w:tcPr>
          <w:p w14:paraId="6AC941C8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334" w:lineRule="exact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Дејан Шабић,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Снежана</w:t>
            </w:r>
            <w:r w:rsidRPr="007B3B84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Вујадиновић</w:t>
            </w:r>
          </w:p>
        </w:tc>
      </w:tr>
      <w:tr w:rsidR="00900AD1" w:rsidRPr="007B3B84" w14:paraId="4D7DFC58" w14:textId="77777777" w:rsidTr="006E58FA">
        <w:trPr>
          <w:trHeight w:val="1206"/>
        </w:trPr>
        <w:tc>
          <w:tcPr>
            <w:tcW w:w="567" w:type="dxa"/>
            <w:shd w:val="clear" w:color="auto" w:fill="BCBCBC"/>
          </w:tcPr>
          <w:p w14:paraId="44A1016E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5</w:t>
            </w:r>
          </w:p>
        </w:tc>
        <w:tc>
          <w:tcPr>
            <w:tcW w:w="1418" w:type="dxa"/>
          </w:tcPr>
          <w:p w14:paraId="6FC0B5B8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2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4394" w:type="dxa"/>
          </w:tcPr>
          <w:p w14:paraId="4F084F1A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20" w:line="350" w:lineRule="auto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Герундијум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Билогија</w:t>
            </w:r>
            <w:r w:rsidRPr="007B3B84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119" w:type="dxa"/>
          </w:tcPr>
          <w:p w14:paraId="0CCF6AA5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20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Т.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Миљановић,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В.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Миливојевић,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О.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Бијелић</w:t>
            </w:r>
          </w:p>
          <w:p w14:paraId="0C3AF963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27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Чабрило,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Лазаревић</w:t>
            </w:r>
          </w:p>
        </w:tc>
      </w:tr>
      <w:tr w:rsidR="00900AD1" w:rsidRPr="007B3B84" w14:paraId="6598FD3B" w14:textId="77777777" w:rsidTr="006E58FA">
        <w:trPr>
          <w:trHeight w:val="1228"/>
        </w:trPr>
        <w:tc>
          <w:tcPr>
            <w:tcW w:w="567" w:type="dxa"/>
            <w:shd w:val="clear" w:color="auto" w:fill="BCBCBC"/>
          </w:tcPr>
          <w:p w14:paraId="75468A57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94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6</w:t>
            </w:r>
          </w:p>
        </w:tc>
        <w:tc>
          <w:tcPr>
            <w:tcW w:w="1418" w:type="dxa"/>
          </w:tcPr>
          <w:p w14:paraId="2E362BA9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55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Техника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технологија</w:t>
            </w:r>
          </w:p>
        </w:tc>
        <w:tc>
          <w:tcPr>
            <w:tcW w:w="4394" w:type="dxa"/>
          </w:tcPr>
          <w:p w14:paraId="6F35B634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94"/>
              <w:ind w:left="6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</w:t>
            </w:r>
          </w:p>
          <w:p w14:paraId="7A9BD17D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90" w:line="274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Техника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технологија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–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збирка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материјала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конструкторско моделовање)</w:t>
            </w:r>
          </w:p>
        </w:tc>
        <w:tc>
          <w:tcPr>
            <w:tcW w:w="3119" w:type="dxa"/>
          </w:tcPr>
          <w:p w14:paraId="46C09821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94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Жељко Васић, Борислав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Дакић</w:t>
            </w:r>
          </w:p>
        </w:tc>
      </w:tr>
      <w:tr w:rsidR="00900AD1" w:rsidRPr="007B3B84" w14:paraId="7848788F" w14:textId="77777777" w:rsidTr="006E58FA">
        <w:trPr>
          <w:trHeight w:val="961"/>
        </w:trPr>
        <w:tc>
          <w:tcPr>
            <w:tcW w:w="567" w:type="dxa"/>
            <w:shd w:val="clear" w:color="auto" w:fill="BCBCBC"/>
          </w:tcPr>
          <w:p w14:paraId="3937B912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7</w:t>
            </w:r>
          </w:p>
        </w:tc>
        <w:tc>
          <w:tcPr>
            <w:tcW w:w="1418" w:type="dxa"/>
          </w:tcPr>
          <w:p w14:paraId="29C3ABF3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394" w:type="dxa"/>
          </w:tcPr>
          <w:p w14:paraId="52A85CE6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ИЗДАВАШТВО</w:t>
            </w:r>
          </w:p>
          <w:p w14:paraId="2000B24E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5"/>
              <w:ind w:left="17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8. разред,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119" w:type="dxa"/>
          </w:tcPr>
          <w:p w14:paraId="55C53081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 w:line="295" w:lineRule="auto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Јасмина Ћолић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Александра</w:t>
            </w:r>
            <w:r w:rsidRPr="007B3B84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Хаџи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-</w:t>
            </w:r>
          </w:p>
          <w:p w14:paraId="08E29A5C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00" w:lineRule="exact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Ђорђевић</w:t>
            </w:r>
          </w:p>
        </w:tc>
      </w:tr>
      <w:tr w:rsidR="00900AD1" w:rsidRPr="007B3B84" w14:paraId="36946800" w14:textId="77777777" w:rsidTr="006E58FA">
        <w:trPr>
          <w:trHeight w:val="654"/>
        </w:trPr>
        <w:tc>
          <w:tcPr>
            <w:tcW w:w="567" w:type="dxa"/>
            <w:shd w:val="clear" w:color="auto" w:fill="BCBCBC"/>
          </w:tcPr>
          <w:p w14:paraId="0F460E8C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45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t>8</w:t>
            </w:r>
          </w:p>
        </w:tc>
        <w:tc>
          <w:tcPr>
            <w:tcW w:w="1418" w:type="dxa"/>
          </w:tcPr>
          <w:p w14:paraId="0DA8C96F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45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</w:p>
        </w:tc>
        <w:tc>
          <w:tcPr>
            <w:tcW w:w="4394" w:type="dxa"/>
          </w:tcPr>
          <w:p w14:paraId="1F44601F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51" w:line="263" w:lineRule="exact"/>
              <w:ind w:left="113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Бигз,</w:t>
            </w:r>
          </w:p>
          <w:p w14:paraId="1D2852F7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51" w:line="263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култура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</w:p>
        </w:tc>
        <w:tc>
          <w:tcPr>
            <w:tcW w:w="3119" w:type="dxa"/>
          </w:tcPr>
          <w:p w14:paraId="2F038F12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45"/>
              <w:ind w:left="118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Јован Глогоријевић</w:t>
            </w:r>
          </w:p>
        </w:tc>
      </w:tr>
    </w:tbl>
    <w:p w14:paraId="7666A642" w14:textId="77777777" w:rsidR="00900AD1" w:rsidRPr="007B3B84" w:rsidRDefault="00900AD1" w:rsidP="00900AD1">
      <w:pPr>
        <w:widowControl w:val="0"/>
        <w:autoSpaceDE w:val="0"/>
        <w:autoSpaceDN w:val="0"/>
        <w:rPr>
          <w:rFonts w:asciiTheme="minorHAnsi" w:hAnsiTheme="minorHAnsi" w:cstheme="minorHAnsi"/>
        </w:rPr>
        <w:sectPr w:rsidR="00900AD1" w:rsidRPr="007B3B84" w:rsidSect="00900AD1">
          <w:type w:val="continuous"/>
          <w:pgSz w:w="11910" w:h="16840"/>
          <w:pgMar w:top="860" w:right="280" w:bottom="460" w:left="1060" w:header="720" w:footer="720" w:gutter="0"/>
          <w:cols w:space="720"/>
          <w:docGrid w:linePitch="299"/>
        </w:sectPr>
      </w:pPr>
    </w:p>
    <w:tbl>
      <w:tblPr>
        <w:tblW w:w="850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134"/>
        <w:gridCol w:w="4536"/>
        <w:gridCol w:w="2268"/>
      </w:tblGrid>
      <w:tr w:rsidR="00900AD1" w:rsidRPr="007B3B84" w14:paraId="0CA0069F" w14:textId="77777777" w:rsidTr="00900AD1">
        <w:trPr>
          <w:trHeight w:val="1657"/>
        </w:trPr>
        <w:tc>
          <w:tcPr>
            <w:tcW w:w="567" w:type="dxa"/>
            <w:shd w:val="clear" w:color="auto" w:fill="BCBCBC"/>
          </w:tcPr>
          <w:p w14:paraId="5B051F25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0"/>
              <w:ind w:left="22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w w:val="99"/>
              </w:rPr>
              <w:lastRenderedPageBreak/>
              <w:t>9</w:t>
            </w:r>
          </w:p>
        </w:tc>
        <w:tc>
          <w:tcPr>
            <w:tcW w:w="1134" w:type="dxa"/>
          </w:tcPr>
          <w:p w14:paraId="6E88C14E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</w:p>
        </w:tc>
        <w:tc>
          <w:tcPr>
            <w:tcW w:w="4536" w:type="dxa"/>
          </w:tcPr>
          <w:p w14:paraId="0F6CB8A3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64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58F3FCE3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 основне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</w:t>
            </w:r>
          </w:p>
          <w:p w14:paraId="233968BC" w14:textId="77777777" w:rsidR="00900AD1" w:rsidRPr="007B3B84" w:rsidRDefault="00900AD1" w:rsidP="00900AD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6C73A6B9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збирка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задатака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лабораторијским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вежбама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школе;</w:t>
            </w:r>
          </w:p>
        </w:tc>
        <w:tc>
          <w:tcPr>
            <w:tcW w:w="2268" w:type="dxa"/>
          </w:tcPr>
          <w:p w14:paraId="2BCFEA6A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0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Марина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Радојевић</w:t>
            </w:r>
          </w:p>
          <w:p w14:paraId="6260AADD" w14:textId="77777777" w:rsidR="00900AD1" w:rsidRPr="007B3B84" w:rsidRDefault="00900AD1" w:rsidP="00900AD1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b/>
              </w:rPr>
            </w:pPr>
          </w:p>
          <w:p w14:paraId="3187CFA1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2"/>
              <w:rPr>
                <w:rFonts w:asciiTheme="minorHAnsi" w:hAnsiTheme="minorHAnsi" w:cstheme="minorHAnsi"/>
                <w:b/>
              </w:rPr>
            </w:pPr>
          </w:p>
          <w:p w14:paraId="42352A2E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Марина</w:t>
            </w:r>
            <w:r w:rsidRPr="007B3B84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Радојевић</w:t>
            </w:r>
          </w:p>
        </w:tc>
      </w:tr>
      <w:tr w:rsidR="00900AD1" w:rsidRPr="007B3B84" w14:paraId="6F453180" w14:textId="77777777" w:rsidTr="00900AD1">
        <w:trPr>
          <w:trHeight w:val="2104"/>
        </w:trPr>
        <w:tc>
          <w:tcPr>
            <w:tcW w:w="567" w:type="dxa"/>
            <w:shd w:val="clear" w:color="auto" w:fill="BCBCBC"/>
          </w:tcPr>
          <w:p w14:paraId="722AC86B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/>
              <w:ind w:left="2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134" w:type="dxa"/>
          </w:tcPr>
          <w:p w14:paraId="6E5795B9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Хемија</w:t>
            </w:r>
          </w:p>
        </w:tc>
        <w:tc>
          <w:tcPr>
            <w:tcW w:w="4536" w:type="dxa"/>
          </w:tcPr>
          <w:p w14:paraId="3117C6EE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Клетт</w:t>
            </w:r>
          </w:p>
          <w:p w14:paraId="78376183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75" w:line="304" w:lineRule="auto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Хемија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школе;</w:t>
            </w:r>
          </w:p>
          <w:p w14:paraId="7FA4E29C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307" w:lineRule="auto"/>
              <w:ind w:left="183" w:hanging="12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Хемија 8, збирка задатака са лабораторијским вежбама за осми разред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школе;</w:t>
            </w:r>
          </w:p>
        </w:tc>
        <w:tc>
          <w:tcPr>
            <w:tcW w:w="2268" w:type="dxa"/>
          </w:tcPr>
          <w:p w14:paraId="73967CF8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62" w:line="304" w:lineRule="auto"/>
              <w:ind w:left="118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Драгица Тривић,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Весна</w:t>
            </w:r>
            <w:r w:rsidRPr="007B3B84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Миланоић</w:t>
            </w:r>
          </w:p>
        </w:tc>
      </w:tr>
      <w:tr w:rsidR="00900AD1" w:rsidRPr="007B3B84" w14:paraId="29A819CF" w14:textId="77777777" w:rsidTr="00900AD1">
        <w:trPr>
          <w:trHeight w:val="1638"/>
        </w:trPr>
        <w:tc>
          <w:tcPr>
            <w:tcW w:w="567" w:type="dxa"/>
            <w:shd w:val="clear" w:color="auto" w:fill="BCBCBC"/>
          </w:tcPr>
          <w:p w14:paraId="4C88DBA2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15"/>
              <w:ind w:left="2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134" w:type="dxa"/>
          </w:tcPr>
          <w:p w14:paraId="395EB17D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15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Немачки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536" w:type="dxa"/>
          </w:tcPr>
          <w:p w14:paraId="00CBE7DF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62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Дата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статус</w:t>
            </w:r>
          </w:p>
          <w:p w14:paraId="298B1939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29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Prima Plus A2.2,немачки језик за седми разред основне школе,први страни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језик,седма година учења и осми разред основне школе,други страни језик,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четврта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учења;</w:t>
            </w:r>
          </w:p>
          <w:p w14:paraId="585376EC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30" w:line="270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уџбенички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комплет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(уџбеник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компакт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диском)</w:t>
            </w:r>
          </w:p>
        </w:tc>
        <w:tc>
          <w:tcPr>
            <w:tcW w:w="2268" w:type="dxa"/>
          </w:tcPr>
          <w:p w14:paraId="15063190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15" w:line="352" w:lineRule="auto"/>
              <w:ind w:left="118" w:hanging="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Frederike Jin,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Lutz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Rohrmann</w:t>
            </w:r>
          </w:p>
        </w:tc>
      </w:tr>
      <w:tr w:rsidR="00900AD1" w:rsidRPr="007B3B84" w14:paraId="78D413C9" w14:textId="77777777" w:rsidTr="00900AD1">
        <w:trPr>
          <w:trHeight w:val="858"/>
        </w:trPr>
        <w:tc>
          <w:tcPr>
            <w:tcW w:w="567" w:type="dxa"/>
            <w:shd w:val="clear" w:color="auto" w:fill="BCBCBC"/>
          </w:tcPr>
          <w:p w14:paraId="30F2F264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17"/>
              <w:ind w:left="2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134" w:type="dxa"/>
          </w:tcPr>
          <w:p w14:paraId="7349B826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17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Руски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536" w:type="dxa"/>
          </w:tcPr>
          <w:p w14:paraId="6E2A7121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Дата статус</w:t>
            </w:r>
            <w:r w:rsidRPr="007B3B84">
              <w:rPr>
                <w:rFonts w:asciiTheme="minorHAnsi" w:hAnsiTheme="minorHAnsi" w:cstheme="minorHAnsi"/>
              </w:rPr>
              <w:t xml:space="preserve"> “</w:t>
            </w:r>
          </w:p>
          <w:p w14:paraId="6D42EB68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88" w:lineRule="exact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spacing w:val="-2"/>
              </w:rPr>
              <w:t xml:space="preserve">Диалог 3, руски језик за </w:t>
            </w:r>
            <w:r w:rsidRPr="007B3B84">
              <w:rPr>
                <w:rFonts w:asciiTheme="minorHAnsi" w:hAnsiTheme="minorHAnsi" w:cstheme="minorHAnsi"/>
                <w:spacing w:val="-1"/>
              </w:rPr>
              <w:t>седми и осми разред основне школе, трећа и четврта</w:t>
            </w:r>
            <w:r w:rsidRPr="007B3B84">
              <w:rPr>
                <w:rFonts w:asciiTheme="minorHAnsi" w:hAnsiTheme="minorHAnsi" w:cstheme="minorHAnsi"/>
                <w:spacing w:val="-5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година учења: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(уџбеник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радна</w:t>
            </w:r>
            <w:r w:rsidRPr="007B3B84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свеска).</w:t>
            </w:r>
          </w:p>
        </w:tc>
        <w:tc>
          <w:tcPr>
            <w:tcW w:w="2268" w:type="dxa"/>
          </w:tcPr>
          <w:p w14:paraId="3B4DEEB1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  <w:b/>
              </w:rPr>
            </w:pPr>
          </w:p>
          <w:p w14:paraId="37CAC428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6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Урсула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Бехр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група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аутора</w:t>
            </w:r>
          </w:p>
        </w:tc>
      </w:tr>
      <w:tr w:rsidR="00900AD1" w:rsidRPr="007B3B84" w14:paraId="6629D3F2" w14:textId="77777777" w:rsidTr="00900AD1">
        <w:trPr>
          <w:trHeight w:val="1645"/>
        </w:trPr>
        <w:tc>
          <w:tcPr>
            <w:tcW w:w="567" w:type="dxa"/>
            <w:shd w:val="clear" w:color="auto" w:fill="BCBCBC"/>
          </w:tcPr>
          <w:p w14:paraId="7B07FD61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0"/>
              <w:ind w:left="2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134" w:type="dxa"/>
          </w:tcPr>
          <w:p w14:paraId="7C9059B6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0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језик</w:t>
            </w:r>
          </w:p>
        </w:tc>
        <w:tc>
          <w:tcPr>
            <w:tcW w:w="4536" w:type="dxa"/>
          </w:tcPr>
          <w:p w14:paraId="48CE957A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54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Нови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Логос:</w:t>
            </w:r>
          </w:p>
          <w:p w14:paraId="384934A0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English Plus 4, Second Edition, енглески језик за осми разред основне школе,</w:t>
            </w:r>
            <w:r w:rsidRPr="007B3B84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први</w:t>
            </w:r>
            <w:r w:rsidRPr="007B3B84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страни језик,</w:t>
            </w:r>
            <w:r w:rsidRPr="007B3B84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осма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учења;</w:t>
            </w:r>
          </w:p>
          <w:p w14:paraId="6B74A6A7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70" w:lineRule="atLeas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уџбенички комплет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(уџбеник и радна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свеска)</w:t>
            </w:r>
          </w:p>
        </w:tc>
        <w:tc>
          <w:tcPr>
            <w:tcW w:w="2268" w:type="dxa"/>
          </w:tcPr>
          <w:p w14:paraId="752A4E46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Ben Wetz,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Diana</w:t>
            </w:r>
            <w:r w:rsidRPr="007B3B84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Rue;</w:t>
            </w:r>
          </w:p>
          <w:p w14:paraId="7309CC23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6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аутор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радне</w:t>
            </w:r>
            <w:r w:rsidRPr="007B3B84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свеске:</w:t>
            </w:r>
          </w:p>
          <w:p w14:paraId="59E94C88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1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Janet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Hardy-Gould</w:t>
            </w:r>
          </w:p>
        </w:tc>
      </w:tr>
      <w:tr w:rsidR="00900AD1" w:rsidRPr="007B3B84" w14:paraId="084286CF" w14:textId="77777777" w:rsidTr="00900AD1">
        <w:trPr>
          <w:trHeight w:val="810"/>
        </w:trPr>
        <w:tc>
          <w:tcPr>
            <w:tcW w:w="567" w:type="dxa"/>
            <w:shd w:val="clear" w:color="auto" w:fill="BCBCBC"/>
          </w:tcPr>
          <w:p w14:paraId="6DB4E33F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80"/>
              <w:ind w:left="2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134" w:type="dxa"/>
          </w:tcPr>
          <w:p w14:paraId="4F7EDD26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line="230" w:lineRule="auto"/>
              <w:ind w:left="11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 и</w:t>
            </w:r>
            <w:r w:rsidRPr="007B3B84">
              <w:rPr>
                <w:rFonts w:asciiTheme="minorHAnsi" w:hAnsiTheme="minorHAnsi" w:cstheme="minorHAnsi"/>
                <w:spacing w:val="-57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рачунарство</w:t>
            </w:r>
          </w:p>
        </w:tc>
        <w:tc>
          <w:tcPr>
            <w:tcW w:w="4536" w:type="dxa"/>
          </w:tcPr>
          <w:p w14:paraId="50F6DEFC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15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Вулкан</w:t>
            </w:r>
            <w:r w:rsidRPr="007B3B84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издаваштво</w:t>
            </w:r>
          </w:p>
          <w:p w14:paraId="29D53DC5" w14:textId="77777777" w:rsidR="00900AD1" w:rsidRPr="007B3B84" w:rsidRDefault="00900AD1" w:rsidP="00900AD1">
            <w:pPr>
              <w:widowControl w:val="0"/>
              <w:autoSpaceDE w:val="0"/>
              <w:autoSpaceDN w:val="0"/>
              <w:spacing w:before="130" w:line="270" w:lineRule="exact"/>
              <w:ind w:lef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Уџбеник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за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8.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разред</w:t>
            </w:r>
            <w:r w:rsidRPr="007B3B84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основне школе</w:t>
            </w:r>
          </w:p>
        </w:tc>
        <w:tc>
          <w:tcPr>
            <w:tcW w:w="2268" w:type="dxa"/>
          </w:tcPr>
          <w:p w14:paraId="74AF6855" w14:textId="77777777" w:rsidR="00900AD1" w:rsidRPr="007B3B84" w:rsidRDefault="00900AD1" w:rsidP="00900AD1">
            <w:pPr>
              <w:widowControl w:val="0"/>
              <w:autoSpaceDE w:val="0"/>
              <w:autoSpaceDN w:val="0"/>
              <w:ind w:left="5" w:firstLine="11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Милош Папић,</w:t>
            </w:r>
            <w:r w:rsidRPr="007B3B84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Далибор</w:t>
            </w:r>
            <w:r w:rsidRPr="007B3B84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Чукљевић</w:t>
            </w:r>
          </w:p>
        </w:tc>
      </w:tr>
    </w:tbl>
    <w:p w14:paraId="7B3A6579" w14:textId="77777777" w:rsidR="00900AD1" w:rsidRPr="007B3B84" w:rsidRDefault="00900AD1" w:rsidP="00900AD1">
      <w:pPr>
        <w:widowControl w:val="0"/>
        <w:autoSpaceDE w:val="0"/>
        <w:autoSpaceDN w:val="0"/>
        <w:rPr>
          <w:rFonts w:asciiTheme="minorHAnsi" w:hAnsiTheme="minorHAnsi" w:cstheme="minorHAnsi"/>
        </w:rPr>
      </w:pPr>
    </w:p>
    <w:p w14:paraId="42952E42" w14:textId="77777777" w:rsidR="00900AD1" w:rsidRPr="007B3B84" w:rsidRDefault="00900AD1" w:rsidP="00A916B6">
      <w:pPr>
        <w:widowControl w:val="0"/>
        <w:autoSpaceDE w:val="0"/>
        <w:autoSpaceDN w:val="0"/>
        <w:jc w:val="both"/>
        <w:rPr>
          <w:rFonts w:asciiTheme="minorHAnsi" w:hAnsiTheme="minorHAnsi" w:cstheme="minorHAnsi"/>
          <w:lang w:val="sr-Cyrl-RS"/>
        </w:rPr>
        <w:sectPr w:rsidR="00900AD1" w:rsidRPr="007B3B84" w:rsidSect="00A916B6">
          <w:type w:val="continuous"/>
          <w:pgSz w:w="11907" w:h="16839" w:code="9"/>
          <w:pgMar w:top="420" w:right="1017" w:bottom="460" w:left="1440" w:header="720" w:footer="720" w:gutter="0"/>
          <w:cols w:space="720"/>
          <w:docGrid w:linePitch="299"/>
        </w:sectPr>
      </w:pPr>
    </w:p>
    <w:p w14:paraId="701C6F51" w14:textId="446FCF69" w:rsidR="0000437A" w:rsidRPr="007B3B84" w:rsidRDefault="0000437A" w:rsidP="00A916B6">
      <w:pPr>
        <w:widowControl w:val="0"/>
        <w:autoSpaceDE w:val="0"/>
        <w:autoSpaceDN w:val="0"/>
        <w:spacing w:before="98"/>
        <w:jc w:val="both"/>
        <w:rPr>
          <w:rFonts w:asciiTheme="minorHAnsi" w:hAnsiTheme="minorHAnsi" w:cstheme="minorHAnsi"/>
          <w:b/>
          <w:bCs/>
          <w:u w:color="000000"/>
        </w:rPr>
      </w:pPr>
      <w:r w:rsidRPr="007B3B84">
        <w:rPr>
          <w:rFonts w:asciiTheme="minorHAnsi" w:hAnsiTheme="minorHAnsi" w:cstheme="minorHAnsi"/>
          <w:bCs/>
          <w:color w:val="FF0000"/>
          <w:spacing w:val="-90"/>
          <w:u w:color="000000"/>
          <w:lang w:val="sr-Cyrl-RS"/>
        </w:rPr>
        <w:lastRenderedPageBreak/>
        <w:t xml:space="preserve"> </w:t>
      </w:r>
    </w:p>
    <w:p w14:paraId="6DA3EB8B" w14:textId="77777777" w:rsidR="00A916B6" w:rsidRPr="007B3B84" w:rsidRDefault="00A916B6" w:rsidP="00A916B6">
      <w:pPr>
        <w:spacing w:before="120"/>
        <w:ind w:left="720" w:firstLine="720"/>
        <w:jc w:val="both"/>
        <w:rPr>
          <w:rFonts w:asciiTheme="minorHAnsi" w:hAnsiTheme="minorHAnsi" w:cstheme="minorHAnsi"/>
          <w:b/>
        </w:rPr>
      </w:pPr>
    </w:p>
    <w:p w14:paraId="57F5926B" w14:textId="77777777" w:rsidR="00C52881" w:rsidRPr="007B3B84" w:rsidRDefault="00C52881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39" w:name="_Toc208567356"/>
      <w:r w:rsidRPr="007B3B84">
        <w:rPr>
          <w:rFonts w:asciiTheme="minorHAnsi" w:hAnsiTheme="minorHAnsi" w:cstheme="minorHAnsi"/>
          <w:b/>
          <w:sz w:val="24"/>
        </w:rPr>
        <w:t>Бројно стање ученика и одељења</w:t>
      </w:r>
      <w:bookmarkEnd w:id="39"/>
    </w:p>
    <w:p w14:paraId="4DB5DC7A" w14:textId="77777777" w:rsidR="00AD642D" w:rsidRPr="007B3B84" w:rsidRDefault="00AD642D" w:rsidP="00A916B6">
      <w:pPr>
        <w:ind w:firstLine="720"/>
        <w:jc w:val="both"/>
        <w:rPr>
          <w:rFonts w:asciiTheme="minorHAnsi" w:hAnsiTheme="minorHAnsi" w:cstheme="minorHAnsi"/>
        </w:rPr>
      </w:pPr>
    </w:p>
    <w:p w14:paraId="09476E3B" w14:textId="30455FD4" w:rsidR="0048478F" w:rsidRPr="007B3B84" w:rsidRDefault="003520B3" w:rsidP="00A916B6">
      <w:pPr>
        <w:ind w:firstLine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На почетку ш</w:t>
      </w:r>
      <w:r w:rsidR="00C52881" w:rsidRPr="007B3B84">
        <w:rPr>
          <w:rFonts w:asciiTheme="minorHAnsi" w:hAnsiTheme="minorHAnsi" w:cstheme="minorHAnsi"/>
        </w:rPr>
        <w:t>колске 20</w:t>
      </w:r>
      <w:r w:rsidR="005642D9" w:rsidRPr="007B3B84">
        <w:rPr>
          <w:rFonts w:asciiTheme="minorHAnsi" w:hAnsiTheme="minorHAnsi" w:cstheme="minorHAnsi"/>
          <w:lang w:val="sr-Cyrl-RS"/>
        </w:rPr>
        <w:t>05</w:t>
      </w:r>
      <w:r w:rsidR="00701C8B" w:rsidRPr="007B3B84">
        <w:rPr>
          <w:rFonts w:asciiTheme="minorHAnsi" w:hAnsiTheme="minorHAnsi" w:cstheme="minorHAnsi"/>
          <w:lang w:val="ru-RU"/>
        </w:rPr>
        <w:t>/</w:t>
      </w:r>
      <w:r w:rsidR="00C52881" w:rsidRPr="007B3B84">
        <w:rPr>
          <w:rFonts w:asciiTheme="minorHAnsi" w:hAnsiTheme="minorHAnsi" w:cstheme="minorHAnsi"/>
        </w:rPr>
        <w:t>20</w:t>
      </w:r>
      <w:r w:rsidR="0044028C" w:rsidRPr="007B3B84">
        <w:rPr>
          <w:rFonts w:asciiTheme="minorHAnsi" w:hAnsiTheme="minorHAnsi" w:cstheme="minorHAnsi"/>
          <w:lang w:val="sr-Cyrl-RS"/>
        </w:rPr>
        <w:t>2</w:t>
      </w:r>
      <w:r w:rsidR="005642D9" w:rsidRPr="007B3B84">
        <w:rPr>
          <w:rFonts w:asciiTheme="minorHAnsi" w:hAnsiTheme="minorHAnsi" w:cstheme="minorHAnsi"/>
          <w:lang w:val="sr-Cyrl-RS"/>
        </w:rPr>
        <w:t>6</w:t>
      </w:r>
      <w:r w:rsidR="00C52881" w:rsidRPr="007B3B84">
        <w:rPr>
          <w:rFonts w:asciiTheme="minorHAnsi" w:hAnsiTheme="minorHAnsi" w:cstheme="minorHAnsi"/>
        </w:rPr>
        <w:t xml:space="preserve">.године наставу похађа </w:t>
      </w:r>
      <w:r w:rsidR="00C659EC" w:rsidRPr="007B3B84">
        <w:rPr>
          <w:rFonts w:asciiTheme="minorHAnsi" w:hAnsiTheme="minorHAnsi" w:cstheme="minorHAnsi"/>
          <w:lang w:val="sr-Cyrl-RS"/>
        </w:rPr>
        <w:t>5</w:t>
      </w:r>
      <w:r w:rsidR="005642D9" w:rsidRPr="007B3B84">
        <w:rPr>
          <w:rFonts w:asciiTheme="minorHAnsi" w:hAnsiTheme="minorHAnsi" w:cstheme="minorHAnsi"/>
          <w:lang w:val="sr-Cyrl-RS"/>
        </w:rPr>
        <w:t>8</w:t>
      </w:r>
      <w:r w:rsidR="00EF2FC3" w:rsidRPr="007B3B84">
        <w:rPr>
          <w:rFonts w:asciiTheme="minorHAnsi" w:hAnsiTheme="minorHAnsi" w:cstheme="minorHAnsi"/>
          <w:lang w:val="sr-Cyrl-RS"/>
        </w:rPr>
        <w:t>6</w:t>
      </w:r>
      <w:r w:rsidR="005642D9" w:rsidRPr="007B3B84">
        <w:rPr>
          <w:rFonts w:asciiTheme="minorHAnsi" w:hAnsiTheme="minorHAnsi" w:cstheme="minorHAnsi"/>
          <w:lang w:val="sr-Cyrl-RS"/>
        </w:rPr>
        <w:t xml:space="preserve"> </w:t>
      </w:r>
      <w:r w:rsidR="003B147D" w:rsidRPr="007B3B84">
        <w:rPr>
          <w:rFonts w:asciiTheme="minorHAnsi" w:hAnsiTheme="minorHAnsi" w:cstheme="minorHAnsi"/>
        </w:rPr>
        <w:t>ученик</w:t>
      </w:r>
      <w:r w:rsidR="00900AD1" w:rsidRPr="007B3B84">
        <w:rPr>
          <w:rFonts w:asciiTheme="minorHAnsi" w:hAnsiTheme="minorHAnsi" w:cstheme="minorHAnsi"/>
          <w:lang w:val="sr-Cyrl-RS"/>
        </w:rPr>
        <w:t>а</w:t>
      </w:r>
      <w:r w:rsidR="003B147D" w:rsidRPr="007B3B84">
        <w:rPr>
          <w:rFonts w:asciiTheme="minorHAnsi" w:hAnsiTheme="minorHAnsi" w:cstheme="minorHAnsi"/>
        </w:rPr>
        <w:t>,распоређен</w:t>
      </w:r>
      <w:r w:rsidR="00C659EC" w:rsidRPr="007B3B84">
        <w:rPr>
          <w:rFonts w:asciiTheme="minorHAnsi" w:hAnsiTheme="minorHAnsi" w:cstheme="minorHAnsi"/>
          <w:lang w:val="sr-Cyrl-RS"/>
        </w:rPr>
        <w:t xml:space="preserve">их </w:t>
      </w:r>
      <w:r w:rsidR="00ED37BF" w:rsidRPr="007B3B84">
        <w:rPr>
          <w:rFonts w:asciiTheme="minorHAnsi" w:hAnsiTheme="minorHAnsi" w:cstheme="minorHAnsi"/>
        </w:rPr>
        <w:t xml:space="preserve"> у </w:t>
      </w:r>
      <w:r w:rsidR="003D6ED3" w:rsidRPr="007B3B84">
        <w:rPr>
          <w:rFonts w:asciiTheme="minorHAnsi" w:hAnsiTheme="minorHAnsi" w:cstheme="minorHAnsi"/>
          <w:lang w:val="sr-Cyrl-RS"/>
        </w:rPr>
        <w:t>2</w:t>
      </w:r>
      <w:r w:rsidR="00900AD1" w:rsidRPr="007B3B84">
        <w:rPr>
          <w:rFonts w:asciiTheme="minorHAnsi" w:hAnsiTheme="minorHAnsi" w:cstheme="minorHAnsi"/>
          <w:lang w:val="sr-Cyrl-RS"/>
        </w:rPr>
        <w:t>4</w:t>
      </w:r>
      <w:r w:rsidR="003D6ED3" w:rsidRPr="007B3B84">
        <w:rPr>
          <w:rFonts w:asciiTheme="minorHAnsi" w:hAnsiTheme="minorHAnsi" w:cstheme="minorHAnsi"/>
          <w:lang w:val="sr-Cyrl-RS"/>
        </w:rPr>
        <w:t xml:space="preserve"> </w:t>
      </w:r>
      <w:r w:rsidR="00C52881" w:rsidRPr="007B3B84">
        <w:rPr>
          <w:rFonts w:asciiTheme="minorHAnsi" w:hAnsiTheme="minorHAnsi" w:cstheme="minorHAnsi"/>
        </w:rPr>
        <w:t>одељењ</w:t>
      </w:r>
      <w:r w:rsidR="00F47DED" w:rsidRPr="007B3B84">
        <w:rPr>
          <w:rFonts w:asciiTheme="minorHAnsi" w:hAnsiTheme="minorHAnsi" w:cstheme="minorHAnsi"/>
        </w:rPr>
        <w:t>а</w:t>
      </w:r>
      <w:r w:rsidR="0048478F" w:rsidRPr="007B3B84">
        <w:rPr>
          <w:rFonts w:asciiTheme="minorHAnsi" w:hAnsiTheme="minorHAnsi" w:cstheme="minorHAnsi"/>
        </w:rPr>
        <w:t>.</w:t>
      </w:r>
      <w:r w:rsidR="0048478F" w:rsidRPr="007B3B84">
        <w:rPr>
          <w:rFonts w:asciiTheme="minorHAnsi" w:hAnsiTheme="minorHAnsi" w:cstheme="minorHAnsi"/>
          <w:lang w:val="sr-Cyrl-CS"/>
        </w:rPr>
        <w:t xml:space="preserve"> Настава се одвија у</w:t>
      </w:r>
      <w:r w:rsidR="005642D9" w:rsidRPr="007B3B84">
        <w:rPr>
          <w:rFonts w:asciiTheme="minorHAnsi" w:hAnsiTheme="minorHAnsi" w:cstheme="minorHAnsi"/>
          <w:lang w:val="sr-Cyrl-CS"/>
        </w:rPr>
        <w:t xml:space="preserve"> једној – преподневној смени</w:t>
      </w:r>
      <w:r w:rsidR="0048478F" w:rsidRPr="007B3B84">
        <w:rPr>
          <w:rFonts w:asciiTheme="minorHAnsi" w:hAnsiTheme="minorHAnsi" w:cstheme="minorHAnsi"/>
          <w:lang w:val="sr-Cyrl-CS"/>
        </w:rPr>
        <w:t xml:space="preserve">. </w:t>
      </w:r>
    </w:p>
    <w:tbl>
      <w:tblPr>
        <w:tblW w:w="0" w:type="auto"/>
        <w:tblInd w:w="-31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440"/>
        <w:gridCol w:w="900"/>
        <w:gridCol w:w="810"/>
        <w:gridCol w:w="1440"/>
        <w:gridCol w:w="1576"/>
        <w:gridCol w:w="998"/>
        <w:gridCol w:w="699"/>
      </w:tblGrid>
      <w:tr w:rsidR="00C52881" w:rsidRPr="007B3B84" w14:paraId="58D08E38" w14:textId="77777777" w:rsidTr="00AD642D">
        <w:tc>
          <w:tcPr>
            <w:tcW w:w="1440" w:type="dxa"/>
            <w:tcBorders>
              <w:top w:val="thickThin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DE99ADE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ОДЕЉЕЊЕ</w:t>
            </w:r>
          </w:p>
        </w:tc>
        <w:tc>
          <w:tcPr>
            <w:tcW w:w="1440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5E71279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 УЧ.</w:t>
            </w:r>
          </w:p>
        </w:tc>
        <w:tc>
          <w:tcPr>
            <w:tcW w:w="900" w:type="dxa"/>
            <w:tcBorders>
              <w:top w:val="thickThinSmallGap" w:sz="2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CBC899E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</w:t>
            </w:r>
          </w:p>
        </w:tc>
        <w:tc>
          <w:tcPr>
            <w:tcW w:w="810" w:type="dxa"/>
            <w:tcBorders>
              <w:top w:val="thickThinSmallGap" w:sz="24" w:space="0" w:color="auto"/>
              <w:bottom w:val="single" w:sz="12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7F84E2F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Ж</w:t>
            </w:r>
          </w:p>
        </w:tc>
        <w:tc>
          <w:tcPr>
            <w:tcW w:w="1440" w:type="dxa"/>
            <w:tcBorders>
              <w:top w:val="thickThinSmallGap" w:sz="2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BDC4E79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ОДЕЉЕЊЕ</w:t>
            </w:r>
          </w:p>
        </w:tc>
        <w:tc>
          <w:tcPr>
            <w:tcW w:w="1576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19D8611" w14:textId="3E957594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</w:t>
            </w:r>
            <w:r w:rsidR="00AD642D" w:rsidRPr="007B3B84">
              <w:rPr>
                <w:rFonts w:asciiTheme="minorHAnsi" w:hAnsiTheme="minorHAnsi" w:cstheme="minorHAnsi"/>
                <w:b/>
                <w:lang w:val="sr-Cyrl-CS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  <w:lang w:val="sr-Cyrl-CS"/>
              </w:rPr>
              <w:t>УЧ.</w:t>
            </w:r>
          </w:p>
        </w:tc>
        <w:tc>
          <w:tcPr>
            <w:tcW w:w="998" w:type="dxa"/>
            <w:tcBorders>
              <w:top w:val="thickThinSmallGap" w:sz="2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32CF719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</w:t>
            </w:r>
          </w:p>
        </w:tc>
        <w:tc>
          <w:tcPr>
            <w:tcW w:w="699" w:type="dxa"/>
            <w:tcBorders>
              <w:top w:val="thickThinSmallGap" w:sz="2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F10210B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Ж</w:t>
            </w:r>
          </w:p>
        </w:tc>
      </w:tr>
      <w:tr w:rsidR="00C52881" w:rsidRPr="007B3B84" w14:paraId="30581B45" w14:textId="77777777" w:rsidTr="00AD642D"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</w:tcPr>
          <w:p w14:paraId="53ECE86A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1/1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</w:tcBorders>
          </w:tcPr>
          <w:p w14:paraId="429CFDD4" w14:textId="4063685C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14:paraId="1BC28742" w14:textId="23050DE1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right w:val="double" w:sz="4" w:space="0" w:color="auto"/>
            </w:tcBorders>
          </w:tcPr>
          <w:p w14:paraId="10CBAF45" w14:textId="7532F867" w:rsidR="00C52881" w:rsidRPr="007B3B84" w:rsidRDefault="006829F4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710F97B2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5/1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12" w:space="0" w:color="auto"/>
            </w:tcBorders>
          </w:tcPr>
          <w:p w14:paraId="7E3B7940" w14:textId="01D5A597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98" w:type="dxa"/>
            <w:tcBorders>
              <w:top w:val="single" w:sz="12" w:space="0" w:color="auto"/>
            </w:tcBorders>
          </w:tcPr>
          <w:p w14:paraId="4AA79A8A" w14:textId="3CCDA1D9" w:rsidR="00C52881" w:rsidRPr="007B3B84" w:rsidRDefault="00B23908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699" w:type="dxa"/>
            <w:tcBorders>
              <w:top w:val="single" w:sz="12" w:space="0" w:color="auto"/>
            </w:tcBorders>
          </w:tcPr>
          <w:p w14:paraId="1AE07794" w14:textId="5FC42B3D" w:rsidR="00C52881" w:rsidRPr="007B3B84" w:rsidRDefault="00393A56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</w:tr>
      <w:tr w:rsidR="00C52881" w:rsidRPr="007B3B84" w14:paraId="7AE98CC4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3F1AE9E0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1/2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068B1EFB" w14:textId="72E18E77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00" w:type="dxa"/>
          </w:tcPr>
          <w:p w14:paraId="2230262D" w14:textId="688CFB38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2C355F85" w14:textId="0AF3CAC2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169E3C9F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5/2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4F88684B" w14:textId="7BA0636E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98" w:type="dxa"/>
          </w:tcPr>
          <w:p w14:paraId="3F15D87E" w14:textId="1D3CB858" w:rsidR="00C52881" w:rsidRPr="007B3B84" w:rsidRDefault="00A04A01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699" w:type="dxa"/>
          </w:tcPr>
          <w:p w14:paraId="441F2C0B" w14:textId="5EF4D0F8" w:rsidR="00C52881" w:rsidRPr="007B3B84" w:rsidRDefault="004E48ED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</w:tr>
      <w:tr w:rsidR="00C52881" w:rsidRPr="007B3B84" w14:paraId="4F7AFFB6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6CCA352F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1/3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24674130" w14:textId="31620FBA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00" w:type="dxa"/>
          </w:tcPr>
          <w:p w14:paraId="283CA4AF" w14:textId="7755B6C0" w:rsidR="00C52881" w:rsidRPr="007B3B84" w:rsidRDefault="00C2163B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398683AC" w14:textId="6F4BC490" w:rsidR="00C52881" w:rsidRPr="007B3B84" w:rsidRDefault="00C2163B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78763CDD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5/3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6B09F340" w14:textId="2B21F06C" w:rsidR="00C52881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98" w:type="dxa"/>
          </w:tcPr>
          <w:p w14:paraId="77C5DFF3" w14:textId="657DDF05" w:rsidR="00C52881" w:rsidRPr="007B3B84" w:rsidRDefault="00A04A01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699" w:type="dxa"/>
          </w:tcPr>
          <w:p w14:paraId="7D2D574C" w14:textId="73ED178F" w:rsidR="00C52881" w:rsidRPr="007B3B84" w:rsidRDefault="00DD5246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</w:tr>
      <w:tr w:rsidR="00F65727" w:rsidRPr="007B3B84" w14:paraId="37E2E889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2BB936B3" w14:textId="77777777" w:rsidR="00F65727" w:rsidRPr="007B3B84" w:rsidRDefault="00F6572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Укупно: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7B744039" w14:textId="2C77DB2F" w:rsidR="00F65727" w:rsidRPr="007B3B84" w:rsidRDefault="005642D9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72</w:t>
            </w:r>
          </w:p>
        </w:tc>
        <w:tc>
          <w:tcPr>
            <w:tcW w:w="900" w:type="dxa"/>
          </w:tcPr>
          <w:p w14:paraId="35D0CAAF" w14:textId="4B4A44D1" w:rsidR="00F65727" w:rsidRPr="007B3B84" w:rsidRDefault="0099348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</w:t>
            </w:r>
            <w:r w:rsidR="005642D9" w:rsidRPr="007B3B84">
              <w:rPr>
                <w:rFonts w:asciiTheme="minorHAnsi" w:hAnsiTheme="minorHAnsi" w:cstheme="minorHAnsi"/>
                <w:b/>
                <w:lang w:val="sr-Cyrl-CS"/>
              </w:rPr>
              <w:t>4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25FC7EB5" w14:textId="35D916DA" w:rsidR="00F65727" w:rsidRPr="007B3B84" w:rsidRDefault="00B40612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3</w:t>
            </w:r>
            <w:r w:rsidR="005642D9" w:rsidRPr="007B3B84">
              <w:rPr>
                <w:rFonts w:asciiTheme="minorHAnsi" w:hAnsiTheme="minorHAnsi" w:cstheme="minorHAnsi"/>
                <w:b/>
                <w:lang w:val="sr-Cyrl-RS"/>
              </w:rPr>
              <w:t>8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6295A524" w14:textId="77777777" w:rsidR="00F65727" w:rsidRPr="007B3B84" w:rsidRDefault="00F6572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Укупно: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21ED498B" w14:textId="4B8EE8F7" w:rsidR="00F65727" w:rsidRPr="007B3B84" w:rsidRDefault="000E3713" w:rsidP="00A916B6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7</w:t>
            </w:r>
            <w:r w:rsidR="00D615C6" w:rsidRPr="007B3B84">
              <w:rPr>
                <w:rFonts w:asciiTheme="minorHAnsi" w:hAnsiTheme="minorHAnsi" w:cstheme="minorHAnsi"/>
                <w:b/>
                <w:lang w:val="sr-Cyrl-RS"/>
              </w:rPr>
              <w:t>2</w:t>
            </w:r>
          </w:p>
        </w:tc>
        <w:tc>
          <w:tcPr>
            <w:tcW w:w="998" w:type="dxa"/>
          </w:tcPr>
          <w:p w14:paraId="272B2FD1" w14:textId="32315889" w:rsidR="00F65727" w:rsidRPr="007B3B84" w:rsidRDefault="00D615C6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37</w:t>
            </w:r>
          </w:p>
        </w:tc>
        <w:tc>
          <w:tcPr>
            <w:tcW w:w="699" w:type="dxa"/>
          </w:tcPr>
          <w:p w14:paraId="3ED621FE" w14:textId="69A2A45E" w:rsidR="00F65727" w:rsidRPr="007B3B84" w:rsidRDefault="000E3713" w:rsidP="00A916B6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3</w:t>
            </w:r>
            <w:r w:rsidR="00D615C6" w:rsidRPr="007B3B84">
              <w:rPr>
                <w:rFonts w:asciiTheme="minorHAnsi" w:hAnsiTheme="minorHAnsi" w:cstheme="minorHAnsi"/>
                <w:b/>
                <w:lang w:val="sr-Cyrl-RS"/>
              </w:rPr>
              <w:t>5</w:t>
            </w:r>
          </w:p>
        </w:tc>
      </w:tr>
      <w:tr w:rsidR="00512A6A" w:rsidRPr="007B3B84" w14:paraId="137192DF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16FFB2C1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2/1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6A794790" w14:textId="2FEC65A3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900" w:type="dxa"/>
          </w:tcPr>
          <w:p w14:paraId="49BB5B05" w14:textId="2D5BCC43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0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339FA463" w14:textId="6DB2647A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0E722E14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6/1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4D5E6D03" w14:textId="71EA6D11" w:rsidR="00512A6A" w:rsidRPr="007B3B84" w:rsidRDefault="000E3713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CS"/>
              </w:rPr>
              <w:t>5</w:t>
            </w:r>
          </w:p>
        </w:tc>
        <w:tc>
          <w:tcPr>
            <w:tcW w:w="998" w:type="dxa"/>
          </w:tcPr>
          <w:p w14:paraId="3A88EB53" w14:textId="7EB67E3E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699" w:type="dxa"/>
          </w:tcPr>
          <w:p w14:paraId="31B8A3D3" w14:textId="7CE29200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0</w:t>
            </w:r>
          </w:p>
        </w:tc>
      </w:tr>
      <w:tr w:rsidR="00512A6A" w:rsidRPr="007B3B84" w14:paraId="61C2B7AA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071C37DA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2/2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60975A92" w14:textId="63C05091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941E48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00" w:type="dxa"/>
          </w:tcPr>
          <w:p w14:paraId="297A6B9B" w14:textId="09550667" w:rsidR="00512A6A" w:rsidRPr="007B3B84" w:rsidRDefault="00941E48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CS"/>
              </w:rPr>
              <w:t>1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587EE79C" w14:textId="32924AA9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5642D9" w:rsidRPr="007B3B84">
              <w:rPr>
                <w:rFonts w:asciiTheme="minorHAnsi" w:hAnsiTheme="minorHAnsi" w:cstheme="minorHAnsi"/>
                <w:lang w:val="sr-Cyrl-RS"/>
              </w:rPr>
              <w:t>0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17881E65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6/2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5C02D08C" w14:textId="14EE1521" w:rsidR="00512A6A" w:rsidRPr="007B3B84" w:rsidRDefault="000E371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CS"/>
              </w:rPr>
              <w:t>5</w:t>
            </w:r>
          </w:p>
        </w:tc>
        <w:tc>
          <w:tcPr>
            <w:tcW w:w="998" w:type="dxa"/>
          </w:tcPr>
          <w:p w14:paraId="73076C1D" w14:textId="5301617B" w:rsidR="00512A6A" w:rsidRPr="007B3B84" w:rsidRDefault="00A952E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699" w:type="dxa"/>
          </w:tcPr>
          <w:p w14:paraId="7ECB8BE4" w14:textId="2C361C74" w:rsidR="00512A6A" w:rsidRPr="007B3B84" w:rsidRDefault="00B23908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</w:tr>
      <w:tr w:rsidR="00512A6A" w:rsidRPr="007B3B84" w14:paraId="08741212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060CEF1F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2/3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393E1D21" w14:textId="3F4C8EEB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941E48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00" w:type="dxa"/>
          </w:tcPr>
          <w:p w14:paraId="1EF03C8E" w14:textId="3FFAB0C3" w:rsidR="00512A6A" w:rsidRPr="007B3B84" w:rsidRDefault="005642D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014FC498" w14:textId="1FC83158" w:rsidR="00512A6A" w:rsidRPr="007B3B84" w:rsidRDefault="005642D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12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6C35A6C0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6/3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614B020B" w14:textId="79F43B03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0E3713" w:rsidRPr="007B3B84">
              <w:rPr>
                <w:rFonts w:asciiTheme="minorHAnsi" w:hAnsiTheme="minorHAnsi" w:cstheme="minorHAnsi"/>
                <w:lang w:val="sr-Cyrl-RS"/>
              </w:rPr>
              <w:t>6</w:t>
            </w:r>
          </w:p>
        </w:tc>
        <w:tc>
          <w:tcPr>
            <w:tcW w:w="998" w:type="dxa"/>
          </w:tcPr>
          <w:p w14:paraId="159A53C3" w14:textId="03AEA560" w:rsidR="00512A6A" w:rsidRPr="007B3B84" w:rsidRDefault="004E48E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0E3713" w:rsidRPr="007B3B84">
              <w:rPr>
                <w:rFonts w:asciiTheme="minorHAnsi" w:hAnsiTheme="minorHAnsi" w:cstheme="minorHAnsi"/>
                <w:lang w:val="sr-Cyrl-CS"/>
              </w:rPr>
              <w:t>4</w:t>
            </w:r>
          </w:p>
        </w:tc>
        <w:tc>
          <w:tcPr>
            <w:tcW w:w="699" w:type="dxa"/>
          </w:tcPr>
          <w:p w14:paraId="5C8C2BAA" w14:textId="59D89DFC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4E48ED"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</w:tr>
      <w:tr w:rsidR="00F65727" w:rsidRPr="007B3B84" w14:paraId="1C8A3B40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1D8F0D2C" w14:textId="77777777" w:rsidR="00F65727" w:rsidRPr="007B3B84" w:rsidRDefault="00F6572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Укупно: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13F917CB" w14:textId="3941C112" w:rsidR="00F65727" w:rsidRPr="007B3B84" w:rsidRDefault="005642D9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63</w:t>
            </w:r>
          </w:p>
        </w:tc>
        <w:tc>
          <w:tcPr>
            <w:tcW w:w="900" w:type="dxa"/>
          </w:tcPr>
          <w:p w14:paraId="5612932C" w14:textId="3E98350C" w:rsidR="00F65727" w:rsidRPr="007B3B84" w:rsidRDefault="0099348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</w:t>
            </w:r>
            <w:r w:rsidR="005642D9" w:rsidRPr="007B3B84">
              <w:rPr>
                <w:rFonts w:asciiTheme="minorHAnsi" w:hAnsiTheme="minorHAnsi" w:cstheme="minorHAnsi"/>
                <w:b/>
                <w:lang w:val="sr-Cyrl-CS"/>
              </w:rPr>
              <w:t>0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21A4E351" w14:textId="6B8FF3F2" w:rsidR="00F65727" w:rsidRPr="007B3B84" w:rsidRDefault="005642D9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33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4DB15638" w14:textId="77777777" w:rsidR="00F65727" w:rsidRPr="007B3B84" w:rsidRDefault="00F6572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Укупно: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27457A3D" w14:textId="731C948B" w:rsidR="00F65727" w:rsidRPr="007B3B84" w:rsidRDefault="000E371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7</w:t>
            </w:r>
            <w:r w:rsidR="00D615C6" w:rsidRPr="007B3B84">
              <w:rPr>
                <w:rFonts w:asciiTheme="minorHAnsi" w:hAnsiTheme="minorHAnsi" w:cstheme="minorHAnsi"/>
                <w:b/>
                <w:lang w:val="sr-Cyrl-CS"/>
              </w:rPr>
              <w:t>7</w:t>
            </w:r>
          </w:p>
        </w:tc>
        <w:tc>
          <w:tcPr>
            <w:tcW w:w="998" w:type="dxa"/>
          </w:tcPr>
          <w:p w14:paraId="2F6F2C1C" w14:textId="3C49F714" w:rsidR="00F65727" w:rsidRPr="007B3B84" w:rsidRDefault="00D615C6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42</w:t>
            </w:r>
          </w:p>
        </w:tc>
        <w:tc>
          <w:tcPr>
            <w:tcW w:w="699" w:type="dxa"/>
          </w:tcPr>
          <w:p w14:paraId="56FBFF9E" w14:textId="0667EB1C" w:rsidR="00F65727" w:rsidRPr="007B3B84" w:rsidRDefault="00D615C6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33</w:t>
            </w:r>
          </w:p>
        </w:tc>
      </w:tr>
      <w:tr w:rsidR="00512A6A" w:rsidRPr="007B3B84" w14:paraId="51A1278D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7E0FBA79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3/1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3C71A4F3" w14:textId="0E710B10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941E48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900" w:type="dxa"/>
          </w:tcPr>
          <w:p w14:paraId="6ED1D4D1" w14:textId="6D1A7D33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02DE4E44" w14:textId="7C5AB928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256D2F64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7/1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68BFDB02" w14:textId="7B6F266D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7</w:t>
            </w:r>
          </w:p>
        </w:tc>
        <w:tc>
          <w:tcPr>
            <w:tcW w:w="998" w:type="dxa"/>
          </w:tcPr>
          <w:p w14:paraId="2341B7BE" w14:textId="3CB8D3D6" w:rsidR="00512A6A" w:rsidRPr="007B3B84" w:rsidRDefault="00D615C6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11</w:t>
            </w:r>
          </w:p>
        </w:tc>
        <w:tc>
          <w:tcPr>
            <w:tcW w:w="699" w:type="dxa"/>
          </w:tcPr>
          <w:p w14:paraId="2B32A999" w14:textId="4DBF2387" w:rsidR="00512A6A" w:rsidRPr="007B3B84" w:rsidRDefault="00EA4D3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CS"/>
              </w:rPr>
              <w:t>6</w:t>
            </w:r>
          </w:p>
        </w:tc>
      </w:tr>
      <w:tr w:rsidR="00512A6A" w:rsidRPr="007B3B84" w14:paraId="67091A61" w14:textId="77777777" w:rsidTr="00AD642D">
        <w:trPr>
          <w:trHeight w:val="201"/>
        </w:trPr>
        <w:tc>
          <w:tcPr>
            <w:tcW w:w="1440" w:type="dxa"/>
            <w:tcBorders>
              <w:right w:val="single" w:sz="12" w:space="0" w:color="auto"/>
            </w:tcBorders>
          </w:tcPr>
          <w:p w14:paraId="2E772550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3/2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2BDF46C7" w14:textId="697F0F00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900" w:type="dxa"/>
          </w:tcPr>
          <w:p w14:paraId="2FAB1C88" w14:textId="228849CB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527257E2" w14:textId="45260406" w:rsidR="00512A6A" w:rsidRPr="007B3B84" w:rsidRDefault="00BB412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13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07A26813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7/2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7C7F54C0" w14:textId="265634C8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6</w:t>
            </w:r>
          </w:p>
        </w:tc>
        <w:tc>
          <w:tcPr>
            <w:tcW w:w="998" w:type="dxa"/>
          </w:tcPr>
          <w:p w14:paraId="3BE33E44" w14:textId="5B74BFC5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2</w:t>
            </w:r>
          </w:p>
        </w:tc>
        <w:tc>
          <w:tcPr>
            <w:tcW w:w="699" w:type="dxa"/>
          </w:tcPr>
          <w:p w14:paraId="17D87B91" w14:textId="4553356D" w:rsidR="00512A6A" w:rsidRPr="007B3B84" w:rsidRDefault="000E371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</w:tr>
      <w:tr w:rsidR="00523B84" w:rsidRPr="007B3B84" w14:paraId="6053EFFE" w14:textId="77777777" w:rsidTr="00AD642D">
        <w:trPr>
          <w:trHeight w:val="201"/>
        </w:trPr>
        <w:tc>
          <w:tcPr>
            <w:tcW w:w="1440" w:type="dxa"/>
            <w:tcBorders>
              <w:right w:val="single" w:sz="12" w:space="0" w:color="auto"/>
            </w:tcBorders>
          </w:tcPr>
          <w:p w14:paraId="00103188" w14:textId="39082B9C" w:rsidR="00523B84" w:rsidRPr="007B3B84" w:rsidRDefault="00523B84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3/3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0848CFE7" w14:textId="308984BA" w:rsidR="00523B84" w:rsidRPr="007B3B84" w:rsidRDefault="00941E48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900" w:type="dxa"/>
          </w:tcPr>
          <w:p w14:paraId="6C5C8BD0" w14:textId="4F0C3000" w:rsidR="00523B84" w:rsidRPr="007B3B84" w:rsidRDefault="00523B84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356C8937" w14:textId="12455324" w:rsidR="00523B84" w:rsidRPr="007B3B84" w:rsidRDefault="00BB412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14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1FD8E4EA" w14:textId="69F1C6A8" w:rsidR="00523B84" w:rsidRPr="007B3B84" w:rsidRDefault="00523B84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7/3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5ED2A7FE" w14:textId="31246A7D" w:rsidR="00523B84" w:rsidRPr="007B3B84" w:rsidRDefault="00523B84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7</w:t>
            </w:r>
          </w:p>
        </w:tc>
        <w:tc>
          <w:tcPr>
            <w:tcW w:w="998" w:type="dxa"/>
          </w:tcPr>
          <w:p w14:paraId="5283A3F3" w14:textId="352109C9" w:rsidR="00523B84" w:rsidRPr="007B3B84" w:rsidRDefault="00523B84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D615C6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699" w:type="dxa"/>
          </w:tcPr>
          <w:p w14:paraId="1F35719A" w14:textId="15A8FF63" w:rsidR="00523B84" w:rsidRPr="007B3B84" w:rsidRDefault="000E371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13</w:t>
            </w:r>
          </w:p>
        </w:tc>
      </w:tr>
      <w:tr w:rsidR="00C379C2" w:rsidRPr="007B3B84" w14:paraId="05551B1F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6F25D987" w14:textId="77777777" w:rsidR="00C379C2" w:rsidRPr="007B3B84" w:rsidRDefault="00C379C2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Укупно: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1A1704EF" w14:textId="3DE38C94" w:rsidR="00C379C2" w:rsidRPr="007B3B84" w:rsidRDefault="002E69AF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7</w:t>
            </w:r>
            <w:r w:rsidR="00EF2FC3" w:rsidRPr="007B3B84">
              <w:rPr>
                <w:rFonts w:asciiTheme="minorHAnsi" w:hAnsiTheme="minorHAnsi" w:cstheme="minorHAnsi"/>
                <w:b/>
                <w:lang w:val="sr-Cyrl-RS"/>
              </w:rPr>
              <w:t>5</w:t>
            </w:r>
          </w:p>
        </w:tc>
        <w:tc>
          <w:tcPr>
            <w:tcW w:w="900" w:type="dxa"/>
          </w:tcPr>
          <w:p w14:paraId="00250617" w14:textId="16DCBA3D" w:rsidR="00C379C2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34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27675BDA" w14:textId="28799155" w:rsidR="00C379C2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41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433B7637" w14:textId="77777777" w:rsidR="00C379C2" w:rsidRPr="007B3B84" w:rsidRDefault="00C379C2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Укупно: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5B32F0CC" w14:textId="2816F7EB" w:rsidR="00C379C2" w:rsidRPr="007B3B84" w:rsidRDefault="00D615C6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80</w:t>
            </w:r>
          </w:p>
        </w:tc>
        <w:tc>
          <w:tcPr>
            <w:tcW w:w="998" w:type="dxa"/>
          </w:tcPr>
          <w:p w14:paraId="4C4CB3A0" w14:textId="09B34B15" w:rsidR="00C379C2" w:rsidRPr="007B3B84" w:rsidRDefault="00FE362E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</w:t>
            </w:r>
            <w:r w:rsidR="00D615C6" w:rsidRPr="007B3B84">
              <w:rPr>
                <w:rFonts w:asciiTheme="minorHAnsi" w:hAnsiTheme="minorHAnsi" w:cstheme="minorHAnsi"/>
                <w:b/>
                <w:lang w:val="sr-Cyrl-CS"/>
              </w:rPr>
              <w:t>7</w:t>
            </w:r>
          </w:p>
        </w:tc>
        <w:tc>
          <w:tcPr>
            <w:tcW w:w="699" w:type="dxa"/>
          </w:tcPr>
          <w:p w14:paraId="3593E215" w14:textId="0AA6C73A" w:rsidR="00C379C2" w:rsidRPr="007B3B84" w:rsidRDefault="00D615C6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43</w:t>
            </w:r>
          </w:p>
        </w:tc>
      </w:tr>
      <w:tr w:rsidR="00512A6A" w:rsidRPr="007B3B84" w14:paraId="4ED696CE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2CFE1F6C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4/1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2C083DB0" w14:textId="70F3982B" w:rsidR="00512A6A" w:rsidRPr="007B3B84" w:rsidRDefault="002E69A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EF2FC3" w:rsidRPr="007B3B84">
              <w:rPr>
                <w:rFonts w:asciiTheme="minorHAnsi" w:hAnsiTheme="minorHAnsi" w:cstheme="minorHAnsi"/>
                <w:lang w:val="sr-Cyrl-RS"/>
              </w:rPr>
              <w:t>5</w:t>
            </w:r>
          </w:p>
        </w:tc>
        <w:tc>
          <w:tcPr>
            <w:tcW w:w="900" w:type="dxa"/>
          </w:tcPr>
          <w:p w14:paraId="53335F67" w14:textId="7152156B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EF2FC3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74DFE3C8" w14:textId="705A1E13" w:rsidR="00512A6A" w:rsidRPr="007B3B84" w:rsidRDefault="002E69AF" w:rsidP="00A916B6">
            <w:pPr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941E48" w:rsidRPr="007B3B84">
              <w:rPr>
                <w:rFonts w:asciiTheme="minorHAnsi" w:hAnsiTheme="minorHAnsi" w:cstheme="minorHAnsi"/>
                <w:lang w:val="sr-Cyrl-CS"/>
              </w:rPr>
              <w:t>2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4C32690A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8/1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44F4885D" w14:textId="18CFC6EA" w:rsidR="00512A6A" w:rsidRPr="007B3B84" w:rsidRDefault="00BB412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23</w:t>
            </w:r>
          </w:p>
        </w:tc>
        <w:tc>
          <w:tcPr>
            <w:tcW w:w="998" w:type="dxa"/>
          </w:tcPr>
          <w:p w14:paraId="7420288E" w14:textId="2FC478BA" w:rsidR="00512A6A" w:rsidRPr="007B3B84" w:rsidRDefault="00BB412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10</w:t>
            </w:r>
          </w:p>
        </w:tc>
        <w:tc>
          <w:tcPr>
            <w:tcW w:w="699" w:type="dxa"/>
          </w:tcPr>
          <w:p w14:paraId="10C0C873" w14:textId="45EC9829" w:rsidR="00512A6A" w:rsidRPr="007B3B84" w:rsidRDefault="00BB412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13</w:t>
            </w:r>
          </w:p>
        </w:tc>
      </w:tr>
      <w:tr w:rsidR="00512A6A" w:rsidRPr="007B3B84" w14:paraId="2918FC90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19642B10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4/2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32D4D091" w14:textId="3EDC5F19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EF2FC3" w:rsidRPr="007B3B84">
              <w:rPr>
                <w:rFonts w:asciiTheme="minorHAnsi" w:hAnsiTheme="minorHAnsi" w:cstheme="minorHAnsi"/>
                <w:lang w:val="sr-Cyrl-RS"/>
              </w:rPr>
              <w:t>6</w:t>
            </w:r>
          </w:p>
        </w:tc>
        <w:tc>
          <w:tcPr>
            <w:tcW w:w="900" w:type="dxa"/>
          </w:tcPr>
          <w:p w14:paraId="295216A8" w14:textId="006FBD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EF2FC3" w:rsidRPr="007B3B84">
              <w:rPr>
                <w:rFonts w:asciiTheme="minorHAnsi" w:hAnsiTheme="minorHAnsi" w:cstheme="minorHAnsi"/>
                <w:lang w:val="sr-Cyrl-RS"/>
              </w:rPr>
              <w:t>7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4D3BE58D" w14:textId="1AB0E3A5" w:rsidR="00512A6A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9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0DE226BF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8/2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37F51CAB" w14:textId="1B7D0DAB" w:rsidR="00512A6A" w:rsidRPr="007B3B84" w:rsidRDefault="000E3713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BB4123" w:rsidRPr="007B3B84">
              <w:rPr>
                <w:rFonts w:asciiTheme="minorHAnsi" w:hAnsiTheme="minorHAnsi" w:cstheme="minorHAnsi"/>
                <w:lang w:val="sr-Cyrl-CS"/>
              </w:rPr>
              <w:t>3</w:t>
            </w:r>
          </w:p>
        </w:tc>
        <w:tc>
          <w:tcPr>
            <w:tcW w:w="998" w:type="dxa"/>
          </w:tcPr>
          <w:p w14:paraId="51599733" w14:textId="462998B9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699" w:type="dxa"/>
          </w:tcPr>
          <w:p w14:paraId="750A5983" w14:textId="55F2C621" w:rsidR="00512A6A" w:rsidRPr="007B3B84" w:rsidRDefault="00BB412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12</w:t>
            </w:r>
          </w:p>
        </w:tc>
      </w:tr>
      <w:tr w:rsidR="00512A6A" w:rsidRPr="007B3B84" w14:paraId="443EEE59" w14:textId="77777777" w:rsidTr="00AD642D">
        <w:tc>
          <w:tcPr>
            <w:tcW w:w="1440" w:type="dxa"/>
            <w:tcBorders>
              <w:right w:val="single" w:sz="12" w:space="0" w:color="auto"/>
            </w:tcBorders>
          </w:tcPr>
          <w:p w14:paraId="3E9DF176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4/3</w:t>
            </w:r>
          </w:p>
        </w:tc>
        <w:tc>
          <w:tcPr>
            <w:tcW w:w="1440" w:type="dxa"/>
            <w:tcBorders>
              <w:left w:val="single" w:sz="12" w:space="0" w:color="auto"/>
            </w:tcBorders>
          </w:tcPr>
          <w:p w14:paraId="4C450AD7" w14:textId="33C3DD42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EF2FC3" w:rsidRPr="007B3B84">
              <w:rPr>
                <w:rFonts w:asciiTheme="minorHAnsi" w:hAnsiTheme="minorHAnsi" w:cstheme="minorHAnsi"/>
                <w:lang w:val="sr-Cyrl-CS"/>
              </w:rPr>
              <w:t>6</w:t>
            </w:r>
          </w:p>
        </w:tc>
        <w:tc>
          <w:tcPr>
            <w:tcW w:w="900" w:type="dxa"/>
          </w:tcPr>
          <w:p w14:paraId="0FBDC52E" w14:textId="577CF55F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EF2FC3" w:rsidRPr="007B3B84">
              <w:rPr>
                <w:rFonts w:asciiTheme="minorHAnsi" w:hAnsiTheme="minorHAnsi" w:cstheme="minorHAnsi"/>
                <w:lang w:val="sr-Cyrl-RS"/>
              </w:rPr>
              <w:t>7</w:t>
            </w:r>
          </w:p>
        </w:tc>
        <w:tc>
          <w:tcPr>
            <w:tcW w:w="810" w:type="dxa"/>
            <w:tcBorders>
              <w:right w:val="double" w:sz="4" w:space="0" w:color="auto"/>
            </w:tcBorders>
          </w:tcPr>
          <w:p w14:paraId="7E423ED6" w14:textId="6892B1C2" w:rsidR="00512A6A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</w:t>
            </w:r>
          </w:p>
        </w:tc>
        <w:tc>
          <w:tcPr>
            <w:tcW w:w="1440" w:type="dxa"/>
            <w:tcBorders>
              <w:left w:val="double" w:sz="4" w:space="0" w:color="auto"/>
              <w:right w:val="single" w:sz="12" w:space="0" w:color="auto"/>
            </w:tcBorders>
          </w:tcPr>
          <w:p w14:paraId="4E71A2BC" w14:textId="77777777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8/3</w:t>
            </w:r>
          </w:p>
        </w:tc>
        <w:tc>
          <w:tcPr>
            <w:tcW w:w="1576" w:type="dxa"/>
            <w:tcBorders>
              <w:left w:val="single" w:sz="12" w:space="0" w:color="auto"/>
            </w:tcBorders>
          </w:tcPr>
          <w:p w14:paraId="787CDE09" w14:textId="07E3FC6E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4</w:t>
            </w:r>
          </w:p>
        </w:tc>
        <w:tc>
          <w:tcPr>
            <w:tcW w:w="998" w:type="dxa"/>
          </w:tcPr>
          <w:p w14:paraId="695EF401" w14:textId="528A74AB" w:rsidR="00512A6A" w:rsidRPr="007B3B84" w:rsidRDefault="000E371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1</w:t>
            </w:r>
          </w:p>
        </w:tc>
        <w:tc>
          <w:tcPr>
            <w:tcW w:w="699" w:type="dxa"/>
          </w:tcPr>
          <w:p w14:paraId="7AC3CA90" w14:textId="3F55853B" w:rsidR="00512A6A" w:rsidRPr="007B3B84" w:rsidRDefault="00512A6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BB4123" w:rsidRPr="007B3B84">
              <w:rPr>
                <w:rFonts w:asciiTheme="minorHAnsi" w:hAnsiTheme="minorHAnsi" w:cstheme="minorHAnsi"/>
                <w:lang w:val="sr-Cyrl-RS"/>
              </w:rPr>
              <w:t>3</w:t>
            </w:r>
          </w:p>
        </w:tc>
      </w:tr>
      <w:tr w:rsidR="00C32816" w:rsidRPr="007B3B84" w14:paraId="0EBBDB5E" w14:textId="77777777" w:rsidTr="00AD642D"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</w:tcPr>
          <w:p w14:paraId="6AC52669" w14:textId="77777777" w:rsidR="00C32816" w:rsidRPr="007B3B84" w:rsidRDefault="00C32816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Укупно: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12" w:space="0" w:color="auto"/>
            </w:tcBorders>
          </w:tcPr>
          <w:p w14:paraId="285F7FDC" w14:textId="2AD3977A" w:rsidR="00C32816" w:rsidRPr="007B3B84" w:rsidRDefault="00993487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7</w:t>
            </w:r>
            <w:r w:rsidR="00EF2FC3"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7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72B8DC2F" w14:textId="116E2386" w:rsidR="00C32816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47</w:t>
            </w:r>
          </w:p>
        </w:tc>
        <w:tc>
          <w:tcPr>
            <w:tcW w:w="810" w:type="dxa"/>
            <w:tcBorders>
              <w:bottom w:val="single" w:sz="12" w:space="0" w:color="auto"/>
              <w:right w:val="double" w:sz="4" w:space="0" w:color="auto"/>
            </w:tcBorders>
          </w:tcPr>
          <w:p w14:paraId="38E3D8EE" w14:textId="713824F9" w:rsidR="00C32816" w:rsidRPr="007B3B84" w:rsidRDefault="002E69AF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3</w:t>
            </w:r>
            <w:r w:rsidR="00EF2FC3"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0</w:t>
            </w:r>
          </w:p>
        </w:tc>
        <w:tc>
          <w:tcPr>
            <w:tcW w:w="1440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180604FF" w14:textId="77777777" w:rsidR="00C32816" w:rsidRPr="007B3B84" w:rsidRDefault="00C32816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Укупно:</w:t>
            </w:r>
          </w:p>
        </w:tc>
        <w:tc>
          <w:tcPr>
            <w:tcW w:w="1576" w:type="dxa"/>
            <w:tcBorders>
              <w:left w:val="single" w:sz="12" w:space="0" w:color="auto"/>
              <w:bottom w:val="single" w:sz="12" w:space="0" w:color="auto"/>
            </w:tcBorders>
          </w:tcPr>
          <w:p w14:paraId="39FA58A5" w14:textId="743A2D05" w:rsidR="00C32816" w:rsidRPr="007B3B84" w:rsidRDefault="00D615C6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70</w:t>
            </w:r>
          </w:p>
        </w:tc>
        <w:tc>
          <w:tcPr>
            <w:tcW w:w="998" w:type="dxa"/>
            <w:tcBorders>
              <w:bottom w:val="single" w:sz="12" w:space="0" w:color="auto"/>
            </w:tcBorders>
          </w:tcPr>
          <w:p w14:paraId="542779A6" w14:textId="3E704939" w:rsidR="00C32816" w:rsidRPr="007B3B84" w:rsidRDefault="000E3713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3</w:t>
            </w:r>
            <w:r w:rsidR="00D615C6" w:rsidRPr="007B3B84">
              <w:rPr>
                <w:rFonts w:asciiTheme="minorHAnsi" w:hAnsiTheme="minorHAnsi" w:cstheme="minorHAnsi"/>
                <w:b/>
                <w:lang w:val="sr-Cyrl-RS"/>
              </w:rPr>
              <w:t>2</w:t>
            </w:r>
          </w:p>
        </w:tc>
        <w:tc>
          <w:tcPr>
            <w:tcW w:w="699" w:type="dxa"/>
            <w:tcBorders>
              <w:bottom w:val="single" w:sz="12" w:space="0" w:color="auto"/>
            </w:tcBorders>
          </w:tcPr>
          <w:p w14:paraId="0972A8A1" w14:textId="08A3A707" w:rsidR="00C32816" w:rsidRPr="007B3B84" w:rsidRDefault="00D615C6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38</w:t>
            </w:r>
          </w:p>
        </w:tc>
      </w:tr>
      <w:tr w:rsidR="00C52881" w:rsidRPr="007B3B84" w14:paraId="37BD1927" w14:textId="77777777" w:rsidTr="00AD642D">
        <w:tc>
          <w:tcPr>
            <w:tcW w:w="1440" w:type="dxa"/>
            <w:tcBorders>
              <w:top w:val="single" w:sz="12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6CF4DAF" w14:textId="7BCA3506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</w:t>
            </w:r>
            <w:r w:rsidR="00AD642D" w:rsidRPr="007B3B84">
              <w:rPr>
                <w:rFonts w:asciiTheme="minorHAnsi" w:hAnsiTheme="minorHAnsi" w:cstheme="minorHAnsi"/>
                <w:b/>
                <w:lang w:val="sr-Cyrl-CS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  <w:lang w:val="sr-Cyrl-CS"/>
              </w:rPr>
              <w:t>1-4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thickThinSmallGap" w:sz="24" w:space="0" w:color="auto"/>
            </w:tcBorders>
            <w:shd w:val="clear" w:color="auto" w:fill="D9D9D9" w:themeFill="background1" w:themeFillShade="D9"/>
          </w:tcPr>
          <w:p w14:paraId="29E3FDCE" w14:textId="28F26DC3" w:rsidR="00C52881" w:rsidRPr="007B3B84" w:rsidRDefault="000E3713" w:rsidP="00A916B6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28</w:t>
            </w:r>
            <w:r w:rsidR="00EF2FC3" w:rsidRPr="007B3B84">
              <w:rPr>
                <w:rFonts w:asciiTheme="minorHAnsi" w:hAnsiTheme="minorHAnsi" w:cstheme="minorHAnsi"/>
                <w:b/>
                <w:lang w:val="sr-Cyrl-RS"/>
              </w:rPr>
              <w:t>7</w:t>
            </w:r>
          </w:p>
        </w:tc>
        <w:tc>
          <w:tcPr>
            <w:tcW w:w="900" w:type="dxa"/>
            <w:tcBorders>
              <w:top w:val="single" w:sz="12" w:space="0" w:color="auto"/>
              <w:bottom w:val="thickThinSmallGap" w:sz="24" w:space="0" w:color="auto"/>
            </w:tcBorders>
            <w:shd w:val="clear" w:color="auto" w:fill="D9D9D9" w:themeFill="background1" w:themeFillShade="D9"/>
          </w:tcPr>
          <w:p w14:paraId="2A8C8966" w14:textId="0390F879" w:rsidR="00C52881" w:rsidRPr="007B3B84" w:rsidRDefault="00CE674B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</w:rPr>
              <w:t>1</w:t>
            </w:r>
            <w:r w:rsidR="00EF2FC3" w:rsidRPr="007B3B84">
              <w:rPr>
                <w:rFonts w:asciiTheme="minorHAnsi" w:hAnsiTheme="minorHAnsi" w:cstheme="minorHAnsi"/>
                <w:b/>
                <w:lang w:val="sr-Cyrl-RS"/>
              </w:rPr>
              <w:t>45</w:t>
            </w:r>
          </w:p>
        </w:tc>
        <w:tc>
          <w:tcPr>
            <w:tcW w:w="810" w:type="dxa"/>
            <w:tcBorders>
              <w:top w:val="single" w:sz="12" w:space="0" w:color="auto"/>
              <w:bottom w:val="thickThinSmallGap" w:sz="2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C7FE56B" w14:textId="3B21057A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</w:t>
            </w:r>
            <w:r w:rsidR="00EF2FC3" w:rsidRPr="007B3B84">
              <w:rPr>
                <w:rFonts w:asciiTheme="minorHAnsi" w:hAnsiTheme="minorHAnsi" w:cstheme="minorHAnsi"/>
                <w:b/>
                <w:lang w:val="sr-Cyrl-RS"/>
              </w:rPr>
              <w:t>42</w:t>
            </w:r>
          </w:p>
        </w:tc>
        <w:tc>
          <w:tcPr>
            <w:tcW w:w="1440" w:type="dxa"/>
            <w:tcBorders>
              <w:top w:val="single" w:sz="12" w:space="0" w:color="auto"/>
              <w:left w:val="double" w:sz="4" w:space="0" w:color="auto"/>
              <w:bottom w:val="thickThinSmallGap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3D0A5C" w14:textId="696CD6B8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</w:t>
            </w:r>
            <w:r w:rsidR="00AD642D" w:rsidRPr="007B3B84">
              <w:rPr>
                <w:rFonts w:asciiTheme="minorHAnsi" w:hAnsiTheme="minorHAnsi" w:cstheme="minorHAnsi"/>
                <w:b/>
                <w:lang w:val="sr-Cyrl-CS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  <w:lang w:val="sr-Cyrl-CS"/>
              </w:rPr>
              <w:t>5-8</w:t>
            </w:r>
          </w:p>
        </w:tc>
        <w:tc>
          <w:tcPr>
            <w:tcW w:w="1576" w:type="dxa"/>
            <w:tcBorders>
              <w:top w:val="single" w:sz="12" w:space="0" w:color="auto"/>
              <w:left w:val="single" w:sz="12" w:space="0" w:color="auto"/>
              <w:bottom w:val="thickThinSmallGap" w:sz="24" w:space="0" w:color="auto"/>
            </w:tcBorders>
            <w:shd w:val="clear" w:color="auto" w:fill="D9D9D9" w:themeFill="background1" w:themeFillShade="D9"/>
          </w:tcPr>
          <w:p w14:paraId="52C33441" w14:textId="4CE8B0C8" w:rsidR="00C52881" w:rsidRPr="007B3B84" w:rsidRDefault="00360455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2</w:t>
            </w:r>
            <w:r w:rsidR="00EF2FC3" w:rsidRPr="007B3B84">
              <w:rPr>
                <w:rFonts w:asciiTheme="minorHAnsi" w:hAnsiTheme="minorHAnsi" w:cstheme="minorHAnsi"/>
                <w:b/>
                <w:lang w:val="sr-Cyrl-RS"/>
              </w:rPr>
              <w:t>99</w:t>
            </w:r>
          </w:p>
        </w:tc>
        <w:tc>
          <w:tcPr>
            <w:tcW w:w="998" w:type="dxa"/>
            <w:tcBorders>
              <w:top w:val="single" w:sz="12" w:space="0" w:color="auto"/>
              <w:bottom w:val="thickThinSmallGap" w:sz="24" w:space="0" w:color="auto"/>
            </w:tcBorders>
            <w:shd w:val="clear" w:color="auto" w:fill="D9D9D9" w:themeFill="background1" w:themeFillShade="D9"/>
          </w:tcPr>
          <w:p w14:paraId="25B875D6" w14:textId="778F5BB1" w:rsidR="00C52881" w:rsidRPr="007B3B84" w:rsidRDefault="003520B3" w:rsidP="00A916B6">
            <w:pPr>
              <w:jc w:val="both"/>
              <w:rPr>
                <w:rFonts w:asciiTheme="minorHAnsi" w:hAnsiTheme="minorHAnsi" w:cstheme="minorHAnsi"/>
                <w:b/>
                <w:lang w:val="sr-Latn-RS"/>
              </w:rPr>
            </w:pPr>
            <w:r w:rsidRPr="007B3B84">
              <w:rPr>
                <w:rFonts w:asciiTheme="minorHAnsi" w:hAnsiTheme="minorHAnsi" w:cstheme="minorHAnsi"/>
                <w:b/>
              </w:rPr>
              <w:t>1</w:t>
            </w:r>
            <w:r w:rsidR="000E3713" w:rsidRPr="007B3B84">
              <w:rPr>
                <w:rFonts w:asciiTheme="minorHAnsi" w:hAnsiTheme="minorHAnsi" w:cstheme="minorHAnsi"/>
                <w:b/>
                <w:lang w:val="sr-Cyrl-RS"/>
              </w:rPr>
              <w:t>4</w:t>
            </w:r>
            <w:r w:rsidR="00EF2FC3" w:rsidRPr="007B3B84">
              <w:rPr>
                <w:rFonts w:asciiTheme="minorHAnsi" w:hAnsiTheme="minorHAnsi" w:cstheme="minorHAnsi"/>
                <w:b/>
                <w:lang w:val="sr-Cyrl-RS"/>
              </w:rPr>
              <w:t>8</w:t>
            </w:r>
          </w:p>
        </w:tc>
        <w:tc>
          <w:tcPr>
            <w:tcW w:w="699" w:type="dxa"/>
            <w:tcBorders>
              <w:top w:val="single" w:sz="12" w:space="0" w:color="auto"/>
              <w:bottom w:val="thickThinSmallGap" w:sz="24" w:space="0" w:color="auto"/>
            </w:tcBorders>
            <w:shd w:val="clear" w:color="auto" w:fill="D9D9D9" w:themeFill="background1" w:themeFillShade="D9"/>
          </w:tcPr>
          <w:p w14:paraId="308D4C83" w14:textId="6706541B" w:rsidR="00C52881" w:rsidRPr="007B3B84" w:rsidRDefault="003520B3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</w:t>
            </w:r>
            <w:r w:rsidR="00EF2FC3" w:rsidRPr="007B3B84">
              <w:rPr>
                <w:rFonts w:asciiTheme="minorHAnsi" w:hAnsiTheme="minorHAnsi" w:cstheme="minorHAnsi"/>
                <w:b/>
                <w:lang w:val="sr-Cyrl-RS"/>
              </w:rPr>
              <w:t>49</w:t>
            </w:r>
          </w:p>
        </w:tc>
      </w:tr>
      <w:tr w:rsidR="00C52881" w:rsidRPr="007B3B84" w14:paraId="6AB1D569" w14:textId="77777777" w:rsidTr="00AD642D">
        <w:trPr>
          <w:cantSplit/>
        </w:trPr>
        <w:tc>
          <w:tcPr>
            <w:tcW w:w="6030" w:type="dxa"/>
            <w:gridSpan w:val="5"/>
            <w:tcBorders>
              <w:top w:val="thickThinSmallGap" w:sz="24" w:space="0" w:color="auto"/>
              <w:left w:val="double" w:sz="4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7AC5A8" w14:textId="77777777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УКУПНО ОД 1. ДО 8. РАЗРЕДА</w:t>
            </w:r>
          </w:p>
        </w:tc>
        <w:tc>
          <w:tcPr>
            <w:tcW w:w="3273" w:type="dxa"/>
            <w:gridSpan w:val="3"/>
            <w:tcBorders>
              <w:top w:val="thickThinSmallGap" w:sz="24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14:paraId="3CFDABBA" w14:textId="0C25C425" w:rsidR="00C52881" w:rsidRPr="007B3B84" w:rsidRDefault="00C5288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УЧЕНИКА</w:t>
            </w:r>
            <w:r w:rsidR="00523B84" w:rsidRPr="007B3B84">
              <w:rPr>
                <w:rFonts w:asciiTheme="minorHAnsi" w:hAnsiTheme="minorHAnsi" w:cstheme="minorHAnsi"/>
                <w:b/>
                <w:lang w:val="sr-Cyrl-CS"/>
              </w:rPr>
              <w:t xml:space="preserve"> </w:t>
            </w:r>
            <w:r w:rsidR="00F00907" w:rsidRPr="007B3B84">
              <w:rPr>
                <w:rFonts w:asciiTheme="minorHAnsi" w:hAnsiTheme="minorHAnsi" w:cstheme="minorHAnsi"/>
                <w:b/>
                <w:lang w:val="sr-Cyrl-CS"/>
              </w:rPr>
              <w:t>5</w:t>
            </w:r>
            <w:r w:rsidR="00EF2FC3" w:rsidRPr="007B3B84">
              <w:rPr>
                <w:rFonts w:asciiTheme="minorHAnsi" w:hAnsiTheme="minorHAnsi" w:cstheme="minorHAnsi"/>
                <w:b/>
                <w:lang w:val="sr-Cyrl-CS"/>
              </w:rPr>
              <w:t>86</w:t>
            </w:r>
          </w:p>
        </w:tc>
      </w:tr>
    </w:tbl>
    <w:p w14:paraId="43550AFD" w14:textId="7FAAB9F8" w:rsidR="00AD1015" w:rsidRPr="007B3B84" w:rsidRDefault="00AD1015" w:rsidP="00A916B6">
      <w:pPr>
        <w:spacing w:before="120"/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Одељења </w:t>
      </w:r>
      <w:r w:rsidR="00EF2FC3" w:rsidRPr="007B3B84">
        <w:rPr>
          <w:rFonts w:asciiTheme="minorHAnsi" w:hAnsiTheme="minorHAnsi" w:cstheme="minorHAnsi"/>
          <w:lang w:val="sr-Cyrl-CS"/>
        </w:rPr>
        <w:t>су у једној смени. Физички одвојени у два дела школске зграде.</w:t>
      </w:r>
    </w:p>
    <w:p w14:paraId="071F7417" w14:textId="77777777" w:rsidR="00416BDC" w:rsidRPr="007B3B84" w:rsidRDefault="00416BDC" w:rsidP="00A916B6">
      <w:pPr>
        <w:spacing w:before="120"/>
        <w:jc w:val="both"/>
        <w:rPr>
          <w:rFonts w:asciiTheme="minorHAnsi" w:hAnsiTheme="minorHAnsi" w:cstheme="minorHAnsi"/>
          <w:lang w:val="sr-Cyrl-CS"/>
        </w:rPr>
      </w:pPr>
    </w:p>
    <w:p w14:paraId="2F51F5F5" w14:textId="77777777" w:rsidR="00AD1015" w:rsidRPr="007B3B84" w:rsidRDefault="004F1AE7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40" w:name="_Toc208567357"/>
      <w:r w:rsidRPr="007B3B84">
        <w:rPr>
          <w:rFonts w:asciiTheme="minorHAnsi" w:hAnsiTheme="minorHAnsi" w:cstheme="minorHAnsi"/>
          <w:b/>
          <w:sz w:val="24"/>
        </w:rPr>
        <w:t>Дневни ритам рада у настави</w:t>
      </w:r>
      <w:bookmarkEnd w:id="40"/>
    </w:p>
    <w:p w14:paraId="76557451" w14:textId="77777777" w:rsidR="00AD1015" w:rsidRPr="007B3B84" w:rsidRDefault="00AD1015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tbl>
      <w:tblPr>
        <w:tblW w:w="0" w:type="auto"/>
        <w:tblInd w:w="46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4"/>
        <w:gridCol w:w="2721"/>
      </w:tblGrid>
      <w:tr w:rsidR="00EF2FC3" w:rsidRPr="007B3B84" w14:paraId="37F6097C" w14:textId="77777777">
        <w:tc>
          <w:tcPr>
            <w:tcW w:w="1094" w:type="dxa"/>
            <w:tcBorders>
              <w:top w:val="dashDotStroked" w:sz="24" w:space="0" w:color="auto"/>
              <w:bottom w:val="single" w:sz="4" w:space="0" w:color="auto"/>
            </w:tcBorders>
            <w:shd w:val="clear" w:color="auto" w:fill="B3B3B3"/>
            <w:vAlign w:val="center"/>
          </w:tcPr>
          <w:p w14:paraId="475C5018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Часови</w:t>
            </w:r>
          </w:p>
        </w:tc>
        <w:tc>
          <w:tcPr>
            <w:tcW w:w="2721" w:type="dxa"/>
            <w:tcBorders>
              <w:top w:val="dashDotStroked" w:sz="24" w:space="0" w:color="auto"/>
              <w:bottom w:val="single" w:sz="4" w:space="0" w:color="auto"/>
            </w:tcBorders>
            <w:shd w:val="clear" w:color="auto" w:fill="B3B3B3"/>
            <w:vAlign w:val="center"/>
          </w:tcPr>
          <w:p w14:paraId="3B798E8C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Прва смена</w:t>
            </w:r>
          </w:p>
        </w:tc>
      </w:tr>
      <w:tr w:rsidR="00EF2FC3" w:rsidRPr="007B3B84" w14:paraId="14033276" w14:textId="77777777"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74D6A86B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</w:t>
            </w:r>
          </w:p>
        </w:tc>
        <w:tc>
          <w:tcPr>
            <w:tcW w:w="2721" w:type="dxa"/>
            <w:tcBorders>
              <w:top w:val="single" w:sz="4" w:space="0" w:color="auto"/>
            </w:tcBorders>
            <w:vAlign w:val="center"/>
          </w:tcPr>
          <w:p w14:paraId="6A0810EC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08.00-08.45</w:t>
            </w:r>
          </w:p>
        </w:tc>
      </w:tr>
      <w:tr w:rsidR="00EF2FC3" w:rsidRPr="007B3B84" w14:paraId="42766AB3" w14:textId="77777777">
        <w:tc>
          <w:tcPr>
            <w:tcW w:w="1094" w:type="dxa"/>
            <w:vAlign w:val="center"/>
          </w:tcPr>
          <w:p w14:paraId="59B385AC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</w:t>
            </w:r>
          </w:p>
        </w:tc>
        <w:tc>
          <w:tcPr>
            <w:tcW w:w="2721" w:type="dxa"/>
            <w:vAlign w:val="center"/>
          </w:tcPr>
          <w:p w14:paraId="571C0926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08.50-09.35</w:t>
            </w:r>
          </w:p>
        </w:tc>
      </w:tr>
      <w:tr w:rsidR="00EF2FC3" w:rsidRPr="007B3B84" w14:paraId="75003394" w14:textId="77777777">
        <w:tc>
          <w:tcPr>
            <w:tcW w:w="1094" w:type="dxa"/>
            <w:vAlign w:val="center"/>
          </w:tcPr>
          <w:p w14:paraId="53E83FCD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</w:t>
            </w:r>
          </w:p>
        </w:tc>
        <w:tc>
          <w:tcPr>
            <w:tcW w:w="2721" w:type="dxa"/>
            <w:vAlign w:val="center"/>
          </w:tcPr>
          <w:p w14:paraId="0FE48619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09.55-10.40</w:t>
            </w:r>
          </w:p>
        </w:tc>
      </w:tr>
      <w:tr w:rsidR="00EF2FC3" w:rsidRPr="007B3B84" w14:paraId="7D196EA6" w14:textId="77777777">
        <w:tc>
          <w:tcPr>
            <w:tcW w:w="1094" w:type="dxa"/>
            <w:vAlign w:val="center"/>
          </w:tcPr>
          <w:p w14:paraId="23C7B7AB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</w:t>
            </w:r>
          </w:p>
        </w:tc>
        <w:tc>
          <w:tcPr>
            <w:tcW w:w="2721" w:type="dxa"/>
            <w:vAlign w:val="center"/>
          </w:tcPr>
          <w:p w14:paraId="3FDDDB2F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10.45-11.30</w:t>
            </w:r>
          </w:p>
        </w:tc>
      </w:tr>
      <w:tr w:rsidR="00EF2FC3" w:rsidRPr="007B3B84" w14:paraId="194EE8E3" w14:textId="77777777">
        <w:tc>
          <w:tcPr>
            <w:tcW w:w="1094" w:type="dxa"/>
            <w:vAlign w:val="center"/>
          </w:tcPr>
          <w:p w14:paraId="53B6DE99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5.</w:t>
            </w:r>
          </w:p>
        </w:tc>
        <w:tc>
          <w:tcPr>
            <w:tcW w:w="2721" w:type="dxa"/>
            <w:vAlign w:val="center"/>
          </w:tcPr>
          <w:p w14:paraId="29867D02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11.</w:t>
            </w:r>
            <w:r w:rsidRPr="007B3B84">
              <w:rPr>
                <w:rFonts w:asciiTheme="minorHAnsi" w:hAnsiTheme="minorHAnsi" w:cstheme="minorHAnsi"/>
                <w:b/>
                <w:lang w:val="sr-Latn-CS"/>
              </w:rPr>
              <w:t>35</w:t>
            </w:r>
            <w:r w:rsidRPr="007B3B84">
              <w:rPr>
                <w:rFonts w:asciiTheme="minorHAnsi" w:hAnsiTheme="minorHAnsi" w:cstheme="minorHAnsi"/>
                <w:b/>
                <w:lang w:val="sr-Cyrl-CS"/>
              </w:rPr>
              <w:t>-12.20</w:t>
            </w:r>
          </w:p>
        </w:tc>
      </w:tr>
      <w:tr w:rsidR="00EF2FC3" w:rsidRPr="007B3B84" w14:paraId="6561E397" w14:textId="77777777">
        <w:tc>
          <w:tcPr>
            <w:tcW w:w="1094" w:type="dxa"/>
            <w:vAlign w:val="center"/>
          </w:tcPr>
          <w:p w14:paraId="034914A0" w14:textId="77777777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6.</w:t>
            </w:r>
          </w:p>
        </w:tc>
        <w:tc>
          <w:tcPr>
            <w:tcW w:w="2721" w:type="dxa"/>
            <w:vAlign w:val="center"/>
          </w:tcPr>
          <w:p w14:paraId="25A8EE88" w14:textId="4DED91A1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Latn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12.</w:t>
            </w:r>
            <w:r w:rsidRPr="007B3B84">
              <w:rPr>
                <w:rFonts w:asciiTheme="minorHAnsi" w:hAnsiTheme="minorHAnsi" w:cstheme="minorHAnsi"/>
                <w:b/>
                <w:lang w:val="sr-Latn-CS"/>
              </w:rPr>
              <w:t>25</w:t>
            </w:r>
            <w:r w:rsidRPr="007B3B84">
              <w:rPr>
                <w:rFonts w:asciiTheme="minorHAnsi" w:hAnsiTheme="minorHAnsi" w:cstheme="minorHAnsi"/>
                <w:b/>
                <w:lang w:val="sr-Cyrl-CS"/>
              </w:rPr>
              <w:t>-13.10</w:t>
            </w:r>
          </w:p>
        </w:tc>
      </w:tr>
      <w:tr w:rsidR="00EF2FC3" w:rsidRPr="007B3B84" w14:paraId="6362CBCE" w14:textId="77777777">
        <w:tc>
          <w:tcPr>
            <w:tcW w:w="1094" w:type="dxa"/>
            <w:vAlign w:val="center"/>
          </w:tcPr>
          <w:p w14:paraId="79CEB97A" w14:textId="65B78EC9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7.</w:t>
            </w:r>
          </w:p>
        </w:tc>
        <w:tc>
          <w:tcPr>
            <w:tcW w:w="2721" w:type="dxa"/>
            <w:vAlign w:val="center"/>
          </w:tcPr>
          <w:p w14:paraId="0AAE7FA0" w14:textId="747B0DE2" w:rsidR="00EF2FC3" w:rsidRPr="007B3B84" w:rsidRDefault="00EF2FC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13.15-14.00</w:t>
            </w:r>
          </w:p>
        </w:tc>
      </w:tr>
    </w:tbl>
    <w:p w14:paraId="776501BA" w14:textId="6D261B38" w:rsidR="004F1AE7" w:rsidRPr="007B3B84" w:rsidRDefault="004F1AE7" w:rsidP="00A916B6">
      <w:pPr>
        <w:tabs>
          <w:tab w:val="left" w:pos="1572"/>
        </w:tabs>
        <w:jc w:val="both"/>
        <w:rPr>
          <w:rFonts w:asciiTheme="minorHAnsi" w:hAnsiTheme="minorHAnsi" w:cstheme="minorHAnsi"/>
          <w:b/>
          <w:i/>
          <w:highlight w:val="cyan"/>
          <w:lang w:val="sr-Cyrl-CS"/>
        </w:rPr>
      </w:pPr>
    </w:p>
    <w:p w14:paraId="69EF1340" w14:textId="470795F1" w:rsidR="00A9572C" w:rsidRPr="007B3B84" w:rsidRDefault="00A9572C" w:rsidP="00A916B6">
      <w:pPr>
        <w:tabs>
          <w:tab w:val="left" w:pos="1572"/>
        </w:tabs>
        <w:jc w:val="both"/>
        <w:rPr>
          <w:rFonts w:asciiTheme="minorHAnsi" w:hAnsiTheme="minorHAnsi" w:cstheme="minorHAnsi"/>
          <w:b/>
          <w:i/>
          <w:highlight w:val="cyan"/>
          <w:lang w:val="sr-Cyrl-CS"/>
        </w:rPr>
      </w:pPr>
    </w:p>
    <w:p w14:paraId="6E5477F8" w14:textId="77777777" w:rsidR="006C6670" w:rsidRPr="007B3B84" w:rsidRDefault="006C6670" w:rsidP="00A916B6">
      <w:pPr>
        <w:tabs>
          <w:tab w:val="left" w:pos="1572"/>
        </w:tabs>
        <w:jc w:val="both"/>
        <w:rPr>
          <w:rFonts w:asciiTheme="minorHAnsi" w:hAnsiTheme="minorHAnsi" w:cstheme="minorHAnsi"/>
          <w:b/>
          <w:i/>
          <w:highlight w:val="cyan"/>
          <w:lang w:val="sr-Cyrl-CS"/>
        </w:rPr>
      </w:pPr>
    </w:p>
    <w:p w14:paraId="79002FA8" w14:textId="77777777" w:rsidR="007A3670" w:rsidRPr="007B3B84" w:rsidRDefault="007A3670" w:rsidP="00A916B6">
      <w:pPr>
        <w:pStyle w:val="Naslov2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Дневна артикулација радног времена ученика</w:t>
      </w:r>
    </w:p>
    <w:p w14:paraId="1731403D" w14:textId="1810B311" w:rsidR="007A3670" w:rsidRPr="007B3B84" w:rsidRDefault="007A3670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 xml:space="preserve">Образовно-васпитни рад са ученицима биће организован </w:t>
      </w:r>
      <w:r w:rsidR="00EF2FC3" w:rsidRPr="007B3B84">
        <w:rPr>
          <w:rFonts w:asciiTheme="minorHAnsi" w:hAnsiTheme="minorHAnsi" w:cstheme="minorHAnsi"/>
          <w:lang w:val="sr-Cyrl-RS"/>
        </w:rPr>
        <w:t>само у преподневној смени, која почиње</w:t>
      </w:r>
      <w:r w:rsidRPr="007B3B84">
        <w:rPr>
          <w:rFonts w:asciiTheme="minorHAnsi" w:hAnsiTheme="minorHAnsi" w:cstheme="minorHAnsi"/>
        </w:rPr>
        <w:t xml:space="preserve"> од 8</w:t>
      </w:r>
      <w:r w:rsidR="000F783C" w:rsidRPr="007B3B84">
        <w:rPr>
          <w:rFonts w:asciiTheme="minorHAnsi" w:hAnsiTheme="minorHAnsi" w:cstheme="minorHAnsi"/>
          <w:lang w:val="ru-RU"/>
        </w:rPr>
        <w:t>.</w:t>
      </w:r>
      <w:r w:rsidRPr="007B3B84">
        <w:rPr>
          <w:rFonts w:asciiTheme="minorHAnsi" w:hAnsiTheme="minorHAnsi" w:cstheme="minorHAnsi"/>
        </w:rPr>
        <w:t>00-14.00 сати</w:t>
      </w:r>
      <w:r w:rsidR="00EF2FC3" w:rsidRPr="007B3B84">
        <w:rPr>
          <w:rFonts w:asciiTheme="minorHAnsi" w:hAnsiTheme="minorHAnsi" w:cstheme="minorHAnsi"/>
          <w:lang w:val="sr-Cyrl-RS"/>
        </w:rPr>
        <w:t>.</w:t>
      </w:r>
      <w:r w:rsidRPr="007B3B84">
        <w:rPr>
          <w:rFonts w:asciiTheme="minorHAnsi" w:hAnsiTheme="minorHAnsi" w:cstheme="minorHAnsi"/>
        </w:rPr>
        <w:t xml:space="preserve"> </w:t>
      </w:r>
      <w:r w:rsidR="00EF2FC3" w:rsidRPr="007B3B84">
        <w:rPr>
          <w:rFonts w:asciiTheme="minorHAnsi" w:hAnsiTheme="minorHAnsi" w:cstheme="minorHAnsi"/>
          <w:lang w:val="sr-Cyrl-RS"/>
        </w:rPr>
        <w:t xml:space="preserve"> Продужени боравак ради од 11.</w:t>
      </w:r>
      <w:r w:rsidR="000F783C" w:rsidRPr="007B3B84">
        <w:rPr>
          <w:rFonts w:asciiTheme="minorHAnsi" w:hAnsiTheme="minorHAnsi" w:cstheme="minorHAnsi"/>
          <w:lang w:val="sr-Cyrl-RS"/>
        </w:rPr>
        <w:t>30-17.00 часова.</w:t>
      </w:r>
    </w:p>
    <w:p w14:paraId="577A0F8B" w14:textId="5AA52E7D" w:rsidR="007A3670" w:rsidRPr="007B3B84" w:rsidRDefault="007A3670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Улаз ученика је из школског дворишта, а одељења се постављају на обележеним местима у дворишту школе.</w:t>
      </w:r>
      <w:r w:rsidR="000F783C" w:rsidRPr="007B3B84">
        <w:rPr>
          <w:rFonts w:asciiTheme="minorHAnsi" w:hAnsiTheme="minorHAnsi" w:cstheme="minorHAnsi"/>
          <w:lang w:val="sr-Cyrl-RS"/>
        </w:rPr>
        <w:t xml:space="preserve"> Користе се два улаза. Један за ученике од 1-4.разреда а други за ученике од 5-8. разреда.</w:t>
      </w:r>
    </w:p>
    <w:p w14:paraId="00B327DC" w14:textId="0E4A0B94" w:rsidR="007A3670" w:rsidRPr="007B3B84" w:rsidRDefault="007A3670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Дежурни наставници, одређени распоредом часова, дежураће од 7.30</w:t>
      </w:r>
      <w:r w:rsidR="000F783C" w:rsidRPr="007B3B84">
        <w:rPr>
          <w:rFonts w:asciiTheme="minorHAnsi" w:hAnsiTheme="minorHAnsi" w:cstheme="minorHAnsi"/>
          <w:lang w:val="sr-Cyrl-RS"/>
        </w:rPr>
        <w:t xml:space="preserve"> часова, </w:t>
      </w:r>
      <w:r w:rsidRPr="007B3B84">
        <w:rPr>
          <w:rFonts w:asciiTheme="minorHAnsi" w:hAnsiTheme="minorHAnsi" w:cstheme="minorHAnsi"/>
        </w:rPr>
        <w:t xml:space="preserve"> како на улазним вратима школе, тако и на свим спратовима школе</w:t>
      </w:r>
      <w:r w:rsidR="00F47DED" w:rsidRPr="007B3B84">
        <w:rPr>
          <w:rFonts w:asciiTheme="minorHAnsi" w:hAnsiTheme="minorHAnsi" w:cstheme="minorHAnsi"/>
        </w:rPr>
        <w:t xml:space="preserve"> и школском дворишту</w:t>
      </w:r>
      <w:r w:rsidRPr="007B3B84">
        <w:rPr>
          <w:rFonts w:asciiTheme="minorHAnsi" w:hAnsiTheme="minorHAnsi" w:cstheme="minorHAnsi"/>
        </w:rPr>
        <w:t>. Такође, деж</w:t>
      </w:r>
      <w:r w:rsidR="00F47DED" w:rsidRPr="007B3B84">
        <w:rPr>
          <w:rFonts w:asciiTheme="minorHAnsi" w:hAnsiTheme="minorHAnsi" w:cstheme="minorHAnsi"/>
        </w:rPr>
        <w:t>урни наставници ће дежурати и за време малих и великог одмора</w:t>
      </w:r>
      <w:r w:rsidRPr="007B3B84">
        <w:rPr>
          <w:rFonts w:asciiTheme="minorHAnsi" w:hAnsiTheme="minorHAnsi" w:cstheme="minorHAnsi"/>
        </w:rPr>
        <w:t xml:space="preserve"> одморима.</w:t>
      </w:r>
    </w:p>
    <w:p w14:paraId="740CC6A9" w14:textId="77777777" w:rsidR="007A3670" w:rsidRPr="007B3B84" w:rsidRDefault="007A3670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Одмори и паузе организоваће се како је законом прописано, с тим што ће се узимање ужине обављати после другог часа, па ће велики одмор трајати 20 минута.</w:t>
      </w:r>
    </w:p>
    <w:p w14:paraId="292E33E3" w14:textId="49AADC92" w:rsidR="007A3670" w:rsidRPr="007B3B84" w:rsidRDefault="007A3670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Сусрети и ученичке игранке организоваће се по правилу после 19</w:t>
      </w:r>
      <w:r w:rsidRPr="007B3B84">
        <w:rPr>
          <w:rFonts w:asciiTheme="minorHAnsi" w:hAnsiTheme="minorHAnsi" w:cstheme="minorHAnsi"/>
          <w:lang w:val="ru-RU"/>
        </w:rPr>
        <w:t>.</w:t>
      </w:r>
      <w:r w:rsidRPr="007B3B84">
        <w:rPr>
          <w:rFonts w:asciiTheme="minorHAnsi" w:hAnsiTheme="minorHAnsi" w:cstheme="minorHAnsi"/>
        </w:rPr>
        <w:t xml:space="preserve">00 сати или суботом. </w:t>
      </w:r>
    </w:p>
    <w:p w14:paraId="6C895F75" w14:textId="5B440F7D" w:rsidR="008071F1" w:rsidRPr="007B3B84" w:rsidRDefault="008071F1" w:rsidP="00A916B6">
      <w:pPr>
        <w:jc w:val="both"/>
        <w:rPr>
          <w:rStyle w:val="Heading2Char"/>
          <w:rFonts w:asciiTheme="minorHAnsi" w:hAnsiTheme="minorHAnsi" w:cstheme="minorHAnsi"/>
          <w:b/>
          <w:i/>
          <w:sz w:val="24"/>
        </w:rPr>
      </w:pPr>
    </w:p>
    <w:p w14:paraId="5D1306AD" w14:textId="3DF3F3A3" w:rsidR="00A9572C" w:rsidRPr="007B3B84" w:rsidRDefault="00A9572C" w:rsidP="00A916B6">
      <w:pPr>
        <w:jc w:val="both"/>
        <w:rPr>
          <w:rStyle w:val="Heading2Char"/>
          <w:rFonts w:asciiTheme="minorHAnsi" w:hAnsiTheme="minorHAnsi" w:cstheme="minorHAnsi"/>
          <w:b/>
          <w:i/>
          <w:sz w:val="24"/>
        </w:rPr>
      </w:pPr>
    </w:p>
    <w:p w14:paraId="52D6976B" w14:textId="77777777" w:rsidR="00A9572C" w:rsidRPr="007B3B84" w:rsidRDefault="00A9572C" w:rsidP="00A916B6">
      <w:pPr>
        <w:jc w:val="both"/>
        <w:rPr>
          <w:rStyle w:val="Heading2Char"/>
          <w:rFonts w:asciiTheme="minorHAnsi" w:hAnsiTheme="minorHAnsi" w:cstheme="minorHAnsi"/>
          <w:b/>
          <w:i/>
          <w:sz w:val="24"/>
        </w:rPr>
      </w:pPr>
    </w:p>
    <w:p w14:paraId="6D1FFD18" w14:textId="77777777" w:rsidR="007A3670" w:rsidRPr="007B3B84" w:rsidRDefault="007A3670" w:rsidP="00A916B6">
      <w:pPr>
        <w:jc w:val="both"/>
        <w:rPr>
          <w:rFonts w:asciiTheme="minorHAnsi" w:hAnsiTheme="minorHAnsi" w:cstheme="minorHAnsi"/>
          <w:b/>
          <w:i/>
        </w:rPr>
      </w:pPr>
      <w:bookmarkStart w:id="41" w:name="_Toc208567358"/>
      <w:r w:rsidRPr="007B3B84">
        <w:rPr>
          <w:rStyle w:val="Heading2Char"/>
          <w:rFonts w:asciiTheme="minorHAnsi" w:hAnsiTheme="minorHAnsi" w:cstheme="minorHAnsi"/>
          <w:b/>
          <w:i/>
          <w:sz w:val="24"/>
        </w:rPr>
        <w:t>Услови рада продуженог боравка</w:t>
      </w:r>
      <w:bookmarkEnd w:id="41"/>
    </w:p>
    <w:p w14:paraId="7F3D69A4" w14:textId="77777777" w:rsidR="007A3670" w:rsidRPr="007B3B84" w:rsidRDefault="007A3670" w:rsidP="00A916B6">
      <w:pPr>
        <w:jc w:val="both"/>
        <w:rPr>
          <w:rFonts w:asciiTheme="minorHAnsi" w:hAnsiTheme="minorHAnsi" w:cstheme="minorHAnsi"/>
          <w:b/>
        </w:rPr>
      </w:pPr>
    </w:p>
    <w:p w14:paraId="2003A68B" w14:textId="6BCEC6AB" w:rsidR="007A3670" w:rsidRPr="007B3B84" w:rsidRDefault="007A3670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 xml:space="preserve">За ученике од првог до четвртог разреда школа организује продужени боравак. Радно време продуженог боравка је од </w:t>
      </w:r>
      <w:r w:rsidR="000F783C" w:rsidRPr="007B3B84">
        <w:rPr>
          <w:rFonts w:asciiTheme="minorHAnsi" w:hAnsiTheme="minorHAnsi" w:cstheme="minorHAnsi"/>
          <w:lang w:val="sr-Cyrl-RS"/>
        </w:rPr>
        <w:t>11.30</w:t>
      </w:r>
      <w:r w:rsidRPr="007B3B84">
        <w:rPr>
          <w:rFonts w:asciiTheme="minorHAnsi" w:hAnsiTheme="minorHAnsi" w:cstheme="minorHAnsi"/>
        </w:rPr>
        <w:t>-</w:t>
      </w:r>
      <w:r w:rsidR="000F783C" w:rsidRPr="007B3B84">
        <w:rPr>
          <w:rFonts w:asciiTheme="minorHAnsi" w:hAnsiTheme="minorHAnsi" w:cstheme="minorHAnsi"/>
          <w:lang w:val="sr-Cyrl-RS"/>
        </w:rPr>
        <w:t>17.00 часова</w:t>
      </w:r>
      <w:r w:rsidRPr="007B3B84">
        <w:rPr>
          <w:rFonts w:asciiTheme="minorHAnsi" w:hAnsiTheme="minorHAnsi" w:cstheme="minorHAnsi"/>
        </w:rPr>
        <w:t xml:space="preserve"> 13.30. часова у предподневној смени. Боравак има </w:t>
      </w:r>
      <w:r w:rsidR="00B40612" w:rsidRPr="007B3B84">
        <w:rPr>
          <w:rFonts w:asciiTheme="minorHAnsi" w:hAnsiTheme="minorHAnsi" w:cstheme="minorHAnsi"/>
          <w:lang w:val="sr-Cyrl-RS"/>
        </w:rPr>
        <w:t>четири</w:t>
      </w:r>
      <w:r w:rsidRPr="007B3B84">
        <w:rPr>
          <w:rFonts w:asciiTheme="minorHAnsi" w:hAnsiTheme="minorHAnsi" w:cstheme="minorHAnsi"/>
        </w:rPr>
        <w:t xml:space="preserve"> групе, први,други и група за трћи и четврти разред. Продужени боравак  има посебан улаз из дворишта, четири учионице и два тоалта</w:t>
      </w:r>
      <w:r w:rsidR="000F783C" w:rsidRPr="007B3B84">
        <w:rPr>
          <w:rFonts w:asciiTheme="minorHAnsi" w:hAnsiTheme="minorHAnsi" w:cstheme="minorHAnsi"/>
          <w:lang w:val="sr-Cyrl-RS"/>
        </w:rPr>
        <w:t xml:space="preserve">. </w:t>
      </w:r>
      <w:r w:rsidRPr="007B3B84">
        <w:rPr>
          <w:rFonts w:asciiTheme="minorHAnsi" w:hAnsiTheme="minorHAnsi" w:cstheme="minorHAnsi"/>
        </w:rPr>
        <w:t xml:space="preserve"> </w:t>
      </w:r>
      <w:r w:rsidR="00B40612" w:rsidRPr="007B3B84">
        <w:rPr>
          <w:rFonts w:asciiTheme="minorHAnsi" w:hAnsiTheme="minorHAnsi" w:cstheme="minorHAnsi"/>
          <w:lang w:val="sr-Cyrl-RS"/>
        </w:rPr>
        <w:t xml:space="preserve">Четири </w:t>
      </w:r>
      <w:r w:rsidRPr="007B3B84">
        <w:rPr>
          <w:rFonts w:asciiTheme="minorHAnsi" w:hAnsiTheme="minorHAnsi" w:cstheme="minorHAnsi"/>
        </w:rPr>
        <w:t xml:space="preserve"> учионице се користе за дневне образовно -  васпитне и слободне   активности ученика а </w:t>
      </w:r>
      <w:r w:rsidR="00B40612" w:rsidRPr="007B3B84">
        <w:rPr>
          <w:rFonts w:asciiTheme="minorHAnsi" w:hAnsiTheme="minorHAnsi" w:cstheme="minorHAnsi"/>
          <w:lang w:val="sr-Cyrl-RS"/>
        </w:rPr>
        <w:t xml:space="preserve">од пре две године направљена је посебна просторија за </w:t>
      </w:r>
      <w:r w:rsidRPr="007B3B84">
        <w:rPr>
          <w:rFonts w:asciiTheme="minorHAnsi" w:hAnsiTheme="minorHAnsi" w:cstheme="minorHAnsi"/>
        </w:rPr>
        <w:t>учионица  трпезарију. Оброци  за ученике у боравку се обезбеђују преко фирме за кетериннг коју изаберу родитељи на састанку Савета родитеља</w:t>
      </w:r>
    </w:p>
    <w:p w14:paraId="4718ED59" w14:textId="77777777" w:rsidR="007A3670" w:rsidRPr="007B3B84" w:rsidRDefault="007A3670" w:rsidP="00A916B6">
      <w:pPr>
        <w:jc w:val="both"/>
        <w:rPr>
          <w:rFonts w:asciiTheme="minorHAnsi" w:hAnsiTheme="minorHAnsi" w:cstheme="minorHAnsi"/>
        </w:rPr>
      </w:pPr>
    </w:p>
    <w:p w14:paraId="5425C07C" w14:textId="77777777" w:rsidR="00416BDC" w:rsidRPr="007B3B84" w:rsidRDefault="00416BDC" w:rsidP="00A916B6">
      <w:pPr>
        <w:jc w:val="both"/>
        <w:rPr>
          <w:rFonts w:asciiTheme="minorHAnsi" w:hAnsiTheme="minorHAnsi" w:cstheme="minorHAnsi"/>
        </w:rPr>
      </w:pPr>
    </w:p>
    <w:p w14:paraId="65E57043" w14:textId="77777777" w:rsidR="007A3670" w:rsidRPr="007B3B84" w:rsidRDefault="007A3670" w:rsidP="00A916B6">
      <w:pPr>
        <w:jc w:val="both"/>
        <w:rPr>
          <w:rFonts w:asciiTheme="minorHAnsi" w:hAnsiTheme="minorHAnsi" w:cstheme="minorHAnsi"/>
          <w:b/>
          <w:i/>
        </w:rPr>
      </w:pPr>
    </w:p>
    <w:p w14:paraId="2E10B0BA" w14:textId="77777777" w:rsidR="007A3670" w:rsidRPr="007B3B84" w:rsidRDefault="007A3670" w:rsidP="00A916B6">
      <w:pPr>
        <w:jc w:val="both"/>
        <w:rPr>
          <w:rFonts w:asciiTheme="minorHAnsi" w:hAnsiTheme="minorHAnsi" w:cstheme="minorHAnsi"/>
          <w:b/>
          <w:i/>
          <w:lang w:val="sr-Cyrl-CS"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Радно време осталих радника школе</w:t>
      </w:r>
    </w:p>
    <w:p w14:paraId="515C7355" w14:textId="77777777" w:rsidR="007A3670" w:rsidRPr="007B3B84" w:rsidRDefault="007A367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1. Директор....</w:t>
      </w:r>
      <w:r w:rsidR="00CF4C33" w:rsidRPr="007B3B84">
        <w:rPr>
          <w:rFonts w:asciiTheme="minorHAnsi" w:hAnsiTheme="minorHAnsi" w:cstheme="minorHAnsi"/>
          <w:lang w:val="sr-Cyrl-CS"/>
        </w:rPr>
        <w:t>...............................08.00-14</w:t>
      </w:r>
      <w:r w:rsidRPr="007B3B84">
        <w:rPr>
          <w:rFonts w:asciiTheme="minorHAnsi" w:hAnsiTheme="minorHAnsi" w:cstheme="minorHAnsi"/>
          <w:lang w:val="sr-Cyrl-CS"/>
        </w:rPr>
        <w:t>.00</w:t>
      </w:r>
    </w:p>
    <w:p w14:paraId="62C16DC0" w14:textId="7E49A220" w:rsidR="007A3670" w:rsidRPr="007B3B84" w:rsidRDefault="007A367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2. Педагог...................</w:t>
      </w:r>
      <w:r w:rsidR="00AF1B03" w:rsidRPr="007B3B84">
        <w:rPr>
          <w:rFonts w:asciiTheme="minorHAnsi" w:hAnsiTheme="minorHAnsi" w:cstheme="minorHAnsi"/>
          <w:lang w:val="sr-Cyrl-CS"/>
        </w:rPr>
        <w:t>понедељак,среда,петак,</w:t>
      </w:r>
      <w:r w:rsidRPr="007B3B84">
        <w:rPr>
          <w:rFonts w:asciiTheme="minorHAnsi" w:hAnsiTheme="minorHAnsi" w:cstheme="minorHAnsi"/>
          <w:lang w:val="sr-Cyrl-CS"/>
        </w:rPr>
        <w:t xml:space="preserve">8.30-14.30 </w:t>
      </w:r>
      <w:r w:rsidR="00AF1B03" w:rsidRPr="007B3B84">
        <w:rPr>
          <w:rFonts w:asciiTheme="minorHAnsi" w:hAnsiTheme="minorHAnsi" w:cstheme="minorHAnsi"/>
          <w:lang w:val="sr-Cyrl-CS"/>
        </w:rPr>
        <w:t xml:space="preserve"> четвртак </w:t>
      </w:r>
      <w:r w:rsidRPr="007B3B84">
        <w:rPr>
          <w:rFonts w:asciiTheme="minorHAnsi" w:hAnsiTheme="minorHAnsi" w:cstheme="minorHAnsi"/>
          <w:lang w:val="sr-Cyrl-CS"/>
        </w:rPr>
        <w:t>1</w:t>
      </w:r>
      <w:r w:rsidR="000F783C" w:rsidRPr="007B3B84">
        <w:rPr>
          <w:rFonts w:asciiTheme="minorHAnsi" w:hAnsiTheme="minorHAnsi" w:cstheme="minorHAnsi"/>
          <w:lang w:val="sr-Cyrl-CS"/>
        </w:rPr>
        <w:t>1</w:t>
      </w:r>
      <w:r w:rsidRPr="007B3B84">
        <w:rPr>
          <w:rFonts w:asciiTheme="minorHAnsi" w:hAnsiTheme="minorHAnsi" w:cstheme="minorHAnsi"/>
          <w:lang w:val="sr-Cyrl-CS"/>
        </w:rPr>
        <w:t>.00-1</w:t>
      </w:r>
      <w:r w:rsidR="000F783C" w:rsidRPr="007B3B84">
        <w:rPr>
          <w:rFonts w:asciiTheme="minorHAnsi" w:hAnsiTheme="minorHAnsi" w:cstheme="minorHAnsi"/>
          <w:lang w:val="sr-Cyrl-CS"/>
        </w:rPr>
        <w:t>7</w:t>
      </w:r>
      <w:r w:rsidRPr="007B3B84">
        <w:rPr>
          <w:rFonts w:asciiTheme="minorHAnsi" w:hAnsiTheme="minorHAnsi" w:cstheme="minorHAnsi"/>
          <w:lang w:val="sr-Cyrl-CS"/>
        </w:rPr>
        <w:t>.00</w:t>
      </w:r>
    </w:p>
    <w:p w14:paraId="319C51D7" w14:textId="533DC3C9" w:rsidR="007A3670" w:rsidRPr="007B3B84" w:rsidRDefault="00CF4C33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3.Логопед/  понедељак,сваки други уторак </w:t>
      </w:r>
      <w:r w:rsidR="007A3670" w:rsidRPr="007B3B84">
        <w:rPr>
          <w:rFonts w:asciiTheme="minorHAnsi" w:hAnsiTheme="minorHAnsi" w:cstheme="minorHAnsi"/>
          <w:lang w:val="sr-Cyrl-CS"/>
        </w:rPr>
        <w:t xml:space="preserve"> и петак .........од 8-14 и од 1</w:t>
      </w:r>
      <w:r w:rsidR="000F783C" w:rsidRPr="007B3B84">
        <w:rPr>
          <w:rFonts w:asciiTheme="minorHAnsi" w:hAnsiTheme="minorHAnsi" w:cstheme="minorHAnsi"/>
          <w:lang w:val="sr-Cyrl-CS"/>
        </w:rPr>
        <w:t>1</w:t>
      </w:r>
      <w:r w:rsidR="007A3670" w:rsidRPr="007B3B84">
        <w:rPr>
          <w:rFonts w:asciiTheme="minorHAnsi" w:hAnsiTheme="minorHAnsi" w:cstheme="minorHAnsi"/>
          <w:lang w:val="sr-Cyrl-CS"/>
        </w:rPr>
        <w:t>-1</w:t>
      </w:r>
      <w:r w:rsidR="000F783C" w:rsidRPr="007B3B84">
        <w:rPr>
          <w:rFonts w:asciiTheme="minorHAnsi" w:hAnsiTheme="minorHAnsi" w:cstheme="minorHAnsi"/>
          <w:lang w:val="sr-Cyrl-CS"/>
        </w:rPr>
        <w:t>7</w:t>
      </w:r>
    </w:p>
    <w:p w14:paraId="54FC7EF2" w14:textId="77777777" w:rsidR="007A3670" w:rsidRPr="007B3B84" w:rsidRDefault="007A367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4. Библиотекар.............................9.00-15.00</w:t>
      </w:r>
    </w:p>
    <w:p w14:paraId="759EDB95" w14:textId="4AE12A2C" w:rsidR="007A3670" w:rsidRPr="007B3B84" w:rsidRDefault="007A367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5. Секретар...................................</w:t>
      </w:r>
      <w:r w:rsidR="006525C4" w:rsidRPr="007B3B84">
        <w:rPr>
          <w:rFonts w:asciiTheme="minorHAnsi" w:hAnsiTheme="minorHAnsi" w:cstheme="minorHAnsi"/>
          <w:lang w:val="sr-Cyrl-CS"/>
        </w:rPr>
        <w:t>08.00</w:t>
      </w:r>
      <w:r w:rsidRPr="007B3B84">
        <w:rPr>
          <w:rFonts w:asciiTheme="minorHAnsi" w:hAnsiTheme="minorHAnsi" w:cstheme="minorHAnsi"/>
          <w:lang w:val="sr-Cyrl-CS"/>
        </w:rPr>
        <w:t>-1</w:t>
      </w:r>
      <w:r w:rsidR="000F783C" w:rsidRPr="007B3B84">
        <w:rPr>
          <w:rFonts w:asciiTheme="minorHAnsi" w:hAnsiTheme="minorHAnsi" w:cstheme="minorHAnsi"/>
          <w:lang w:val="sr-Cyrl-CS"/>
        </w:rPr>
        <w:t>4</w:t>
      </w:r>
      <w:r w:rsidRPr="007B3B84">
        <w:rPr>
          <w:rFonts w:asciiTheme="minorHAnsi" w:hAnsiTheme="minorHAnsi" w:cstheme="minorHAnsi"/>
          <w:lang w:val="sr-Cyrl-CS"/>
        </w:rPr>
        <w:t>.</w:t>
      </w:r>
      <w:r w:rsidR="006525C4" w:rsidRPr="007B3B84">
        <w:rPr>
          <w:rFonts w:asciiTheme="minorHAnsi" w:hAnsiTheme="minorHAnsi" w:cstheme="minorHAnsi"/>
          <w:lang w:val="sr-Cyrl-CS"/>
        </w:rPr>
        <w:t>0</w:t>
      </w:r>
      <w:r w:rsidRPr="007B3B84">
        <w:rPr>
          <w:rFonts w:asciiTheme="minorHAnsi" w:hAnsiTheme="minorHAnsi" w:cstheme="minorHAnsi"/>
          <w:lang w:val="sr-Cyrl-CS"/>
        </w:rPr>
        <w:t>0</w:t>
      </w:r>
    </w:p>
    <w:p w14:paraId="6A5AE2E1" w14:textId="77777777" w:rsidR="007A3670" w:rsidRPr="007B3B84" w:rsidRDefault="007A367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6. Рачуново</w:t>
      </w:r>
      <w:r w:rsidR="00CF4C33" w:rsidRPr="007B3B84">
        <w:rPr>
          <w:rFonts w:asciiTheme="minorHAnsi" w:hAnsiTheme="minorHAnsi" w:cstheme="minorHAnsi"/>
          <w:lang w:val="sr-Cyrl-CS"/>
        </w:rPr>
        <w:t>дство..........................08</w:t>
      </w:r>
      <w:r w:rsidRPr="007B3B84">
        <w:rPr>
          <w:rFonts w:asciiTheme="minorHAnsi" w:hAnsiTheme="minorHAnsi" w:cstheme="minorHAnsi"/>
          <w:lang w:val="sr-Cyrl-CS"/>
        </w:rPr>
        <w:t>.00-15.00</w:t>
      </w:r>
    </w:p>
    <w:p w14:paraId="3BBEC667" w14:textId="77777777" w:rsidR="007A3670" w:rsidRPr="007B3B84" w:rsidRDefault="007A367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7. Домар.........</w:t>
      </w:r>
      <w:r w:rsidR="00CF4C33" w:rsidRPr="007B3B84">
        <w:rPr>
          <w:rFonts w:asciiTheme="minorHAnsi" w:hAnsiTheme="minorHAnsi" w:cstheme="minorHAnsi"/>
          <w:lang w:val="sr-Cyrl-CS"/>
        </w:rPr>
        <w:t>...............................08</w:t>
      </w:r>
      <w:r w:rsidRPr="007B3B84">
        <w:rPr>
          <w:rFonts w:asciiTheme="minorHAnsi" w:hAnsiTheme="minorHAnsi" w:cstheme="minorHAnsi"/>
          <w:lang w:val="sr-Cyrl-CS"/>
        </w:rPr>
        <w:t>.00-15.00</w:t>
      </w:r>
    </w:p>
    <w:p w14:paraId="20CE3024" w14:textId="00F48281" w:rsidR="007A3670" w:rsidRPr="007B3B84" w:rsidRDefault="007A367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8. Спремачице.......... 6.30-14.30 и 13.00-</w:t>
      </w:r>
      <w:r w:rsidR="000F783C" w:rsidRPr="007B3B84">
        <w:rPr>
          <w:rFonts w:asciiTheme="minorHAnsi" w:hAnsiTheme="minorHAnsi" w:cstheme="minorHAnsi"/>
          <w:lang w:val="sr-Cyrl-CS"/>
        </w:rPr>
        <w:t>19</w:t>
      </w:r>
      <w:r w:rsidRPr="007B3B84">
        <w:rPr>
          <w:rFonts w:asciiTheme="minorHAnsi" w:hAnsiTheme="minorHAnsi" w:cstheme="minorHAnsi"/>
          <w:lang w:val="sr-Cyrl-CS"/>
        </w:rPr>
        <w:t>.00</w:t>
      </w:r>
    </w:p>
    <w:p w14:paraId="247B0D9A" w14:textId="77777777" w:rsidR="00614D65" w:rsidRPr="007B3B84" w:rsidRDefault="00614D65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1F018E57" w14:textId="3F3F4496" w:rsidR="00A916B6" w:rsidRPr="007B3B84" w:rsidRDefault="00A916B6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79371165" w14:textId="50A3525E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249BB199" w14:textId="03F8FF12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025E09C5" w14:textId="6CA96ED4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3B0DB7ED" w14:textId="1855C1B6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2CF528F4" w14:textId="24827355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3B8F37F4" w14:textId="00626EB3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5B3D8172" w14:textId="619BEA00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356CE654" w14:textId="77777777" w:rsidR="000F783C" w:rsidRPr="007B3B84" w:rsidRDefault="000F783C" w:rsidP="00A916B6">
      <w:pPr>
        <w:jc w:val="both"/>
        <w:rPr>
          <w:rFonts w:asciiTheme="minorHAnsi" w:hAnsiTheme="minorHAnsi" w:cstheme="minorHAnsi"/>
          <w:b/>
          <w:highlight w:val="cyan"/>
        </w:rPr>
      </w:pPr>
    </w:p>
    <w:p w14:paraId="39F58B38" w14:textId="77777777" w:rsidR="00A916B6" w:rsidRPr="007B3B84" w:rsidRDefault="00A916B6" w:rsidP="00A916B6">
      <w:pPr>
        <w:jc w:val="both"/>
        <w:rPr>
          <w:rFonts w:asciiTheme="minorHAnsi" w:hAnsiTheme="minorHAnsi" w:cstheme="minorHAnsi"/>
          <w:b/>
          <w:highlight w:val="lightGray"/>
        </w:rPr>
      </w:pPr>
    </w:p>
    <w:p w14:paraId="698AE62B" w14:textId="77777777" w:rsidR="00A916B6" w:rsidRPr="007B3B84" w:rsidRDefault="00A916B6" w:rsidP="00A916B6">
      <w:pPr>
        <w:jc w:val="both"/>
        <w:rPr>
          <w:rFonts w:asciiTheme="minorHAnsi" w:hAnsiTheme="minorHAnsi" w:cstheme="minorHAnsi"/>
          <w:b/>
          <w:color w:val="FF0000"/>
          <w:highlight w:val="cyan"/>
        </w:rPr>
      </w:pPr>
    </w:p>
    <w:p w14:paraId="7BBC08C7" w14:textId="42F6489E" w:rsidR="00614D65" w:rsidRPr="007B3B84" w:rsidRDefault="00614D65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42" w:name="_Toc208567359"/>
      <w:r w:rsidRPr="007B3B84">
        <w:rPr>
          <w:rFonts w:asciiTheme="minorHAnsi" w:hAnsiTheme="minorHAnsi" w:cstheme="minorHAnsi"/>
          <w:b/>
          <w:sz w:val="24"/>
        </w:rPr>
        <w:t xml:space="preserve">ТЕРМИНИ ОТВОРЕНИХ ВРАТА </w:t>
      </w:r>
      <w:r w:rsidR="00913B75" w:rsidRPr="007B3B84">
        <w:rPr>
          <w:rFonts w:asciiTheme="minorHAnsi" w:hAnsiTheme="minorHAnsi" w:cstheme="minorHAnsi"/>
          <w:b/>
          <w:sz w:val="24"/>
        </w:rPr>
        <w:t xml:space="preserve">УЧИТЕЉА И </w:t>
      </w:r>
      <w:r w:rsidRPr="007B3B84">
        <w:rPr>
          <w:rFonts w:asciiTheme="minorHAnsi" w:hAnsiTheme="minorHAnsi" w:cstheme="minorHAnsi"/>
          <w:b/>
          <w:sz w:val="24"/>
        </w:rPr>
        <w:t>НАСТАВНИКА</w:t>
      </w:r>
      <w:bookmarkEnd w:id="42"/>
    </w:p>
    <w:p w14:paraId="7D4CAC16" w14:textId="77777777" w:rsidR="006A17B5" w:rsidRPr="007B3B84" w:rsidRDefault="006A17B5" w:rsidP="006A17B5">
      <w:pPr>
        <w:rPr>
          <w:rFonts w:asciiTheme="minorHAnsi" w:hAnsiTheme="minorHAnsi" w:cstheme="minorHAnsi"/>
          <w:lang w:val="sr-Cyrl-CS"/>
        </w:rPr>
      </w:pPr>
    </w:p>
    <w:p w14:paraId="4F71FC1E" w14:textId="77777777" w:rsidR="00416BDC" w:rsidRPr="007B3B84" w:rsidRDefault="00416BDC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68E06260" w14:textId="77777777" w:rsidR="00B613BF" w:rsidRPr="007B3B84" w:rsidRDefault="00B613BF" w:rsidP="00B613BF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b/>
          <w:sz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1"/>
        <w:gridCol w:w="3123"/>
        <w:gridCol w:w="2890"/>
      </w:tblGrid>
      <w:tr w:rsidR="006A17B5" w:rsidRPr="007B3B84" w14:paraId="4B37FCD0" w14:textId="77777777" w:rsidTr="00307DB9">
        <w:trPr>
          <w:trHeight w:val="530"/>
        </w:trPr>
        <w:tc>
          <w:tcPr>
            <w:tcW w:w="2941" w:type="dxa"/>
          </w:tcPr>
          <w:p w14:paraId="72562746" w14:textId="77777777" w:rsidR="006A17B5" w:rsidRPr="007B3B84" w:rsidRDefault="006A17B5" w:rsidP="00307DB9">
            <w:pPr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3123" w:type="dxa"/>
          </w:tcPr>
          <w:p w14:paraId="6E2DA080" w14:textId="77777777" w:rsidR="006A17B5" w:rsidRPr="007B3B84" w:rsidRDefault="006A17B5" w:rsidP="00307DB9">
            <w:pPr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Наставник/Учитељ</w:t>
            </w:r>
          </w:p>
        </w:tc>
        <w:tc>
          <w:tcPr>
            <w:tcW w:w="2890" w:type="dxa"/>
          </w:tcPr>
          <w:p w14:paraId="67733EAA" w14:textId="77777777" w:rsidR="006A17B5" w:rsidRPr="007B3B84" w:rsidRDefault="006A17B5" w:rsidP="00307DB9">
            <w:pPr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Термин</w:t>
            </w:r>
          </w:p>
        </w:tc>
      </w:tr>
      <w:tr w:rsidR="006A17B5" w:rsidRPr="007B3B84" w14:paraId="0464EB31" w14:textId="77777777" w:rsidTr="00307DB9">
        <w:tc>
          <w:tcPr>
            <w:tcW w:w="2941" w:type="dxa"/>
          </w:tcPr>
          <w:p w14:paraId="3DEA9779" w14:textId="77777777" w:rsidR="006A17B5" w:rsidRPr="007B3B84" w:rsidRDefault="006A17B5" w:rsidP="00307DB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3" w:type="dxa"/>
          </w:tcPr>
          <w:p w14:paraId="6BC1C39D" w14:textId="77777777" w:rsidR="006A17B5" w:rsidRPr="007B3B84" w:rsidRDefault="006A17B5" w:rsidP="00307DB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Љиљана Милошевић</w:t>
            </w:r>
          </w:p>
        </w:tc>
        <w:tc>
          <w:tcPr>
            <w:tcW w:w="2890" w:type="dxa"/>
          </w:tcPr>
          <w:p w14:paraId="037A42E5" w14:textId="4DEBC7E5" w:rsidR="006A17B5" w:rsidRPr="007B3B84" w:rsidRDefault="006A17B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Среда 5.</w:t>
            </w:r>
            <w:r w:rsid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6A17B5" w:rsidRPr="007B3B84" w14:paraId="50C4495D" w14:textId="77777777" w:rsidTr="00307DB9">
        <w:tc>
          <w:tcPr>
            <w:tcW w:w="2941" w:type="dxa"/>
          </w:tcPr>
          <w:p w14:paraId="2E9F596B" w14:textId="77777777" w:rsidR="006A17B5" w:rsidRPr="007B3B84" w:rsidRDefault="006A17B5" w:rsidP="00307DB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3" w:type="dxa"/>
          </w:tcPr>
          <w:p w14:paraId="32363490" w14:textId="77777777" w:rsidR="006A17B5" w:rsidRPr="007B3B84" w:rsidRDefault="006A17B5" w:rsidP="00307DB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Мира Матовић</w:t>
            </w:r>
          </w:p>
        </w:tc>
        <w:tc>
          <w:tcPr>
            <w:tcW w:w="2890" w:type="dxa"/>
          </w:tcPr>
          <w:p w14:paraId="648B5838" w14:textId="5FBF6DFF" w:rsidR="006A17B5" w:rsidRPr="007B3B84" w:rsidRDefault="006A17B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Петак </w:t>
            </w:r>
            <w:r w:rsidRPr="007B3B84">
              <w:rPr>
                <w:rFonts w:asciiTheme="minorHAnsi" w:hAnsiTheme="minorHAnsi" w:cstheme="minorHAnsi"/>
                <w:bCs/>
                <w:noProof/>
                <w:lang w:val="sr-Latn-RS"/>
              </w:rPr>
              <w:t>2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.</w:t>
            </w:r>
            <w:r w:rsid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6A17B5" w:rsidRPr="007B3B84" w14:paraId="6888D288" w14:textId="77777777" w:rsidTr="00307DB9">
        <w:tc>
          <w:tcPr>
            <w:tcW w:w="2941" w:type="dxa"/>
          </w:tcPr>
          <w:p w14:paraId="153F59A4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3" w:type="dxa"/>
          </w:tcPr>
          <w:p w14:paraId="3A5EAEC9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Александар Тасић</w:t>
            </w:r>
          </w:p>
        </w:tc>
        <w:tc>
          <w:tcPr>
            <w:tcW w:w="2890" w:type="dxa"/>
            <w:vAlign w:val="center"/>
          </w:tcPr>
          <w:p w14:paraId="5D64366D" w14:textId="69608A7C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Уторак 3.час</w:t>
            </w:r>
            <w:r w:rsidRPr="007B3B84">
              <w:rPr>
                <w:rFonts w:asciiTheme="minorHAnsi" w:hAnsiTheme="minorHAnsi" w:cstheme="minorHAnsi"/>
                <w:bCs/>
                <w:noProof/>
                <w:lang w:val="sr-Latn-RS"/>
              </w:rPr>
              <w:t>,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четвртак 4.</w:t>
            </w:r>
            <w:r w:rsid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6A17B5" w:rsidRPr="007B3B84" w14:paraId="2B654C3B" w14:textId="77777777" w:rsidTr="00307DB9">
        <w:tc>
          <w:tcPr>
            <w:tcW w:w="2941" w:type="dxa"/>
          </w:tcPr>
          <w:p w14:paraId="64018A90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Математика </w:t>
            </w:r>
          </w:p>
        </w:tc>
        <w:tc>
          <w:tcPr>
            <w:tcW w:w="3123" w:type="dxa"/>
          </w:tcPr>
          <w:p w14:paraId="2A2DAA61" w14:textId="7777777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Кристина Ловчевић</w:t>
            </w:r>
          </w:p>
        </w:tc>
        <w:tc>
          <w:tcPr>
            <w:tcW w:w="2890" w:type="dxa"/>
          </w:tcPr>
          <w:p w14:paraId="34EE0C94" w14:textId="6AEDDD19" w:rsidR="006A17B5" w:rsidRPr="0048640C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4.час</w:t>
            </w:r>
          </w:p>
        </w:tc>
      </w:tr>
      <w:tr w:rsidR="006A17B5" w:rsidRPr="007B3B84" w14:paraId="0E07821E" w14:textId="77777777" w:rsidTr="00307DB9">
        <w:tc>
          <w:tcPr>
            <w:tcW w:w="2941" w:type="dxa"/>
          </w:tcPr>
          <w:p w14:paraId="682A2B54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3123" w:type="dxa"/>
          </w:tcPr>
          <w:p w14:paraId="34CD22B0" w14:textId="7777777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Десанка Младеновић</w:t>
            </w:r>
          </w:p>
        </w:tc>
        <w:tc>
          <w:tcPr>
            <w:tcW w:w="2890" w:type="dxa"/>
          </w:tcPr>
          <w:p w14:paraId="3CB8865D" w14:textId="388C90BE" w:rsidR="006A17B5" w:rsidRPr="007B3B84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Четвртак 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>5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. час</w:t>
            </w:r>
          </w:p>
        </w:tc>
      </w:tr>
      <w:tr w:rsidR="006A17B5" w:rsidRPr="007B3B84" w14:paraId="79841FFB" w14:textId="77777777" w:rsidTr="00307DB9">
        <w:tc>
          <w:tcPr>
            <w:tcW w:w="2941" w:type="dxa"/>
          </w:tcPr>
          <w:p w14:paraId="511774B1" w14:textId="77777777" w:rsidR="006A17B5" w:rsidRPr="007B3B84" w:rsidRDefault="006A17B5" w:rsidP="006A17B5">
            <w:pPr>
              <w:tabs>
                <w:tab w:val="left" w:pos="2150"/>
              </w:tabs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</w:t>
            </w:r>
            <w:r w:rsidRPr="007B3B84">
              <w:rPr>
                <w:rFonts w:asciiTheme="minorHAnsi" w:hAnsiTheme="minorHAnsi" w:cstheme="minorHAnsi"/>
              </w:rPr>
              <w:t>нформатка</w:t>
            </w:r>
            <w:r w:rsidRPr="007B3B84">
              <w:rPr>
                <w:rFonts w:asciiTheme="minorHAnsi" w:hAnsiTheme="minorHAnsi" w:cstheme="minorHAnsi"/>
              </w:rPr>
              <w:tab/>
            </w:r>
            <w:r w:rsidRPr="007B3B84">
              <w:rPr>
                <w:rFonts w:asciiTheme="minorHAnsi" w:hAnsiTheme="minorHAnsi" w:cstheme="minorHAnsi"/>
                <w:lang w:val="sr-Cyrl-RS"/>
              </w:rPr>
              <w:t xml:space="preserve"> </w:t>
            </w:r>
          </w:p>
        </w:tc>
        <w:tc>
          <w:tcPr>
            <w:tcW w:w="3123" w:type="dxa"/>
          </w:tcPr>
          <w:p w14:paraId="0BE48232" w14:textId="0A5B588A" w:rsidR="006A17B5" w:rsidRPr="007B3B84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Јовановић Александра</w:t>
            </w:r>
          </w:p>
        </w:tc>
        <w:tc>
          <w:tcPr>
            <w:tcW w:w="2890" w:type="dxa"/>
          </w:tcPr>
          <w:p w14:paraId="58636E1C" w14:textId="690672B7" w:rsidR="006A17B5" w:rsidRPr="007B3B84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Петак 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>6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.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6A17B5" w:rsidRPr="007B3B84" w14:paraId="33A67F87" w14:textId="77777777" w:rsidTr="00307DB9">
        <w:tc>
          <w:tcPr>
            <w:tcW w:w="2941" w:type="dxa"/>
          </w:tcPr>
          <w:p w14:paraId="5CCBCB08" w14:textId="77777777" w:rsidR="006A17B5" w:rsidRPr="007B3B84" w:rsidRDefault="006A17B5" w:rsidP="006A17B5">
            <w:pPr>
              <w:tabs>
                <w:tab w:val="left" w:pos="2150"/>
              </w:tabs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</w:t>
            </w:r>
            <w:r w:rsidRPr="007B3B84">
              <w:rPr>
                <w:rFonts w:asciiTheme="minorHAnsi" w:hAnsiTheme="minorHAnsi" w:cstheme="minorHAnsi"/>
              </w:rPr>
              <w:t>нформатка</w:t>
            </w:r>
          </w:p>
        </w:tc>
        <w:tc>
          <w:tcPr>
            <w:tcW w:w="3123" w:type="dxa"/>
          </w:tcPr>
          <w:p w14:paraId="1138CCA6" w14:textId="035DFA42" w:rsidR="006A17B5" w:rsidRPr="007B3B84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Михајло Живановић</w:t>
            </w:r>
          </w:p>
        </w:tc>
        <w:tc>
          <w:tcPr>
            <w:tcW w:w="2890" w:type="dxa"/>
          </w:tcPr>
          <w:p w14:paraId="4B0FAE82" w14:textId="3E20945E" w:rsidR="006A17B5" w:rsidRPr="007B3B84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Петак </w:t>
            </w:r>
            <w:r w:rsidRPr="007B3B84">
              <w:rPr>
                <w:rFonts w:asciiTheme="minorHAnsi" w:hAnsiTheme="minorHAnsi" w:cstheme="minorHAnsi"/>
                <w:bCs/>
                <w:noProof/>
                <w:lang w:val="sr-Latn-RS"/>
              </w:rPr>
              <w:t>2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6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6A17B5" w:rsidRPr="007B3B84" w14:paraId="531E1FC0" w14:textId="77777777" w:rsidTr="00307DB9">
        <w:tc>
          <w:tcPr>
            <w:tcW w:w="2941" w:type="dxa"/>
          </w:tcPr>
          <w:p w14:paraId="157730C4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Енглески језик </w:t>
            </w:r>
          </w:p>
        </w:tc>
        <w:tc>
          <w:tcPr>
            <w:tcW w:w="3123" w:type="dxa"/>
          </w:tcPr>
          <w:p w14:paraId="18969710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Јелена Вуловић </w:t>
            </w:r>
          </w:p>
        </w:tc>
        <w:tc>
          <w:tcPr>
            <w:tcW w:w="2890" w:type="dxa"/>
          </w:tcPr>
          <w:p w14:paraId="642DFBB4" w14:textId="40F23528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Уторак 3.</w:t>
            </w:r>
            <w:r w:rsid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6A17B5" w:rsidRPr="007B3B84" w14:paraId="2F255540" w14:textId="77777777" w:rsidTr="00307DB9">
        <w:tc>
          <w:tcPr>
            <w:tcW w:w="2941" w:type="dxa"/>
          </w:tcPr>
          <w:p w14:paraId="45B4F027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 језик</w:t>
            </w:r>
          </w:p>
        </w:tc>
        <w:tc>
          <w:tcPr>
            <w:tcW w:w="3123" w:type="dxa"/>
          </w:tcPr>
          <w:p w14:paraId="496DD51E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Весна Стефановић</w:t>
            </w:r>
          </w:p>
        </w:tc>
        <w:tc>
          <w:tcPr>
            <w:tcW w:w="2890" w:type="dxa"/>
          </w:tcPr>
          <w:p w14:paraId="1595CEA5" w14:textId="193B899E" w:rsidR="006A17B5" w:rsidRPr="007B3B84" w:rsidRDefault="007B3B84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Четвртак 07.30.</w:t>
            </w:r>
          </w:p>
        </w:tc>
      </w:tr>
      <w:tr w:rsidR="006A17B5" w:rsidRPr="007B3B84" w14:paraId="70489FDF" w14:textId="77777777" w:rsidTr="00307DB9">
        <w:tc>
          <w:tcPr>
            <w:tcW w:w="2941" w:type="dxa"/>
          </w:tcPr>
          <w:p w14:paraId="464452C3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Енглески језик</w:t>
            </w:r>
          </w:p>
        </w:tc>
        <w:tc>
          <w:tcPr>
            <w:tcW w:w="3123" w:type="dxa"/>
          </w:tcPr>
          <w:p w14:paraId="4627ECDD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Весна Ерцег</w:t>
            </w:r>
          </w:p>
        </w:tc>
        <w:tc>
          <w:tcPr>
            <w:tcW w:w="2890" w:type="dxa"/>
          </w:tcPr>
          <w:p w14:paraId="04B6B4F4" w14:textId="4E3447D0" w:rsidR="006A17B5" w:rsidRPr="007B3B84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Понедељак 6. час</w:t>
            </w:r>
          </w:p>
        </w:tc>
      </w:tr>
      <w:tr w:rsidR="006A17B5" w:rsidRPr="007B3B84" w14:paraId="10ED169B" w14:textId="77777777" w:rsidTr="00307DB9">
        <w:tc>
          <w:tcPr>
            <w:tcW w:w="2941" w:type="dxa"/>
          </w:tcPr>
          <w:p w14:paraId="2D2A26CC" w14:textId="7777777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Немачки језик</w:t>
            </w:r>
          </w:p>
        </w:tc>
        <w:tc>
          <w:tcPr>
            <w:tcW w:w="3123" w:type="dxa"/>
          </w:tcPr>
          <w:p w14:paraId="451F3275" w14:textId="77777777" w:rsidR="006A17B5" w:rsidRPr="007B3B84" w:rsidRDefault="006A17B5" w:rsidP="006A17B5">
            <w:pPr>
              <w:rPr>
                <w:rFonts w:asciiTheme="minorHAnsi" w:hAnsiTheme="minorHAnsi" w:cstheme="minorHAnsi"/>
                <w:highlight w:val="yellow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Мирјана Миленковић</w:t>
            </w:r>
          </w:p>
        </w:tc>
        <w:tc>
          <w:tcPr>
            <w:tcW w:w="2890" w:type="dxa"/>
          </w:tcPr>
          <w:p w14:paraId="58DF7DE1" w14:textId="1018472F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Четвртак 6. час</w:t>
            </w:r>
          </w:p>
        </w:tc>
      </w:tr>
      <w:tr w:rsidR="006A17B5" w:rsidRPr="007B3B84" w14:paraId="761BF166" w14:textId="77777777" w:rsidTr="00307DB9">
        <w:tc>
          <w:tcPr>
            <w:tcW w:w="2941" w:type="dxa"/>
          </w:tcPr>
          <w:p w14:paraId="7288E111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ТИО</w:t>
            </w:r>
          </w:p>
        </w:tc>
        <w:tc>
          <w:tcPr>
            <w:tcW w:w="3123" w:type="dxa"/>
          </w:tcPr>
          <w:p w14:paraId="082F4230" w14:textId="7777777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Марија Нићифоровић</w:t>
            </w:r>
          </w:p>
        </w:tc>
        <w:tc>
          <w:tcPr>
            <w:tcW w:w="2890" w:type="dxa"/>
          </w:tcPr>
          <w:p w14:paraId="180AEC67" w14:textId="7E30A417" w:rsidR="006A17B5" w:rsidRPr="007B3B84" w:rsidRDefault="00C95F2C" w:rsidP="006A17B5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Понедељак 5. час</w:t>
            </w:r>
          </w:p>
        </w:tc>
      </w:tr>
      <w:tr w:rsidR="006A17B5" w:rsidRPr="007B3B84" w14:paraId="5E59A0B0" w14:textId="77777777" w:rsidTr="00307DB9">
        <w:tc>
          <w:tcPr>
            <w:tcW w:w="2941" w:type="dxa"/>
          </w:tcPr>
          <w:p w14:paraId="2908C8EC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ТИО</w:t>
            </w:r>
          </w:p>
        </w:tc>
        <w:tc>
          <w:tcPr>
            <w:tcW w:w="3123" w:type="dxa"/>
          </w:tcPr>
          <w:p w14:paraId="5110CABE" w14:textId="77777777" w:rsidR="006A17B5" w:rsidRPr="007B3B84" w:rsidRDefault="006A17B5" w:rsidP="006A17B5">
            <w:pPr>
              <w:rPr>
                <w:rFonts w:asciiTheme="minorHAnsi" w:hAnsiTheme="minorHAnsi" w:cstheme="minorHAnsi"/>
                <w:highlight w:val="yellow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Миладин Димитријевић</w:t>
            </w:r>
          </w:p>
        </w:tc>
        <w:tc>
          <w:tcPr>
            <w:tcW w:w="2890" w:type="dxa"/>
          </w:tcPr>
          <w:p w14:paraId="0C3EC008" w14:textId="69A80C4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Четвртак 6. час</w:t>
            </w:r>
          </w:p>
        </w:tc>
      </w:tr>
      <w:tr w:rsidR="006A17B5" w:rsidRPr="007B3B84" w14:paraId="6EF6A2A9" w14:textId="77777777" w:rsidTr="00307DB9">
        <w:tc>
          <w:tcPr>
            <w:tcW w:w="2941" w:type="dxa"/>
          </w:tcPr>
          <w:p w14:paraId="2F76591A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Ликовна култура</w:t>
            </w:r>
          </w:p>
        </w:tc>
        <w:tc>
          <w:tcPr>
            <w:tcW w:w="3123" w:type="dxa"/>
          </w:tcPr>
          <w:p w14:paraId="6A451A20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Персида Коматина</w:t>
            </w:r>
          </w:p>
        </w:tc>
        <w:tc>
          <w:tcPr>
            <w:tcW w:w="2890" w:type="dxa"/>
          </w:tcPr>
          <w:p w14:paraId="78083C1A" w14:textId="6A9ED71C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Четвртак 2. час</w:t>
            </w:r>
          </w:p>
        </w:tc>
      </w:tr>
      <w:tr w:rsidR="006A17B5" w:rsidRPr="007B3B84" w14:paraId="54DF9984" w14:textId="77777777" w:rsidTr="00307DB9">
        <w:tc>
          <w:tcPr>
            <w:tcW w:w="2941" w:type="dxa"/>
          </w:tcPr>
          <w:p w14:paraId="06CB18EC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Музичка култура</w:t>
            </w:r>
          </w:p>
        </w:tc>
        <w:tc>
          <w:tcPr>
            <w:tcW w:w="3123" w:type="dxa"/>
          </w:tcPr>
          <w:p w14:paraId="3887BC06" w14:textId="7777777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Марија Цветковић</w:t>
            </w:r>
          </w:p>
        </w:tc>
        <w:tc>
          <w:tcPr>
            <w:tcW w:w="2890" w:type="dxa"/>
          </w:tcPr>
          <w:p w14:paraId="4A45050D" w14:textId="0F5862E4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Четвртак 3. час</w:t>
            </w:r>
          </w:p>
        </w:tc>
      </w:tr>
      <w:tr w:rsidR="006A17B5" w:rsidRPr="007B3B84" w14:paraId="775B7355" w14:textId="77777777" w:rsidTr="00307DB9">
        <w:tc>
          <w:tcPr>
            <w:tcW w:w="2941" w:type="dxa"/>
          </w:tcPr>
          <w:p w14:paraId="211135F8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Географија </w:t>
            </w:r>
          </w:p>
        </w:tc>
        <w:tc>
          <w:tcPr>
            <w:tcW w:w="3123" w:type="dxa"/>
          </w:tcPr>
          <w:p w14:paraId="2C503CD8" w14:textId="7777777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Сузана Милутивић</w:t>
            </w:r>
          </w:p>
        </w:tc>
        <w:tc>
          <w:tcPr>
            <w:tcW w:w="2890" w:type="dxa"/>
          </w:tcPr>
          <w:p w14:paraId="1D3AE477" w14:textId="25657B45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Понедељак 6. час</w:t>
            </w:r>
          </w:p>
        </w:tc>
      </w:tr>
      <w:tr w:rsidR="006A17B5" w:rsidRPr="007B3B84" w14:paraId="0F15E2E8" w14:textId="77777777" w:rsidTr="00307DB9">
        <w:tc>
          <w:tcPr>
            <w:tcW w:w="2941" w:type="dxa"/>
          </w:tcPr>
          <w:p w14:paraId="0A64765F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Хемија </w:t>
            </w:r>
          </w:p>
        </w:tc>
        <w:tc>
          <w:tcPr>
            <w:tcW w:w="3123" w:type="dxa"/>
          </w:tcPr>
          <w:p w14:paraId="4B1DE2F8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Лидија Завишић</w:t>
            </w:r>
          </w:p>
        </w:tc>
        <w:tc>
          <w:tcPr>
            <w:tcW w:w="2890" w:type="dxa"/>
          </w:tcPr>
          <w:p w14:paraId="5499105F" w14:textId="7865E140" w:rsidR="006A17B5" w:rsidRPr="007B3B84" w:rsidRDefault="0048640C" w:rsidP="006A17B5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Понедељак 5. час</w:t>
            </w:r>
          </w:p>
        </w:tc>
      </w:tr>
      <w:tr w:rsidR="006A17B5" w:rsidRPr="007B3B84" w14:paraId="783CE133" w14:textId="77777777" w:rsidTr="00307DB9">
        <w:tc>
          <w:tcPr>
            <w:tcW w:w="2941" w:type="dxa"/>
          </w:tcPr>
          <w:p w14:paraId="55AEA251" w14:textId="77777777" w:rsidR="006A17B5" w:rsidRPr="007B3B84" w:rsidRDefault="006A17B5" w:rsidP="006A17B5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Физика  </w:t>
            </w:r>
          </w:p>
        </w:tc>
        <w:tc>
          <w:tcPr>
            <w:tcW w:w="3123" w:type="dxa"/>
          </w:tcPr>
          <w:p w14:paraId="2795D492" w14:textId="77777777" w:rsidR="006A17B5" w:rsidRPr="007B3B84" w:rsidRDefault="006A17B5" w:rsidP="006A17B5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Милка Гогић</w:t>
            </w:r>
          </w:p>
        </w:tc>
        <w:tc>
          <w:tcPr>
            <w:tcW w:w="2890" w:type="dxa"/>
          </w:tcPr>
          <w:p w14:paraId="3A08A208" w14:textId="57A085C0" w:rsidR="006A17B5" w:rsidRPr="007B3B84" w:rsidRDefault="00C95F2C" w:rsidP="006A17B5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Петак 2. час</w:t>
            </w:r>
          </w:p>
        </w:tc>
      </w:tr>
      <w:tr w:rsidR="0048640C" w:rsidRPr="007B3B84" w14:paraId="7FC54852" w14:textId="77777777" w:rsidTr="00307DB9">
        <w:tc>
          <w:tcPr>
            <w:tcW w:w="2941" w:type="dxa"/>
          </w:tcPr>
          <w:p w14:paraId="529848A1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3123" w:type="dxa"/>
          </w:tcPr>
          <w:p w14:paraId="37271FEE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Ивана Килибарда</w:t>
            </w:r>
          </w:p>
        </w:tc>
        <w:tc>
          <w:tcPr>
            <w:tcW w:w="2890" w:type="dxa"/>
          </w:tcPr>
          <w:p w14:paraId="7300C653" w14:textId="72FB8A16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2. час</w:t>
            </w:r>
          </w:p>
        </w:tc>
      </w:tr>
      <w:tr w:rsidR="0048640C" w:rsidRPr="007B3B84" w14:paraId="2F28579A" w14:textId="77777777" w:rsidTr="00307DB9">
        <w:tc>
          <w:tcPr>
            <w:tcW w:w="2941" w:type="dxa"/>
          </w:tcPr>
          <w:p w14:paraId="4E7480D4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3123" w:type="dxa"/>
          </w:tcPr>
          <w:p w14:paraId="667F1569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Маја Костић</w:t>
            </w:r>
          </w:p>
        </w:tc>
        <w:tc>
          <w:tcPr>
            <w:tcW w:w="2890" w:type="dxa"/>
          </w:tcPr>
          <w:p w14:paraId="34655987" w14:textId="1F20222C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Уторак 2.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48640C" w:rsidRPr="007B3B84" w14:paraId="6EDF682B" w14:textId="77777777" w:rsidTr="00307DB9">
        <w:tc>
          <w:tcPr>
            <w:tcW w:w="2941" w:type="dxa"/>
          </w:tcPr>
          <w:p w14:paraId="39B57454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Историја</w:t>
            </w:r>
          </w:p>
        </w:tc>
        <w:tc>
          <w:tcPr>
            <w:tcW w:w="3123" w:type="dxa"/>
          </w:tcPr>
          <w:p w14:paraId="013C9C00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Владимир Церовац</w:t>
            </w:r>
          </w:p>
        </w:tc>
        <w:tc>
          <w:tcPr>
            <w:tcW w:w="2890" w:type="dxa"/>
          </w:tcPr>
          <w:p w14:paraId="0D396B8B" w14:textId="7870261C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2. час</w:t>
            </w:r>
          </w:p>
        </w:tc>
      </w:tr>
      <w:tr w:rsidR="0048640C" w:rsidRPr="007B3B84" w14:paraId="163850F6" w14:textId="77777777" w:rsidTr="00307DB9">
        <w:tc>
          <w:tcPr>
            <w:tcW w:w="2941" w:type="dxa"/>
          </w:tcPr>
          <w:p w14:paraId="0BAC3991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Историја </w:t>
            </w:r>
          </w:p>
        </w:tc>
        <w:tc>
          <w:tcPr>
            <w:tcW w:w="3123" w:type="dxa"/>
          </w:tcPr>
          <w:p w14:paraId="692915D0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Срђан Рајковић</w:t>
            </w:r>
          </w:p>
        </w:tc>
        <w:tc>
          <w:tcPr>
            <w:tcW w:w="2890" w:type="dxa"/>
          </w:tcPr>
          <w:p w14:paraId="6836B7DC" w14:textId="7303C058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Понедељак 4. час</w:t>
            </w:r>
          </w:p>
        </w:tc>
      </w:tr>
      <w:tr w:rsidR="0048640C" w:rsidRPr="007B3B84" w14:paraId="203C8B90" w14:textId="77777777" w:rsidTr="00307DB9">
        <w:tc>
          <w:tcPr>
            <w:tcW w:w="2941" w:type="dxa"/>
          </w:tcPr>
          <w:p w14:paraId="09869F46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Руски језик </w:t>
            </w:r>
          </w:p>
        </w:tc>
        <w:tc>
          <w:tcPr>
            <w:tcW w:w="3123" w:type="dxa"/>
          </w:tcPr>
          <w:p w14:paraId="0C98F2DC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Мирјана Маринковић</w:t>
            </w:r>
          </w:p>
        </w:tc>
        <w:tc>
          <w:tcPr>
            <w:tcW w:w="2890" w:type="dxa"/>
          </w:tcPr>
          <w:p w14:paraId="62A99EC3" w14:textId="6A066609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Четвртак 2. час</w:t>
            </w:r>
          </w:p>
        </w:tc>
      </w:tr>
      <w:tr w:rsidR="0048640C" w:rsidRPr="007B3B84" w14:paraId="0954D7BE" w14:textId="77777777" w:rsidTr="00307DB9">
        <w:tc>
          <w:tcPr>
            <w:tcW w:w="2941" w:type="dxa"/>
          </w:tcPr>
          <w:p w14:paraId="4DC2DC4B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Верска настава</w:t>
            </w:r>
          </w:p>
        </w:tc>
        <w:tc>
          <w:tcPr>
            <w:tcW w:w="3123" w:type="dxa"/>
          </w:tcPr>
          <w:p w14:paraId="4789FFF0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Александар Лукић</w:t>
            </w:r>
          </w:p>
        </w:tc>
        <w:tc>
          <w:tcPr>
            <w:tcW w:w="2890" w:type="dxa"/>
          </w:tcPr>
          <w:p w14:paraId="142C7A19" w14:textId="08FFF4B6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Уторак 6.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48640C" w:rsidRPr="007B3B84" w14:paraId="3BD5AEE8" w14:textId="77777777" w:rsidTr="00307DB9">
        <w:tc>
          <w:tcPr>
            <w:tcW w:w="2941" w:type="dxa"/>
          </w:tcPr>
          <w:p w14:paraId="16E55284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Верска Настава</w:t>
            </w:r>
          </w:p>
        </w:tc>
        <w:tc>
          <w:tcPr>
            <w:tcW w:w="3123" w:type="dxa"/>
          </w:tcPr>
          <w:p w14:paraId="769B5828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Индира Ислами</w:t>
            </w:r>
          </w:p>
        </w:tc>
        <w:tc>
          <w:tcPr>
            <w:tcW w:w="2890" w:type="dxa"/>
          </w:tcPr>
          <w:p w14:paraId="4091FE4D" w14:textId="62A57833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Среда 5.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48640C" w:rsidRPr="007B3B84" w14:paraId="55CFD69A" w14:textId="77777777" w:rsidTr="00307DB9">
        <w:tc>
          <w:tcPr>
            <w:tcW w:w="2941" w:type="dxa"/>
          </w:tcPr>
          <w:p w14:paraId="0FA3D972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Физичко васпитање</w:t>
            </w:r>
          </w:p>
        </w:tc>
        <w:tc>
          <w:tcPr>
            <w:tcW w:w="3123" w:type="dxa"/>
          </w:tcPr>
          <w:p w14:paraId="1BD991C1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Ивана Ојданић</w:t>
            </w:r>
          </w:p>
        </w:tc>
        <w:tc>
          <w:tcPr>
            <w:tcW w:w="2890" w:type="dxa"/>
          </w:tcPr>
          <w:p w14:paraId="04B95A74" w14:textId="4C85233C" w:rsidR="0048640C" w:rsidRPr="00A12226" w:rsidRDefault="0048640C" w:rsidP="0048640C">
            <w:pPr>
              <w:rPr>
                <w:rFonts w:asciiTheme="minorHAnsi" w:hAnsiTheme="minorHAnsi" w:cstheme="minorHAnsi"/>
                <w:lang w:val="sr-Latn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5. час</w:t>
            </w:r>
          </w:p>
        </w:tc>
      </w:tr>
      <w:tr w:rsidR="0048640C" w:rsidRPr="007B3B84" w14:paraId="08AF1A7E" w14:textId="77777777" w:rsidTr="00307DB9">
        <w:tc>
          <w:tcPr>
            <w:tcW w:w="2941" w:type="dxa"/>
          </w:tcPr>
          <w:p w14:paraId="2168B035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Физичко васпитање</w:t>
            </w:r>
          </w:p>
        </w:tc>
        <w:tc>
          <w:tcPr>
            <w:tcW w:w="3123" w:type="dxa"/>
          </w:tcPr>
          <w:p w14:paraId="483CA810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Андреј Ловчевић</w:t>
            </w:r>
          </w:p>
        </w:tc>
        <w:tc>
          <w:tcPr>
            <w:tcW w:w="2890" w:type="dxa"/>
          </w:tcPr>
          <w:p w14:paraId="5A083A3D" w14:textId="23F8F6A6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4.час</w:t>
            </w:r>
          </w:p>
        </w:tc>
      </w:tr>
      <w:tr w:rsidR="0048640C" w:rsidRPr="007B3B84" w14:paraId="46A6265B" w14:textId="77777777" w:rsidTr="00307DB9">
        <w:tc>
          <w:tcPr>
            <w:tcW w:w="2941" w:type="dxa"/>
          </w:tcPr>
          <w:p w14:paraId="40980F91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249A0592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Данијела Димитријевић</w:t>
            </w:r>
          </w:p>
        </w:tc>
        <w:tc>
          <w:tcPr>
            <w:tcW w:w="2890" w:type="dxa"/>
          </w:tcPr>
          <w:p w14:paraId="43D467FD" w14:textId="6F63EEF0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Среда 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>1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.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48640C" w:rsidRPr="007B3B84" w14:paraId="7C745FFD" w14:textId="77777777" w:rsidTr="00307DB9">
        <w:tc>
          <w:tcPr>
            <w:tcW w:w="2941" w:type="dxa"/>
          </w:tcPr>
          <w:p w14:paraId="6F1A5BE7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6144ADDE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Снежана Полић</w:t>
            </w:r>
          </w:p>
        </w:tc>
        <w:tc>
          <w:tcPr>
            <w:tcW w:w="2890" w:type="dxa"/>
          </w:tcPr>
          <w:p w14:paraId="22CF0EB8" w14:textId="042059BC" w:rsidR="0048640C" w:rsidRPr="0048640C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Сваки дан после наставе</w:t>
            </w:r>
          </w:p>
        </w:tc>
      </w:tr>
      <w:tr w:rsidR="0048640C" w:rsidRPr="007B3B84" w14:paraId="22C84E9E" w14:textId="77777777" w:rsidTr="00307DB9">
        <w:tc>
          <w:tcPr>
            <w:tcW w:w="2941" w:type="dxa"/>
          </w:tcPr>
          <w:p w14:paraId="17936120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0C01D7FA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Снежана Стевановић</w:t>
            </w:r>
          </w:p>
        </w:tc>
        <w:tc>
          <w:tcPr>
            <w:tcW w:w="2890" w:type="dxa"/>
          </w:tcPr>
          <w:p w14:paraId="3DC75302" w14:textId="2E25D9AA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Петак 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>1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.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48640C" w:rsidRPr="007B3B84" w14:paraId="0C7FA01E" w14:textId="77777777" w:rsidTr="00307DB9">
        <w:tc>
          <w:tcPr>
            <w:tcW w:w="2941" w:type="dxa"/>
          </w:tcPr>
          <w:p w14:paraId="797CC389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42664B31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Јелена Кочановић</w:t>
            </w:r>
          </w:p>
        </w:tc>
        <w:tc>
          <w:tcPr>
            <w:tcW w:w="2890" w:type="dxa"/>
          </w:tcPr>
          <w:p w14:paraId="695F6A58" w14:textId="2C6F602F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Понедељак 2.</w:t>
            </w:r>
            <w:r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RS"/>
              </w:rPr>
              <w:t>час</w:t>
            </w:r>
          </w:p>
        </w:tc>
      </w:tr>
      <w:tr w:rsidR="0048640C" w:rsidRPr="007B3B84" w14:paraId="7359B8B0" w14:textId="77777777" w:rsidTr="00307DB9">
        <w:tc>
          <w:tcPr>
            <w:tcW w:w="2941" w:type="dxa"/>
          </w:tcPr>
          <w:p w14:paraId="172E52D4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Разредна настава</w:t>
            </w:r>
          </w:p>
        </w:tc>
        <w:tc>
          <w:tcPr>
            <w:tcW w:w="3123" w:type="dxa"/>
          </w:tcPr>
          <w:p w14:paraId="672C3DC5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Сања Марковић</w:t>
            </w:r>
          </w:p>
        </w:tc>
        <w:tc>
          <w:tcPr>
            <w:tcW w:w="2890" w:type="dxa"/>
          </w:tcPr>
          <w:p w14:paraId="274A9598" w14:textId="11BF6E52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Петак 2. час</w:t>
            </w:r>
          </w:p>
        </w:tc>
      </w:tr>
      <w:tr w:rsidR="0048640C" w:rsidRPr="007B3B84" w14:paraId="4CCD06B6" w14:textId="77777777" w:rsidTr="00307DB9">
        <w:tc>
          <w:tcPr>
            <w:tcW w:w="2941" w:type="dxa"/>
          </w:tcPr>
          <w:p w14:paraId="540F3B49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67624964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Марија Антић</w:t>
            </w:r>
          </w:p>
        </w:tc>
        <w:tc>
          <w:tcPr>
            <w:tcW w:w="2890" w:type="dxa"/>
          </w:tcPr>
          <w:p w14:paraId="40A6746B" w14:textId="526AEBC6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Понедељак </w:t>
            </w:r>
            <w:r>
              <w:rPr>
                <w:rFonts w:asciiTheme="minorHAnsi" w:hAnsiTheme="minorHAnsi" w:cstheme="minorHAnsi"/>
                <w:lang w:val="sr-Cyrl-RS"/>
              </w:rPr>
              <w:t>3</w:t>
            </w:r>
            <w:r w:rsidRPr="007B3B84">
              <w:rPr>
                <w:rFonts w:asciiTheme="minorHAnsi" w:hAnsiTheme="minorHAnsi" w:cstheme="minorHAnsi"/>
                <w:lang w:val="sr-Cyrl-RS"/>
              </w:rPr>
              <w:t>.</w:t>
            </w:r>
            <w:r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RS"/>
              </w:rPr>
              <w:t>час</w:t>
            </w:r>
          </w:p>
        </w:tc>
      </w:tr>
      <w:tr w:rsidR="0048640C" w:rsidRPr="007B3B84" w14:paraId="132CE328" w14:textId="77777777" w:rsidTr="00307DB9">
        <w:tc>
          <w:tcPr>
            <w:tcW w:w="2941" w:type="dxa"/>
          </w:tcPr>
          <w:p w14:paraId="708745C9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108D2FC7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 xml:space="preserve">Гордана </w:t>
            </w:r>
            <w:r w:rsidRPr="007B3B84">
              <w:rPr>
                <w:rFonts w:asciiTheme="minorHAnsi" w:hAnsiTheme="minorHAnsi" w:cstheme="minorHAnsi"/>
                <w:lang w:val="sr-Cyrl-RS"/>
              </w:rPr>
              <w:t>Карановић</w:t>
            </w:r>
          </w:p>
        </w:tc>
        <w:tc>
          <w:tcPr>
            <w:tcW w:w="2890" w:type="dxa"/>
          </w:tcPr>
          <w:p w14:paraId="136E8D3C" w14:textId="5C3776EF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Срада 1.час</w:t>
            </w:r>
          </w:p>
        </w:tc>
      </w:tr>
      <w:tr w:rsidR="0048640C" w:rsidRPr="007B3B84" w14:paraId="6051CFCA" w14:textId="77777777" w:rsidTr="00307DB9">
        <w:tc>
          <w:tcPr>
            <w:tcW w:w="2941" w:type="dxa"/>
          </w:tcPr>
          <w:p w14:paraId="3C133D63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4926E039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Марина Стокућа</w:t>
            </w:r>
          </w:p>
        </w:tc>
        <w:tc>
          <w:tcPr>
            <w:tcW w:w="2890" w:type="dxa"/>
          </w:tcPr>
          <w:p w14:paraId="7374BBB4" w14:textId="50FD6D08" w:rsidR="0048640C" w:rsidRPr="007B3B84" w:rsidRDefault="006701ED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Среда 5.</w:t>
            </w:r>
            <w:r>
              <w:rPr>
                <w:rFonts w:asciiTheme="minorHAnsi" w:hAnsiTheme="minorHAnsi" w:cstheme="minorHAnsi"/>
                <w:bCs/>
                <w:noProof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Cs/>
                <w:noProof/>
                <w:lang w:val="sr-Cyrl-RS"/>
              </w:rPr>
              <w:t>час</w:t>
            </w:r>
          </w:p>
        </w:tc>
      </w:tr>
      <w:tr w:rsidR="0048640C" w:rsidRPr="007B3B84" w14:paraId="44D1E3A7" w14:textId="77777777" w:rsidTr="00307DB9">
        <w:tc>
          <w:tcPr>
            <w:tcW w:w="2941" w:type="dxa"/>
          </w:tcPr>
          <w:p w14:paraId="3D9D6BB3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5B397A68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Оља Маринчевић</w:t>
            </w:r>
          </w:p>
        </w:tc>
        <w:tc>
          <w:tcPr>
            <w:tcW w:w="2890" w:type="dxa"/>
          </w:tcPr>
          <w:p w14:paraId="4719D374" w14:textId="27F63ED2" w:rsidR="0048640C" w:rsidRPr="00C95F2C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Срада 2.час</w:t>
            </w:r>
          </w:p>
        </w:tc>
      </w:tr>
      <w:tr w:rsidR="0048640C" w:rsidRPr="007B3B84" w14:paraId="62892D03" w14:textId="77777777" w:rsidTr="00307DB9">
        <w:tc>
          <w:tcPr>
            <w:tcW w:w="2941" w:type="dxa"/>
          </w:tcPr>
          <w:p w14:paraId="431767B1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73F1CBF6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Слађана Грковић</w:t>
            </w:r>
          </w:p>
        </w:tc>
        <w:tc>
          <w:tcPr>
            <w:tcW w:w="2890" w:type="dxa"/>
          </w:tcPr>
          <w:p w14:paraId="1E2A9454" w14:textId="30699675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Срада 2.час</w:t>
            </w:r>
          </w:p>
        </w:tc>
      </w:tr>
      <w:tr w:rsidR="0048640C" w:rsidRPr="007B3B84" w14:paraId="7DB637D3" w14:textId="77777777" w:rsidTr="00307DB9">
        <w:tc>
          <w:tcPr>
            <w:tcW w:w="2941" w:type="dxa"/>
          </w:tcPr>
          <w:p w14:paraId="4390A568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1F264E0A" w14:textId="77777777" w:rsidR="0048640C" w:rsidRPr="007B3B84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Жељана Стојановић</w:t>
            </w:r>
          </w:p>
        </w:tc>
        <w:tc>
          <w:tcPr>
            <w:tcW w:w="2890" w:type="dxa"/>
          </w:tcPr>
          <w:p w14:paraId="1B8CA582" w14:textId="59CD61A4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bookmarkStart w:id="43" w:name="_Hlk208314040"/>
            <w:r>
              <w:rPr>
                <w:rFonts w:asciiTheme="minorHAnsi" w:hAnsiTheme="minorHAnsi" w:cstheme="minorHAnsi"/>
                <w:lang w:val="sr-Cyrl-RS"/>
              </w:rPr>
              <w:t>Срада 3.час</w:t>
            </w:r>
            <w:bookmarkEnd w:id="43"/>
          </w:p>
        </w:tc>
      </w:tr>
      <w:tr w:rsidR="0048640C" w:rsidRPr="007B3B84" w14:paraId="0F948179" w14:textId="77777777" w:rsidTr="00307DB9">
        <w:tc>
          <w:tcPr>
            <w:tcW w:w="2941" w:type="dxa"/>
          </w:tcPr>
          <w:p w14:paraId="5288A46B" w14:textId="77777777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3" w:type="dxa"/>
          </w:tcPr>
          <w:p w14:paraId="5F1885FE" w14:textId="5BF4BBEF" w:rsidR="0048640C" w:rsidRPr="0048640C" w:rsidRDefault="0048640C" w:rsidP="0048640C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Марија Стокућа</w:t>
            </w:r>
          </w:p>
        </w:tc>
        <w:tc>
          <w:tcPr>
            <w:tcW w:w="2890" w:type="dxa"/>
          </w:tcPr>
          <w:p w14:paraId="4AD95B68" w14:textId="490E0553" w:rsidR="0048640C" w:rsidRPr="007B3B84" w:rsidRDefault="0048640C" w:rsidP="004864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Срада 3.час</w:t>
            </w:r>
          </w:p>
        </w:tc>
      </w:tr>
    </w:tbl>
    <w:p w14:paraId="220547E8" w14:textId="0172CE45" w:rsidR="00B613BF" w:rsidRPr="007B3B84" w:rsidRDefault="00B613BF" w:rsidP="00B613BF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b/>
          <w:sz w:val="24"/>
        </w:rPr>
      </w:pPr>
    </w:p>
    <w:p w14:paraId="2C5FCD5D" w14:textId="77777777" w:rsidR="006A17B5" w:rsidRPr="007B3B84" w:rsidRDefault="006A17B5" w:rsidP="006A17B5">
      <w:pPr>
        <w:rPr>
          <w:rFonts w:asciiTheme="minorHAnsi" w:hAnsiTheme="minorHAnsi" w:cstheme="minorHAnsi"/>
          <w:lang w:val="sr-Cyrl-CS"/>
        </w:rPr>
      </w:pPr>
    </w:p>
    <w:p w14:paraId="6EAB453F" w14:textId="032AF4FD" w:rsidR="00AD1015" w:rsidRPr="007B3B84" w:rsidRDefault="00A8671B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44" w:name="_Toc208567360"/>
      <w:r w:rsidRPr="007B3B84">
        <w:rPr>
          <w:rFonts w:asciiTheme="minorHAnsi" w:hAnsiTheme="minorHAnsi" w:cstheme="minorHAnsi"/>
          <w:b/>
          <w:sz w:val="24"/>
        </w:rPr>
        <w:t>Преглед задужења наставника</w:t>
      </w:r>
      <w:bookmarkEnd w:id="44"/>
    </w:p>
    <w:p w14:paraId="3B8C66D1" w14:textId="77777777" w:rsidR="004403D1" w:rsidRPr="007B3B84" w:rsidRDefault="004403D1" w:rsidP="00A916B6">
      <w:pPr>
        <w:jc w:val="both"/>
        <w:rPr>
          <w:rFonts w:asciiTheme="minorHAnsi" w:hAnsiTheme="minorHAnsi" w:cstheme="minorHAnsi"/>
          <w:b/>
          <w:i/>
          <w:lang w:val="sr-Cyrl-CS"/>
        </w:rPr>
      </w:pPr>
    </w:p>
    <w:p w14:paraId="535BDA5D" w14:textId="77777777" w:rsidR="0082279C" w:rsidRPr="007B3B84" w:rsidRDefault="0082279C" w:rsidP="00A916B6">
      <w:pPr>
        <w:jc w:val="both"/>
        <w:rPr>
          <w:rFonts w:asciiTheme="minorHAnsi" w:hAnsiTheme="minorHAnsi" w:cstheme="minorHAnsi"/>
          <w:b/>
          <w:i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Одељењске старешине:</w:t>
      </w:r>
    </w:p>
    <w:p w14:paraId="05D4FDBA" w14:textId="0E61CCEC" w:rsidR="00CF4C33" w:rsidRPr="007B3B84" w:rsidRDefault="00075170" w:rsidP="00A916B6">
      <w:pPr>
        <w:ind w:left="720"/>
        <w:jc w:val="both"/>
        <w:rPr>
          <w:rFonts w:asciiTheme="minorHAnsi" w:hAnsiTheme="minorHAnsi" w:cstheme="minorHAnsi"/>
          <w:b/>
          <w:i/>
          <w:lang w:val="sr-Cyrl-RS"/>
        </w:rPr>
      </w:pPr>
      <w:r w:rsidRPr="007B3B84">
        <w:rPr>
          <w:rFonts w:asciiTheme="minorHAnsi" w:hAnsiTheme="minorHAnsi" w:cstheme="minorHAnsi"/>
          <w:b/>
          <w:i/>
          <w:lang w:val="sr-Cyrl-RS"/>
        </w:rPr>
        <w:t>Први циклус</w:t>
      </w:r>
      <w:r w:rsidR="004F09B3" w:rsidRPr="007B3B84">
        <w:rPr>
          <w:rFonts w:asciiTheme="minorHAnsi" w:hAnsiTheme="minorHAnsi" w:cstheme="minorHAnsi"/>
          <w:b/>
          <w:i/>
          <w:lang w:val="sr-Cyrl-RS"/>
        </w:rPr>
        <w:t>:</w:t>
      </w:r>
    </w:p>
    <w:p w14:paraId="58FF3A52" w14:textId="77777777" w:rsidR="007F12A0" w:rsidRPr="007B3B84" w:rsidRDefault="007F12A0" w:rsidP="00A916B6">
      <w:pPr>
        <w:ind w:left="720"/>
        <w:jc w:val="both"/>
        <w:rPr>
          <w:rFonts w:asciiTheme="minorHAnsi" w:hAnsiTheme="minorHAnsi" w:cstheme="minorHAnsi"/>
          <w:b/>
          <w:i/>
          <w:lang w:val="sr-Cyrl-RS"/>
        </w:rPr>
      </w:pPr>
    </w:p>
    <w:p w14:paraId="2D85CC60" w14:textId="060F33AB" w:rsidR="000F783C" w:rsidRPr="007B3B84" w:rsidRDefault="00CF4C33" w:rsidP="00B5759E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1</w:t>
      </w:r>
      <w:r w:rsidRPr="007B3B84">
        <w:rPr>
          <w:rFonts w:asciiTheme="minorHAnsi" w:hAnsiTheme="minorHAnsi" w:cstheme="minorHAnsi"/>
          <w:vertAlign w:val="subscript"/>
          <w:lang w:val="sr-Cyrl-RS"/>
        </w:rPr>
        <w:t>1</w:t>
      </w:r>
      <w:r w:rsidRPr="007B3B84">
        <w:rPr>
          <w:rFonts w:asciiTheme="minorHAnsi" w:hAnsiTheme="minorHAnsi" w:cstheme="minorHAnsi"/>
          <w:lang w:val="sr-Cyrl-RS"/>
        </w:rPr>
        <w:t xml:space="preserve"> </w:t>
      </w:r>
      <w:r w:rsidR="007F12A0" w:rsidRPr="007B3B84">
        <w:rPr>
          <w:rFonts w:asciiTheme="minorHAnsi" w:hAnsiTheme="minorHAnsi" w:cstheme="minorHAnsi"/>
          <w:lang w:val="sr-Cyrl-RS"/>
        </w:rPr>
        <w:t>Жељана Стојановић</w:t>
      </w:r>
    </w:p>
    <w:p w14:paraId="364963F6" w14:textId="134FB9C6" w:rsidR="007F12A0" w:rsidRPr="007B3B84" w:rsidRDefault="007F12A0" w:rsidP="007F12A0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1</w:t>
      </w:r>
      <w:r w:rsidRPr="007B3B84">
        <w:rPr>
          <w:rFonts w:asciiTheme="minorHAnsi" w:hAnsiTheme="minorHAnsi" w:cstheme="minorHAnsi"/>
          <w:vertAlign w:val="subscript"/>
          <w:lang w:val="sr-Cyrl-CS"/>
        </w:rPr>
        <w:t>2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RS"/>
        </w:rPr>
        <w:t>Јелена Кочановић</w:t>
      </w:r>
    </w:p>
    <w:p w14:paraId="38FD11E3" w14:textId="4DB56A60" w:rsidR="000F783C" w:rsidRPr="007B3B84" w:rsidRDefault="007F12A0" w:rsidP="007F12A0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1</w:t>
      </w:r>
      <w:r w:rsidRPr="007B3B84">
        <w:rPr>
          <w:rFonts w:asciiTheme="minorHAnsi" w:hAnsiTheme="minorHAnsi" w:cstheme="minorHAnsi"/>
          <w:vertAlign w:val="subscript"/>
          <w:lang w:val="sr-Cyrl-RS"/>
        </w:rPr>
        <w:t>3</w:t>
      </w:r>
      <w:r w:rsidRPr="007B3B84">
        <w:rPr>
          <w:rFonts w:asciiTheme="minorHAnsi" w:hAnsiTheme="minorHAnsi" w:cstheme="minorHAnsi"/>
          <w:lang w:val="sr-Cyrl-RS"/>
        </w:rPr>
        <w:t xml:space="preserve"> Марија Антић</w:t>
      </w:r>
    </w:p>
    <w:p w14:paraId="39D3EF56" w14:textId="43BED3FE" w:rsidR="007F12A0" w:rsidRPr="007B3B84" w:rsidRDefault="007F12A0" w:rsidP="007F12A0">
      <w:pPr>
        <w:ind w:left="720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2</w:t>
      </w: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1 </w:t>
      </w:r>
      <w:r w:rsidR="00B5759E" w:rsidRPr="007B3B84">
        <w:rPr>
          <w:rFonts w:asciiTheme="minorHAnsi" w:hAnsiTheme="minorHAnsi" w:cstheme="minorHAnsi"/>
          <w:lang w:val="sr-Cyrl-CS"/>
        </w:rPr>
        <w:t>Снежана Стевановић</w:t>
      </w:r>
      <w:bookmarkStart w:id="45" w:name="_Hlk207895925"/>
    </w:p>
    <w:bookmarkEnd w:id="45"/>
    <w:p w14:paraId="75D58159" w14:textId="0AD79F6D" w:rsidR="007F12A0" w:rsidRPr="007B3B84" w:rsidRDefault="007F12A0" w:rsidP="007F12A0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2</w:t>
      </w: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2 </w:t>
      </w:r>
      <w:r w:rsidR="00B5759E" w:rsidRPr="007B3B84">
        <w:rPr>
          <w:rFonts w:asciiTheme="minorHAnsi" w:hAnsiTheme="minorHAnsi" w:cstheme="minorHAnsi"/>
          <w:lang w:val="sr-Cyrl-CS"/>
        </w:rPr>
        <w:t xml:space="preserve">Слађана Грковић </w:t>
      </w:r>
    </w:p>
    <w:p w14:paraId="409ADD6A" w14:textId="1A7FB600" w:rsidR="007F12A0" w:rsidRPr="007B3B84" w:rsidRDefault="007F12A0" w:rsidP="007F12A0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2</w:t>
      </w: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3 </w:t>
      </w:r>
      <w:r w:rsidR="00B5759E" w:rsidRPr="007B3B84">
        <w:rPr>
          <w:rFonts w:asciiTheme="minorHAnsi" w:hAnsiTheme="minorHAnsi" w:cstheme="minorHAnsi"/>
          <w:lang w:val="sr-Cyrl-CS"/>
        </w:rPr>
        <w:t>Гордана Карановић</w:t>
      </w:r>
    </w:p>
    <w:p w14:paraId="5E11E80E" w14:textId="11D521DB" w:rsidR="00360455" w:rsidRPr="007B3B84" w:rsidRDefault="007F12A0" w:rsidP="00B5759E">
      <w:pPr>
        <w:ind w:left="720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CS"/>
        </w:rPr>
        <w:t>3</w:t>
      </w: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1 </w:t>
      </w:r>
      <w:r w:rsidR="00F41EB6" w:rsidRPr="007B3B84">
        <w:rPr>
          <w:rFonts w:asciiTheme="minorHAnsi" w:hAnsiTheme="minorHAnsi" w:cstheme="minorHAnsi"/>
          <w:vertAlign w:val="subscript"/>
          <w:lang w:val="sr-Cyrl-CS"/>
        </w:rPr>
        <w:t xml:space="preserve"> </w:t>
      </w:r>
      <w:r w:rsidR="00B5759E" w:rsidRPr="007B3B84">
        <w:rPr>
          <w:rFonts w:asciiTheme="minorHAnsi" w:hAnsiTheme="minorHAnsi" w:cstheme="minorHAnsi"/>
          <w:lang w:val="sr-Cyrl-CS"/>
        </w:rPr>
        <w:t>Снежана Полић</w:t>
      </w:r>
    </w:p>
    <w:p w14:paraId="0F2ACF52" w14:textId="11597EA6" w:rsidR="00ED48D6" w:rsidRPr="007B3B84" w:rsidRDefault="007F12A0" w:rsidP="00A916B6">
      <w:pPr>
        <w:ind w:left="720"/>
        <w:jc w:val="both"/>
        <w:rPr>
          <w:rFonts w:asciiTheme="minorHAnsi" w:hAnsiTheme="minorHAnsi" w:cstheme="minorHAnsi"/>
          <w:b/>
          <w:i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3</w:t>
      </w:r>
      <w:r w:rsidRPr="007B3B84">
        <w:rPr>
          <w:rFonts w:asciiTheme="minorHAnsi" w:hAnsiTheme="minorHAnsi" w:cstheme="minorHAnsi"/>
          <w:vertAlign w:val="subscript"/>
          <w:lang w:val="sr-Cyrl-RS"/>
        </w:rPr>
        <w:t>2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="00B5759E" w:rsidRPr="007B3B84">
        <w:rPr>
          <w:rFonts w:asciiTheme="minorHAnsi" w:hAnsiTheme="minorHAnsi" w:cstheme="minorHAnsi"/>
          <w:lang w:val="sr-Cyrl-CS"/>
        </w:rPr>
        <w:t>Данијела Димитријевић</w:t>
      </w:r>
      <w:r w:rsidR="00BE5131" w:rsidRPr="007B3B84">
        <w:rPr>
          <w:rFonts w:asciiTheme="minorHAnsi" w:hAnsiTheme="minorHAnsi" w:cstheme="minorHAnsi"/>
          <w:vertAlign w:val="subscript"/>
          <w:lang w:val="sr-Cyrl-RS"/>
        </w:rPr>
        <w:t xml:space="preserve"> </w:t>
      </w:r>
      <w:r w:rsidR="00ED48D6" w:rsidRPr="007B3B84">
        <w:rPr>
          <w:rFonts w:asciiTheme="minorHAnsi" w:hAnsiTheme="minorHAnsi" w:cstheme="minorHAnsi"/>
          <w:vertAlign w:val="subscript"/>
          <w:lang w:val="sr-Cyrl-RS"/>
        </w:rPr>
        <w:t xml:space="preserve"> </w:t>
      </w:r>
    </w:p>
    <w:p w14:paraId="4AA07781" w14:textId="37662991" w:rsidR="00BE5131" w:rsidRPr="007B3B84" w:rsidRDefault="007F12A0" w:rsidP="00A916B6">
      <w:pPr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sr-Cyrl-RS"/>
        </w:rPr>
        <w:t>3</w:t>
      </w:r>
      <w:r w:rsidRPr="007B3B84">
        <w:rPr>
          <w:rFonts w:asciiTheme="minorHAnsi" w:hAnsiTheme="minorHAnsi" w:cstheme="minorHAnsi"/>
          <w:vertAlign w:val="subscript"/>
          <w:lang w:val="sr-Cyrl-RS"/>
        </w:rPr>
        <w:t>3</w:t>
      </w:r>
      <w:r w:rsidRPr="007B3B84">
        <w:rPr>
          <w:rFonts w:asciiTheme="minorHAnsi" w:hAnsiTheme="minorHAnsi" w:cstheme="minorHAnsi"/>
          <w:lang w:val="sr-Cyrl-RS"/>
        </w:rPr>
        <w:t xml:space="preserve">  </w:t>
      </w:r>
      <w:r w:rsidR="00B5759E" w:rsidRPr="007B3B84">
        <w:rPr>
          <w:rFonts w:asciiTheme="minorHAnsi" w:hAnsiTheme="minorHAnsi" w:cstheme="minorHAnsi"/>
          <w:lang w:val="sr-Cyrl-CS"/>
        </w:rPr>
        <w:t xml:space="preserve">Оља Маринчевић </w:t>
      </w:r>
    </w:p>
    <w:p w14:paraId="5716772D" w14:textId="5B8EB9CF" w:rsidR="00CF4C33" w:rsidRPr="007B3B84" w:rsidRDefault="007F12A0" w:rsidP="00A916B6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4</w:t>
      </w:r>
      <w:r w:rsidRPr="007B3B84">
        <w:rPr>
          <w:rFonts w:asciiTheme="minorHAnsi" w:hAnsiTheme="minorHAnsi" w:cstheme="minorHAnsi"/>
          <w:vertAlign w:val="subscript"/>
          <w:lang w:val="sr-Cyrl-CS"/>
        </w:rPr>
        <w:t>1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="00B5759E" w:rsidRPr="007B3B84">
        <w:rPr>
          <w:rFonts w:asciiTheme="minorHAnsi" w:hAnsiTheme="minorHAnsi" w:cstheme="minorHAnsi"/>
          <w:lang w:val="sr-Cyrl-RS"/>
        </w:rPr>
        <w:t>Марија Стокућа</w:t>
      </w:r>
    </w:p>
    <w:p w14:paraId="13E6D271" w14:textId="09B67AF2" w:rsidR="00CF4C33" w:rsidRPr="007B3B84" w:rsidRDefault="007F12A0" w:rsidP="00B5759E">
      <w:pPr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sr-Cyrl-RS"/>
        </w:rPr>
        <w:t>4</w:t>
      </w:r>
      <w:r w:rsidRPr="007B3B84">
        <w:rPr>
          <w:rFonts w:asciiTheme="minorHAnsi" w:hAnsiTheme="minorHAnsi" w:cstheme="minorHAnsi"/>
          <w:vertAlign w:val="subscript"/>
          <w:lang w:val="sr-Cyrl-CS"/>
        </w:rPr>
        <w:t>2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="00B5759E" w:rsidRPr="007B3B84">
        <w:rPr>
          <w:rFonts w:asciiTheme="minorHAnsi" w:hAnsiTheme="minorHAnsi" w:cstheme="minorHAnsi"/>
          <w:lang w:val="sr-Cyrl-RS"/>
        </w:rPr>
        <w:t>Марина  Стокућа</w:t>
      </w:r>
    </w:p>
    <w:p w14:paraId="1923EB68" w14:textId="59402F42" w:rsidR="00CF4C33" w:rsidRPr="007B3B84" w:rsidRDefault="007F12A0" w:rsidP="007F12A0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</w:t>
      </w:r>
      <w:r w:rsidR="00CF4C33" w:rsidRPr="007B3B84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RS"/>
        </w:rPr>
        <w:t>4</w:t>
      </w:r>
      <w:r w:rsidRPr="007B3B84">
        <w:rPr>
          <w:rFonts w:asciiTheme="minorHAnsi" w:hAnsiTheme="minorHAnsi" w:cstheme="minorHAnsi"/>
          <w:vertAlign w:val="subscript"/>
          <w:lang w:val="sr-Cyrl-CS"/>
        </w:rPr>
        <w:t xml:space="preserve">3 </w:t>
      </w:r>
      <w:r w:rsidR="00CF4C33" w:rsidRPr="007B3B84">
        <w:rPr>
          <w:rFonts w:asciiTheme="minorHAnsi" w:hAnsiTheme="minorHAnsi" w:cstheme="minorHAnsi"/>
          <w:lang w:val="sr-Cyrl-RS"/>
        </w:rPr>
        <w:t xml:space="preserve"> </w:t>
      </w:r>
      <w:r w:rsidR="00B5759E" w:rsidRPr="007B3B84">
        <w:rPr>
          <w:rFonts w:asciiTheme="minorHAnsi" w:hAnsiTheme="minorHAnsi" w:cstheme="minorHAnsi"/>
          <w:lang w:val="sr-Cyrl-CS"/>
        </w:rPr>
        <w:t xml:space="preserve">Сања Марковић </w:t>
      </w:r>
    </w:p>
    <w:p w14:paraId="106E8F1E" w14:textId="0712F6DA" w:rsidR="0082279C" w:rsidRPr="007B3B84" w:rsidRDefault="0082279C" w:rsidP="00B5759E">
      <w:pPr>
        <w:ind w:left="720"/>
        <w:jc w:val="both"/>
        <w:rPr>
          <w:rFonts w:asciiTheme="minorHAnsi" w:hAnsiTheme="minorHAnsi" w:cstheme="minorHAnsi"/>
          <w:b/>
          <w:i/>
          <w:lang w:val="sr-Cyrl-RS"/>
        </w:rPr>
      </w:pPr>
    </w:p>
    <w:p w14:paraId="2094151F" w14:textId="526D4BA8" w:rsidR="0082279C" w:rsidRPr="007B3B84" w:rsidRDefault="00075170" w:rsidP="00A916B6">
      <w:pPr>
        <w:ind w:left="720"/>
        <w:jc w:val="both"/>
        <w:rPr>
          <w:rFonts w:asciiTheme="minorHAnsi" w:hAnsiTheme="minorHAnsi" w:cstheme="minorHAnsi"/>
          <w:b/>
          <w:i/>
          <w:lang w:val="sr-Cyrl-CS"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Други циклус</w:t>
      </w:r>
      <w:r w:rsidR="0082279C" w:rsidRPr="007B3B84">
        <w:rPr>
          <w:rFonts w:asciiTheme="minorHAnsi" w:hAnsiTheme="minorHAnsi" w:cstheme="minorHAnsi"/>
          <w:b/>
          <w:i/>
          <w:lang w:val="sr-Cyrl-CS"/>
        </w:rPr>
        <w:t xml:space="preserve"> :</w:t>
      </w:r>
    </w:p>
    <w:p w14:paraId="45FC4D23" w14:textId="77777777" w:rsidR="007F12A0" w:rsidRPr="007B3B84" w:rsidRDefault="007F12A0" w:rsidP="00A916B6">
      <w:pPr>
        <w:ind w:left="720"/>
        <w:jc w:val="both"/>
        <w:rPr>
          <w:rFonts w:asciiTheme="minorHAnsi" w:hAnsiTheme="minorHAnsi" w:cstheme="minorHAnsi"/>
          <w:b/>
          <w:iCs/>
          <w:lang w:val="sr-Cyrl-RS"/>
        </w:rPr>
      </w:pPr>
    </w:p>
    <w:p w14:paraId="0AF1F157" w14:textId="05494576" w:rsidR="00B5759E" w:rsidRPr="007B3B84" w:rsidRDefault="00F41EB6" w:rsidP="00A916B6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  <w:vertAlign w:val="subscript"/>
          <w:lang w:val="sr-Cyrl-CS"/>
        </w:rPr>
        <w:t>1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="007F12A0" w:rsidRPr="007B3B84">
        <w:rPr>
          <w:rFonts w:asciiTheme="minorHAnsi" w:hAnsiTheme="minorHAnsi" w:cstheme="minorHAnsi"/>
          <w:lang w:val="sr-Cyrl-RS"/>
        </w:rPr>
        <w:t>Јелена Вуловић</w:t>
      </w:r>
    </w:p>
    <w:p w14:paraId="66FA6C86" w14:textId="09B8490F" w:rsidR="007F12A0" w:rsidRPr="007B3B84" w:rsidRDefault="007F12A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  <w:vertAlign w:val="subscript"/>
          <w:lang w:val="sr-Cyrl-RS"/>
        </w:rPr>
        <w:t>2</w:t>
      </w:r>
      <w:r w:rsidRPr="007B3B84">
        <w:rPr>
          <w:rFonts w:asciiTheme="minorHAnsi" w:hAnsiTheme="minorHAnsi" w:cstheme="minorHAnsi"/>
          <w:lang w:val="sr-Cyrl-RS"/>
        </w:rPr>
        <w:t xml:space="preserve">  Мира Матовић</w:t>
      </w:r>
    </w:p>
    <w:p w14:paraId="68C6F710" w14:textId="52F2D0D9" w:rsidR="007F12A0" w:rsidRPr="007B3B84" w:rsidRDefault="007F12A0" w:rsidP="00A916B6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  <w:vertAlign w:val="subscript"/>
          <w:lang w:val="sr-Cyrl-RS"/>
        </w:rPr>
        <w:t>3</w:t>
      </w:r>
      <w:r w:rsidRPr="007B3B84">
        <w:rPr>
          <w:rFonts w:asciiTheme="minorHAnsi" w:hAnsiTheme="minorHAnsi" w:cstheme="minorHAnsi"/>
          <w:lang w:val="sr-Cyrl-RS"/>
        </w:rPr>
        <w:t xml:space="preserve">  Ивана Ојданић</w:t>
      </w:r>
    </w:p>
    <w:p w14:paraId="73F57066" w14:textId="005FCC6B" w:rsidR="007F12A0" w:rsidRPr="007B3B84" w:rsidRDefault="007F12A0" w:rsidP="007F12A0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6</w:t>
      </w: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1  </w:t>
      </w:r>
      <w:r w:rsidRPr="007B3B84">
        <w:rPr>
          <w:rFonts w:asciiTheme="minorHAnsi" w:hAnsiTheme="minorHAnsi" w:cstheme="minorHAnsi"/>
          <w:lang w:val="sr-Cyrl-RS"/>
        </w:rPr>
        <w:t>Марија Нићифоровић</w:t>
      </w:r>
    </w:p>
    <w:p w14:paraId="7FAD5FB4" w14:textId="2001EB12" w:rsidR="007F12A0" w:rsidRPr="007B3B84" w:rsidRDefault="007F12A0" w:rsidP="007F12A0">
      <w:pPr>
        <w:jc w:val="both"/>
        <w:rPr>
          <w:rFonts w:asciiTheme="minorHAnsi" w:hAnsiTheme="minorHAnsi" w:cstheme="minorHAnsi"/>
          <w:vertAlign w:val="subscript"/>
          <w:lang w:val="sr-Cyrl-RS"/>
        </w:rPr>
      </w:pP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RS"/>
        </w:rPr>
        <w:t xml:space="preserve">           6</w:t>
      </w:r>
      <w:r w:rsidRPr="007B3B84">
        <w:rPr>
          <w:rFonts w:asciiTheme="minorHAnsi" w:hAnsiTheme="minorHAnsi" w:cstheme="minorHAnsi"/>
          <w:vertAlign w:val="subscript"/>
          <w:lang w:val="sr-Cyrl-RS"/>
        </w:rPr>
        <w:t>2</w:t>
      </w:r>
      <w:r w:rsidRPr="007B3B84">
        <w:rPr>
          <w:rFonts w:asciiTheme="minorHAnsi" w:hAnsiTheme="minorHAnsi" w:cstheme="minorHAnsi"/>
          <w:lang w:val="sr-Cyrl-CS"/>
        </w:rPr>
        <w:t xml:space="preserve"> Десанка Младеновић  </w:t>
      </w:r>
    </w:p>
    <w:p w14:paraId="624DF70B" w14:textId="57BC2E6E" w:rsidR="007F12A0" w:rsidRPr="007B3B84" w:rsidRDefault="007F12A0" w:rsidP="007F12A0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6</w:t>
      </w: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3 </w:t>
      </w:r>
      <w:r w:rsidRPr="007B3B84">
        <w:rPr>
          <w:rFonts w:asciiTheme="minorHAnsi" w:hAnsiTheme="minorHAnsi" w:cstheme="minorHAnsi"/>
          <w:lang w:val="sr-Cyrl-RS"/>
        </w:rPr>
        <w:t>Мирјана Миленковић</w:t>
      </w:r>
    </w:p>
    <w:p w14:paraId="6BFAFA69" w14:textId="77E4E96A" w:rsidR="00CF4C33" w:rsidRPr="007B3B84" w:rsidRDefault="007F12A0" w:rsidP="00A916B6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7</w:t>
      </w:r>
      <w:r w:rsidRPr="007B3B84">
        <w:rPr>
          <w:rFonts w:asciiTheme="minorHAnsi" w:hAnsiTheme="minorHAnsi" w:cstheme="minorHAnsi"/>
          <w:vertAlign w:val="subscript"/>
          <w:lang w:val="sr-Cyrl-RS"/>
        </w:rPr>
        <w:t>1</w:t>
      </w:r>
      <w:r w:rsidR="00B7720C" w:rsidRPr="007B3B84">
        <w:rPr>
          <w:rFonts w:asciiTheme="minorHAnsi" w:hAnsiTheme="minorHAnsi" w:cstheme="minorHAnsi"/>
          <w:lang w:val="sr-Cyrl-RS"/>
        </w:rPr>
        <w:t xml:space="preserve"> </w:t>
      </w:r>
      <w:r w:rsidR="00B5759E" w:rsidRPr="007B3B84">
        <w:rPr>
          <w:rFonts w:asciiTheme="minorHAnsi" w:hAnsiTheme="minorHAnsi" w:cstheme="minorHAnsi"/>
          <w:lang w:val="sr-Cyrl-CS"/>
        </w:rPr>
        <w:t>Андреј Ловчевић</w:t>
      </w:r>
      <w:r w:rsidR="00B5759E" w:rsidRPr="007B3B84">
        <w:rPr>
          <w:rFonts w:asciiTheme="minorHAnsi" w:hAnsiTheme="minorHAnsi" w:cstheme="minorHAnsi"/>
          <w:lang w:val="sr-Cyrl-RS"/>
        </w:rPr>
        <w:t xml:space="preserve"> </w:t>
      </w:r>
    </w:p>
    <w:p w14:paraId="1665782C" w14:textId="7B62458B" w:rsidR="00CF4C33" w:rsidRPr="007B3B84" w:rsidRDefault="007F12A0" w:rsidP="007F12A0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7</w:t>
      </w:r>
      <w:r w:rsidRPr="007B3B84">
        <w:rPr>
          <w:rFonts w:asciiTheme="minorHAnsi" w:hAnsiTheme="minorHAnsi" w:cstheme="minorHAnsi"/>
          <w:vertAlign w:val="subscript"/>
          <w:lang w:val="sr-Cyrl-RS"/>
        </w:rPr>
        <w:t xml:space="preserve">2 </w:t>
      </w:r>
      <w:r w:rsidR="00682E86" w:rsidRPr="007B3B84">
        <w:rPr>
          <w:rFonts w:asciiTheme="minorHAnsi" w:hAnsiTheme="minorHAnsi" w:cstheme="minorHAnsi"/>
          <w:lang w:val="sr-Cyrl-RS"/>
        </w:rPr>
        <w:t>Срђан Рајковић</w:t>
      </w:r>
    </w:p>
    <w:p w14:paraId="4DBFE45C" w14:textId="7479B002" w:rsidR="00CF4C33" w:rsidRPr="007B3B84" w:rsidRDefault="00D80609" w:rsidP="00682E86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7</w:t>
      </w:r>
      <w:r w:rsidR="00B7720C" w:rsidRPr="007B3B84">
        <w:rPr>
          <w:rFonts w:asciiTheme="minorHAnsi" w:hAnsiTheme="minorHAnsi" w:cstheme="minorHAnsi"/>
          <w:vertAlign w:val="subscript"/>
          <w:lang w:val="sr-Cyrl-RS"/>
        </w:rPr>
        <w:t>3</w:t>
      </w:r>
      <w:r w:rsidR="00B7720C" w:rsidRPr="007B3B84">
        <w:rPr>
          <w:rFonts w:asciiTheme="minorHAnsi" w:hAnsiTheme="minorHAnsi" w:cstheme="minorHAnsi"/>
          <w:lang w:val="sr-Cyrl-RS"/>
        </w:rPr>
        <w:t xml:space="preserve"> </w:t>
      </w:r>
      <w:r w:rsidR="00682E86" w:rsidRPr="007B3B84">
        <w:rPr>
          <w:rFonts w:asciiTheme="minorHAnsi" w:hAnsiTheme="minorHAnsi" w:cstheme="minorHAnsi"/>
          <w:lang w:val="sr-Cyrl-RS"/>
        </w:rPr>
        <w:t>Милка Гогић</w:t>
      </w:r>
    </w:p>
    <w:p w14:paraId="51A20D97" w14:textId="41F440F1" w:rsidR="00ED48D6" w:rsidRPr="007B3B84" w:rsidRDefault="007F12A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8</w:t>
      </w:r>
      <w:r w:rsidR="00ED48D6" w:rsidRPr="007B3B84">
        <w:rPr>
          <w:rFonts w:asciiTheme="minorHAnsi" w:hAnsiTheme="minorHAnsi" w:cstheme="minorHAnsi"/>
          <w:vertAlign w:val="subscript"/>
          <w:lang w:val="sr-Cyrl-CS"/>
        </w:rPr>
        <w:t>1</w:t>
      </w:r>
      <w:r w:rsidR="00ED48D6" w:rsidRPr="007B3B84">
        <w:rPr>
          <w:rFonts w:asciiTheme="minorHAnsi" w:hAnsiTheme="minorHAnsi" w:cstheme="minorHAnsi"/>
          <w:lang w:val="sr-Cyrl-CS"/>
        </w:rPr>
        <w:t xml:space="preserve"> </w:t>
      </w:r>
      <w:r w:rsidR="00B5759E" w:rsidRPr="007B3B84">
        <w:rPr>
          <w:rFonts w:asciiTheme="minorHAnsi" w:hAnsiTheme="minorHAnsi" w:cstheme="minorHAnsi"/>
          <w:lang w:val="sr-Cyrl-RS"/>
        </w:rPr>
        <w:t>Персида Коматина</w:t>
      </w:r>
      <w:r w:rsidR="00ED48D6" w:rsidRPr="007B3B84">
        <w:rPr>
          <w:rFonts w:asciiTheme="minorHAnsi" w:hAnsiTheme="minorHAnsi" w:cstheme="minorHAnsi"/>
          <w:lang w:val="sr-Cyrl-CS"/>
        </w:rPr>
        <w:t xml:space="preserve"> </w:t>
      </w:r>
    </w:p>
    <w:p w14:paraId="50F04454" w14:textId="1CD50628" w:rsidR="00ED48D6" w:rsidRPr="007B3B84" w:rsidRDefault="007F12A0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8</w:t>
      </w:r>
      <w:r w:rsidR="00ED48D6" w:rsidRPr="007B3B84">
        <w:rPr>
          <w:rFonts w:asciiTheme="minorHAnsi" w:hAnsiTheme="minorHAnsi" w:cstheme="minorHAnsi"/>
          <w:vertAlign w:val="subscript"/>
          <w:lang w:val="sr-Cyrl-CS"/>
        </w:rPr>
        <w:t>2</w:t>
      </w:r>
      <w:r w:rsidR="00B5759E" w:rsidRPr="007B3B84">
        <w:rPr>
          <w:rFonts w:asciiTheme="minorHAnsi" w:hAnsiTheme="minorHAnsi" w:cstheme="minorHAnsi"/>
          <w:lang w:val="sr-Cyrl-RS"/>
        </w:rPr>
        <w:t xml:space="preserve"> Љиљана Милошевић</w:t>
      </w:r>
      <w:r w:rsidR="00ED48D6" w:rsidRPr="007B3B84">
        <w:rPr>
          <w:rFonts w:asciiTheme="minorHAnsi" w:hAnsiTheme="minorHAnsi" w:cstheme="minorHAnsi"/>
          <w:lang w:val="sr-Cyrl-CS"/>
        </w:rPr>
        <w:t xml:space="preserve">  </w:t>
      </w:r>
      <w:r w:rsidR="00B5759E" w:rsidRPr="007B3B84">
        <w:rPr>
          <w:rFonts w:asciiTheme="minorHAnsi" w:hAnsiTheme="minorHAnsi" w:cstheme="minorHAnsi"/>
          <w:lang w:val="sr-Cyrl-CS"/>
        </w:rPr>
        <w:t xml:space="preserve"> </w:t>
      </w:r>
    </w:p>
    <w:p w14:paraId="482D76BF" w14:textId="622B6AFB" w:rsidR="00BE5131" w:rsidRPr="007B3B84" w:rsidRDefault="007F12A0" w:rsidP="00682E86">
      <w:pPr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8</w:t>
      </w:r>
      <w:r w:rsidR="00ED48D6" w:rsidRPr="007B3B84">
        <w:rPr>
          <w:rFonts w:asciiTheme="minorHAnsi" w:hAnsiTheme="minorHAnsi" w:cstheme="minorHAnsi"/>
          <w:vertAlign w:val="subscript"/>
          <w:lang w:val="sr-Cyrl-CS"/>
        </w:rPr>
        <w:t xml:space="preserve">3  </w:t>
      </w:r>
      <w:r w:rsidR="00682E86" w:rsidRPr="007B3B84">
        <w:rPr>
          <w:rFonts w:asciiTheme="minorHAnsi" w:hAnsiTheme="minorHAnsi" w:cstheme="minorHAnsi"/>
          <w:lang w:val="sr-Cyrl-RS"/>
        </w:rPr>
        <w:t>Марија Цветковић</w:t>
      </w:r>
    </w:p>
    <w:p w14:paraId="57CB9476" w14:textId="2465FE99" w:rsidR="0082279C" w:rsidRPr="007B3B84" w:rsidRDefault="00B7720C" w:rsidP="00B5759E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 </w:t>
      </w:r>
    </w:p>
    <w:p w14:paraId="1E77E8B5" w14:textId="3E2E059D" w:rsidR="00F41EB6" w:rsidRPr="007B3B84" w:rsidRDefault="00B7720C" w:rsidP="00B5759E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 xml:space="preserve"> </w:t>
      </w:r>
    </w:p>
    <w:p w14:paraId="46FDD36F" w14:textId="1537B927" w:rsidR="004F09B3" w:rsidRPr="007B3B84" w:rsidRDefault="00D44D6B" w:rsidP="00A916B6">
      <w:pPr>
        <w:ind w:left="720"/>
        <w:jc w:val="both"/>
        <w:rPr>
          <w:rFonts w:asciiTheme="minorHAnsi" w:hAnsiTheme="minorHAnsi" w:cstheme="minorHAnsi"/>
          <w:b/>
          <w:bCs/>
          <w:i/>
          <w:iCs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lang w:val="sr-Cyrl-CS"/>
        </w:rPr>
        <w:t>Учитељице у продуженом боравку:</w:t>
      </w:r>
    </w:p>
    <w:p w14:paraId="2973CFAA" w14:textId="3F2A7FE2" w:rsidR="00D44D6B" w:rsidRPr="007B3B84" w:rsidRDefault="00D44D6B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</w:p>
    <w:p w14:paraId="361F26A4" w14:textId="6C6CEE5C" w:rsidR="00D44D6B" w:rsidRPr="007B3B84" w:rsidRDefault="00D44D6B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Весна Дмитрашиновић</w:t>
      </w:r>
    </w:p>
    <w:p w14:paraId="664C1C4D" w14:textId="19C776F5" w:rsidR="00BE5131" w:rsidRPr="007B3B84" w:rsidRDefault="00BE5131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Тамара Тубић</w:t>
      </w:r>
    </w:p>
    <w:p w14:paraId="238B2031" w14:textId="7AA6D9FC" w:rsidR="00682E86" w:rsidRPr="007B3B84" w:rsidRDefault="00D80609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Јелена Франић</w:t>
      </w:r>
    </w:p>
    <w:p w14:paraId="2567E9A3" w14:textId="327B3D5F" w:rsidR="00682E86" w:rsidRPr="007B3B84" w:rsidRDefault="00682E86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Винка </w:t>
      </w:r>
      <w:r w:rsidR="00860C49" w:rsidRPr="007B3B84">
        <w:rPr>
          <w:rFonts w:asciiTheme="minorHAnsi" w:hAnsiTheme="minorHAnsi" w:cstheme="minorHAnsi"/>
          <w:lang w:val="sr-Cyrl-CS"/>
        </w:rPr>
        <w:t>Гломазић</w:t>
      </w:r>
    </w:p>
    <w:p w14:paraId="166F4601" w14:textId="2AA91E1D" w:rsidR="00860C49" w:rsidRPr="007B3B84" w:rsidRDefault="00D80609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Милица Татомировић</w:t>
      </w:r>
    </w:p>
    <w:p w14:paraId="3B268519" w14:textId="34F50B56" w:rsidR="004F09B3" w:rsidRPr="007B3B84" w:rsidRDefault="004F09B3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37C0C30D" w14:textId="77777777" w:rsidR="00D80609" w:rsidRPr="007B3B84" w:rsidRDefault="00D80609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5070BD85" w14:textId="77777777" w:rsidR="0082279C" w:rsidRPr="007B3B84" w:rsidRDefault="0082279C" w:rsidP="00A916B6">
      <w:pPr>
        <w:pStyle w:val="Heading3"/>
        <w:numPr>
          <w:ilvl w:val="0"/>
          <w:numId w:val="0"/>
        </w:numPr>
        <w:rPr>
          <w:rFonts w:asciiTheme="minorHAnsi" w:hAnsiTheme="minorHAnsi" w:cstheme="minorHAnsi"/>
          <w:b/>
          <w:i/>
          <w:sz w:val="24"/>
        </w:rPr>
      </w:pPr>
      <w:bookmarkStart w:id="46" w:name="_Toc208567361"/>
      <w:r w:rsidRPr="007B3B84">
        <w:rPr>
          <w:rFonts w:asciiTheme="minorHAnsi" w:hAnsiTheme="minorHAnsi" w:cstheme="minorHAnsi"/>
          <w:b/>
          <w:i/>
          <w:sz w:val="24"/>
        </w:rPr>
        <w:t>Руководиоци стручних  већа:</w:t>
      </w:r>
      <w:bookmarkEnd w:id="46"/>
    </w:p>
    <w:p w14:paraId="43AC398A" w14:textId="77777777" w:rsidR="00416BDC" w:rsidRPr="007B3B84" w:rsidRDefault="0082279C" w:rsidP="00550604">
      <w:pPr>
        <w:numPr>
          <w:ilvl w:val="0"/>
          <w:numId w:val="94"/>
        </w:numPr>
        <w:tabs>
          <w:tab w:val="num" w:pos="2880"/>
        </w:tabs>
        <w:ind w:left="1080"/>
        <w:jc w:val="both"/>
        <w:rPr>
          <w:rFonts w:asciiTheme="minorHAnsi" w:hAnsiTheme="minorHAnsi" w:cstheme="minorHAnsi"/>
          <w:b/>
          <w:i/>
          <w:iCs/>
          <w:lang w:val="sr-Cyrl-RS"/>
        </w:rPr>
      </w:pPr>
      <w:r w:rsidRPr="007B3B84">
        <w:rPr>
          <w:rFonts w:asciiTheme="minorHAnsi" w:hAnsiTheme="minorHAnsi" w:cstheme="minorHAnsi"/>
          <w:lang w:val="sr-Cyrl-CS"/>
        </w:rPr>
        <w:t>Руководилац стручног већа наставника разредне наставе  је:</w:t>
      </w:r>
      <w:r w:rsidR="00416BDC" w:rsidRPr="007B3B84">
        <w:rPr>
          <w:rFonts w:asciiTheme="minorHAnsi" w:hAnsiTheme="minorHAnsi" w:cstheme="minorHAnsi"/>
          <w:lang w:val="sr-Cyrl-CS"/>
        </w:rPr>
        <w:t xml:space="preserve"> </w:t>
      </w:r>
    </w:p>
    <w:p w14:paraId="175D8BED" w14:textId="2D381BA9" w:rsidR="004F09B3" w:rsidRPr="007B3B84" w:rsidRDefault="00416BDC" w:rsidP="00D80609">
      <w:pPr>
        <w:tabs>
          <w:tab w:val="num" w:pos="3600"/>
        </w:tabs>
        <w:jc w:val="both"/>
        <w:rPr>
          <w:rFonts w:asciiTheme="minorHAnsi" w:hAnsiTheme="minorHAnsi" w:cstheme="minorHAnsi"/>
          <w:b/>
          <w:i/>
          <w:iCs/>
          <w:lang w:val="sr-Cyrl-RS"/>
        </w:rPr>
      </w:pPr>
      <w:r w:rsidRPr="007B3B84">
        <w:rPr>
          <w:rFonts w:asciiTheme="minorHAnsi" w:hAnsiTheme="minorHAnsi" w:cstheme="minorHAnsi"/>
          <w:b/>
          <w:i/>
          <w:iCs/>
          <w:lang w:val="sr-Cyrl-RS"/>
        </w:rPr>
        <w:t xml:space="preserve">                      </w:t>
      </w:r>
      <w:r w:rsidR="00D80609" w:rsidRPr="007B3B84">
        <w:rPr>
          <w:rFonts w:asciiTheme="minorHAnsi" w:hAnsiTheme="minorHAnsi" w:cstheme="minorHAnsi"/>
          <w:b/>
          <w:i/>
          <w:iCs/>
          <w:lang w:val="sr-Cyrl-RS"/>
        </w:rPr>
        <w:t>Мароја Стокућа</w:t>
      </w:r>
      <w:r w:rsidR="00032BAE" w:rsidRPr="007B3B84">
        <w:rPr>
          <w:rFonts w:asciiTheme="minorHAnsi" w:hAnsiTheme="minorHAnsi" w:cstheme="minorHAnsi"/>
          <w:b/>
          <w:i/>
          <w:iCs/>
          <w:lang w:val="sr-Cyrl-RS"/>
        </w:rPr>
        <w:t xml:space="preserve">, </w:t>
      </w:r>
      <w:r w:rsidR="00BE5131" w:rsidRPr="007B3B84">
        <w:rPr>
          <w:rFonts w:asciiTheme="minorHAnsi" w:hAnsiTheme="minorHAnsi" w:cstheme="minorHAnsi"/>
          <w:b/>
          <w:i/>
          <w:iCs/>
          <w:lang w:val="sr-Cyrl-RS"/>
        </w:rPr>
        <w:t xml:space="preserve">професорка </w:t>
      </w:r>
      <w:r w:rsidR="00032BAE" w:rsidRPr="007B3B84">
        <w:rPr>
          <w:rFonts w:asciiTheme="minorHAnsi" w:hAnsiTheme="minorHAnsi" w:cstheme="minorHAnsi"/>
          <w:b/>
          <w:i/>
          <w:iCs/>
          <w:lang w:val="sr-Cyrl-RS"/>
        </w:rPr>
        <w:t xml:space="preserve"> разредне наставе</w:t>
      </w:r>
    </w:p>
    <w:p w14:paraId="3AB201DE" w14:textId="77777777" w:rsidR="0082279C" w:rsidRPr="007B3B84" w:rsidRDefault="0082279C" w:rsidP="00A916B6">
      <w:pPr>
        <w:ind w:left="1440"/>
        <w:jc w:val="both"/>
        <w:rPr>
          <w:rFonts w:asciiTheme="minorHAnsi" w:hAnsiTheme="minorHAnsi" w:cstheme="minorHAnsi"/>
          <w:u w:val="single"/>
          <w:lang w:val="sr-Cyrl-CS"/>
        </w:rPr>
      </w:pPr>
    </w:p>
    <w:p w14:paraId="59FE87A0" w14:textId="77777777" w:rsidR="00855395" w:rsidRPr="007B3B84" w:rsidRDefault="00855395" w:rsidP="00A916B6">
      <w:pPr>
        <w:pStyle w:val="Heading3"/>
        <w:numPr>
          <w:ilvl w:val="0"/>
          <w:numId w:val="0"/>
        </w:numPr>
        <w:rPr>
          <w:rFonts w:asciiTheme="minorHAnsi" w:hAnsiTheme="minorHAnsi" w:cstheme="minorHAnsi"/>
          <w:b/>
          <w:i/>
          <w:sz w:val="24"/>
        </w:rPr>
      </w:pPr>
      <w:bookmarkStart w:id="47" w:name="_Toc208567362"/>
      <w:r w:rsidRPr="007B3B84">
        <w:rPr>
          <w:rFonts w:asciiTheme="minorHAnsi" w:hAnsiTheme="minorHAnsi" w:cstheme="minorHAnsi"/>
          <w:b/>
          <w:i/>
          <w:sz w:val="24"/>
        </w:rPr>
        <w:t>Руководиоци стручних већа за области предмета:</w:t>
      </w:r>
      <w:bookmarkEnd w:id="47"/>
    </w:p>
    <w:p w14:paraId="14A5E722" w14:textId="77777777" w:rsidR="00855395" w:rsidRPr="007B3B84" w:rsidRDefault="00855395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0D3EA215" w14:textId="087C73DF" w:rsidR="00682E86" w:rsidRPr="007B3B84" w:rsidRDefault="00855395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/>
          <w:i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област страних језика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(енглески ,немачки,руски)</w:t>
      </w:r>
      <w:r w:rsidR="00682E86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:</w:t>
      </w:r>
      <w:r w:rsidR="00682E86" w:rsidRPr="007B3B84">
        <w:rPr>
          <w:rFonts w:asciiTheme="minorHAnsi" w:hAnsiTheme="minorHAnsi" w:cstheme="minorHAnsi"/>
          <w:b/>
          <w:i/>
          <w:sz w:val="24"/>
          <w:szCs w:val="24"/>
          <w:lang w:val="sr-Latn-RS"/>
        </w:rPr>
        <w:t xml:space="preserve"> </w:t>
      </w:r>
      <w:r w:rsidR="00D80609"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Мирјана Маринковић </w:t>
      </w:r>
      <w:r w:rsidR="00682E86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проф. </w:t>
      </w:r>
      <w:r w:rsidR="00D80609" w:rsidRPr="007B3B84">
        <w:rPr>
          <w:rFonts w:asciiTheme="minorHAnsi" w:hAnsiTheme="minorHAnsi" w:cstheme="minorHAnsi"/>
          <w:i/>
          <w:sz w:val="24"/>
          <w:szCs w:val="24"/>
          <w:lang w:val="sr-Cyrl-RS"/>
        </w:rPr>
        <w:t xml:space="preserve">руског </w:t>
      </w:r>
      <w:r w:rsidR="00682E86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језика</w:t>
      </w:r>
    </w:p>
    <w:p w14:paraId="22F10DE4" w14:textId="1FB36174" w:rsidR="00855395" w:rsidRPr="007B3B84" w:rsidRDefault="00682E86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/>
          <w:i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Стручно веће за српски језик – Александар Тасић, </w:t>
      </w:r>
      <w:r w:rsidRPr="007B3B84">
        <w:rPr>
          <w:rFonts w:asciiTheme="minorHAnsi" w:hAnsiTheme="minorHAnsi" w:cstheme="minorHAnsi"/>
          <w:bCs/>
          <w:i/>
          <w:iCs/>
          <w:sz w:val="24"/>
          <w:szCs w:val="24"/>
          <w:lang w:val="sr-Cyrl-RS"/>
        </w:rPr>
        <w:t>професор  српског језика</w:t>
      </w:r>
    </w:p>
    <w:p w14:paraId="14AEB487" w14:textId="7A7E9B39" w:rsidR="00855395" w:rsidRPr="007B3B84" w:rsidRDefault="00855395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i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музичко –ликовну културу и физичко васпитање</w:t>
      </w:r>
      <w:r w:rsidR="00D80609" w:rsidRPr="007B3B84">
        <w:rPr>
          <w:rFonts w:asciiTheme="minorHAnsi" w:hAnsiTheme="minorHAnsi" w:cstheme="minorHAnsi"/>
          <w:sz w:val="24"/>
          <w:szCs w:val="24"/>
          <w:lang w:val="sr-Cyrl-CS"/>
        </w:rPr>
        <w:t>:</w:t>
      </w:r>
      <w:r w:rsidR="00D80609"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 xml:space="preserve"> Персида</w:t>
      </w:r>
      <w:r w:rsidR="00D80609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="00D80609"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Коматина ,</w:t>
      </w:r>
      <w:r w:rsidR="00D80609" w:rsidRPr="007B3B84">
        <w:rPr>
          <w:rFonts w:asciiTheme="minorHAnsi" w:hAnsiTheme="minorHAnsi" w:cstheme="minorHAnsi"/>
          <w:i/>
          <w:iCs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iCs/>
          <w:sz w:val="24"/>
          <w:szCs w:val="24"/>
          <w:lang w:val="sr-Cyrl-CS"/>
        </w:rPr>
        <w:t>професор</w:t>
      </w:r>
      <w:r w:rsidR="00122DFF" w:rsidRPr="007B3B84">
        <w:rPr>
          <w:rFonts w:asciiTheme="minorHAnsi" w:hAnsiTheme="minorHAnsi" w:cstheme="minorHAnsi"/>
          <w:i/>
          <w:iCs/>
          <w:sz w:val="24"/>
          <w:szCs w:val="24"/>
          <w:lang w:val="sr-Cyrl-CS"/>
        </w:rPr>
        <w:t>ка</w:t>
      </w:r>
      <w:r w:rsidR="00122DFF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</w:t>
      </w:r>
      <w:r w:rsidR="00D80609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ликовне </w:t>
      </w:r>
      <w:r w:rsidR="00074680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</w:t>
      </w:r>
      <w:r w:rsidR="00D80609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>културе</w:t>
      </w:r>
    </w:p>
    <w:p w14:paraId="0D506A93" w14:textId="00FD6F1F" w:rsidR="00855395" w:rsidRPr="007B3B84" w:rsidRDefault="00855395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историју и географију и верску наставу/грађанско васпитање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>:</w:t>
      </w:r>
      <w:r w:rsidR="00804CA6" w:rsidRPr="007B3B84">
        <w:rPr>
          <w:rFonts w:asciiTheme="minorHAnsi" w:hAnsiTheme="minorHAnsi" w:cstheme="minorHAnsi"/>
          <w:b/>
          <w:i/>
          <w:sz w:val="24"/>
          <w:szCs w:val="24"/>
          <w:lang w:val="sr-Cyrl-CS"/>
        </w:rPr>
        <w:t xml:space="preserve"> </w:t>
      </w:r>
      <w:r w:rsidR="009A1E43" w:rsidRPr="007B3B84">
        <w:rPr>
          <w:rFonts w:asciiTheme="minorHAnsi" w:hAnsiTheme="minorHAnsi" w:cstheme="minorHAnsi"/>
          <w:b/>
          <w:i/>
          <w:sz w:val="24"/>
          <w:szCs w:val="24"/>
          <w:lang w:val="sr-Cyrl-CS"/>
        </w:rPr>
        <w:t>Сузана Милутиновић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>,</w:t>
      </w:r>
      <w:r w:rsidR="00BC0B06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професор</w:t>
      </w:r>
      <w:r w:rsidR="00122DFF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>ка</w:t>
      </w:r>
      <w:r w:rsidR="005D2874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</w:t>
      </w:r>
      <w:r w:rsidR="00BC0B06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>географије</w:t>
      </w:r>
      <w:r w:rsidR="005D2874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</w:t>
      </w:r>
    </w:p>
    <w:p w14:paraId="61154079" w14:textId="36C82C4F" w:rsidR="00855395" w:rsidRPr="007B3B84" w:rsidRDefault="00855395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математику,</w:t>
      </w:r>
      <w:r w:rsidR="00842A33"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информатику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="00D00841"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 xml:space="preserve">Десанка Младеновић </w:t>
      </w:r>
      <w:r w:rsidR="00682E86"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 xml:space="preserve">, 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проф.</w:t>
      </w:r>
      <w:r w:rsidR="00842A33"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>математике</w:t>
      </w:r>
    </w:p>
    <w:p w14:paraId="07574F35" w14:textId="4DE96F30" w:rsidR="00855395" w:rsidRPr="007B3B84" w:rsidRDefault="00855395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Физику-хемију и биологију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 :</w:t>
      </w:r>
      <w:r w:rsidR="00122DFF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="00464218"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RS"/>
        </w:rPr>
        <w:t xml:space="preserve">Ивана Килибарда 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>,</w:t>
      </w:r>
      <w:r w:rsidRPr="007B3B84">
        <w:rPr>
          <w:rFonts w:asciiTheme="minorHAnsi" w:hAnsiTheme="minorHAnsi" w:cstheme="minorHAnsi"/>
          <w:i/>
          <w:iCs/>
          <w:sz w:val="24"/>
          <w:szCs w:val="24"/>
          <w:lang w:val="sr-Cyrl-CS"/>
        </w:rPr>
        <w:t>проф</w:t>
      </w:r>
      <w:r w:rsidR="00464218" w:rsidRPr="007B3B84">
        <w:rPr>
          <w:rFonts w:asciiTheme="minorHAnsi" w:hAnsiTheme="minorHAnsi" w:cstheme="minorHAnsi"/>
          <w:i/>
          <w:iCs/>
          <w:sz w:val="24"/>
          <w:szCs w:val="24"/>
          <w:lang w:val="sr-Latn-RS"/>
        </w:rPr>
        <w:t>.</w:t>
      </w:r>
      <w:r w:rsidR="00464218" w:rsidRPr="007B3B84">
        <w:rPr>
          <w:rFonts w:asciiTheme="minorHAnsi" w:hAnsiTheme="minorHAnsi" w:cstheme="minorHAnsi"/>
          <w:i/>
          <w:iCs/>
          <w:sz w:val="24"/>
          <w:szCs w:val="24"/>
          <w:lang w:val="sr-Cyrl-RS"/>
        </w:rPr>
        <w:t>биологије</w:t>
      </w:r>
    </w:p>
    <w:p w14:paraId="3B865149" w14:textId="247405E1" w:rsidR="00855395" w:rsidRPr="007B3B84" w:rsidRDefault="00855395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Cs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наставника продуженог боравка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>:</w:t>
      </w:r>
      <w:r w:rsidR="00D00841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="00682E86"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>Тамара Тубић</w:t>
      </w:r>
      <w:r w:rsidR="00842A33"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 </w:t>
      </w:r>
      <w:r w:rsidR="00842A33" w:rsidRPr="007B3B84">
        <w:rPr>
          <w:rFonts w:asciiTheme="minorHAnsi" w:hAnsiTheme="minorHAnsi" w:cstheme="minorHAnsi"/>
          <w:bCs/>
          <w:i/>
          <w:sz w:val="24"/>
          <w:szCs w:val="24"/>
          <w:lang w:val="sr-Cyrl-RS"/>
        </w:rPr>
        <w:t>проф.разредне наставе</w:t>
      </w:r>
    </w:p>
    <w:p w14:paraId="14CC0AC9" w14:textId="2BCB3944" w:rsidR="00595C14" w:rsidRPr="007B3B84" w:rsidRDefault="00595C14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Cs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>Стручно веће за ТИТ</w:t>
      </w:r>
      <w:r w:rsidRPr="007B3B84">
        <w:rPr>
          <w:rFonts w:asciiTheme="minorHAnsi" w:hAnsiTheme="minorHAnsi" w:cstheme="minorHAnsi"/>
          <w:bCs/>
          <w:iCs/>
          <w:sz w:val="24"/>
          <w:szCs w:val="24"/>
          <w:lang w:val="sr-Cyrl-RS"/>
        </w:rPr>
        <w:t>:</w:t>
      </w:r>
      <w:r w:rsidR="00D00841" w:rsidRPr="007B3B84">
        <w:rPr>
          <w:rFonts w:asciiTheme="minorHAnsi" w:hAnsiTheme="minorHAnsi" w:cstheme="minorHAnsi"/>
          <w:bCs/>
          <w:iCs/>
          <w:sz w:val="24"/>
          <w:szCs w:val="24"/>
          <w:lang w:val="sr-Cyrl-RS"/>
        </w:rPr>
        <w:t xml:space="preserve"> </w:t>
      </w:r>
      <w:r w:rsidR="00464218"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>Марија Нићифоровић</w:t>
      </w:r>
      <w:r w:rsidR="00EE451B"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 </w:t>
      </w:r>
      <w:r w:rsidR="00EE451B" w:rsidRPr="007B3B84">
        <w:rPr>
          <w:rFonts w:asciiTheme="minorHAnsi" w:hAnsiTheme="minorHAnsi" w:cstheme="minorHAnsi"/>
          <w:bCs/>
          <w:iCs/>
          <w:sz w:val="24"/>
          <w:szCs w:val="24"/>
          <w:lang w:val="sr-Cyrl-RS"/>
        </w:rPr>
        <w:t xml:space="preserve">, </w:t>
      </w:r>
      <w:r w:rsidR="00EE451B" w:rsidRPr="007B3B84">
        <w:rPr>
          <w:rFonts w:asciiTheme="minorHAnsi" w:hAnsiTheme="minorHAnsi" w:cstheme="minorHAnsi"/>
          <w:bCs/>
          <w:i/>
          <w:sz w:val="24"/>
          <w:szCs w:val="24"/>
          <w:lang w:val="sr-Cyrl-RS"/>
        </w:rPr>
        <w:t>професор ТиТ</w:t>
      </w:r>
    </w:p>
    <w:p w14:paraId="1427F4E2" w14:textId="696DFA25" w:rsidR="00842A33" w:rsidRPr="007B3B84" w:rsidRDefault="00842A33" w:rsidP="00A916B6">
      <w:pPr>
        <w:ind w:left="1440"/>
        <w:jc w:val="both"/>
        <w:rPr>
          <w:rFonts w:asciiTheme="minorHAnsi" w:hAnsiTheme="minorHAnsi" w:cstheme="minorHAnsi"/>
          <w:bCs/>
          <w:iCs/>
          <w:lang w:val="sr-Cyrl-RS"/>
        </w:rPr>
      </w:pPr>
    </w:p>
    <w:p w14:paraId="3B2259F9" w14:textId="20659DE4" w:rsidR="004F09B3" w:rsidRPr="007B3B84" w:rsidRDefault="004F09B3" w:rsidP="00A916B6">
      <w:pPr>
        <w:ind w:left="1440"/>
        <w:jc w:val="both"/>
        <w:rPr>
          <w:rFonts w:asciiTheme="minorHAnsi" w:hAnsiTheme="minorHAnsi" w:cstheme="minorHAnsi"/>
          <w:bCs/>
          <w:iCs/>
          <w:lang w:val="sr-Cyrl-RS"/>
        </w:rPr>
      </w:pPr>
    </w:p>
    <w:p w14:paraId="7566EC52" w14:textId="77777777" w:rsidR="004F09B3" w:rsidRPr="007B3B84" w:rsidRDefault="004F09B3" w:rsidP="00A916B6">
      <w:pPr>
        <w:ind w:left="1440"/>
        <w:jc w:val="both"/>
        <w:rPr>
          <w:rFonts w:asciiTheme="minorHAnsi" w:hAnsiTheme="minorHAnsi" w:cstheme="minorHAnsi"/>
          <w:bCs/>
          <w:iCs/>
          <w:lang w:val="sr-Cyrl-RS"/>
        </w:rPr>
      </w:pPr>
    </w:p>
    <w:p w14:paraId="2AE93DBB" w14:textId="77777777" w:rsidR="00855395" w:rsidRPr="007B3B84" w:rsidRDefault="00855395" w:rsidP="00A916B6">
      <w:pPr>
        <w:jc w:val="both"/>
        <w:rPr>
          <w:rFonts w:asciiTheme="minorHAnsi" w:hAnsiTheme="minorHAnsi" w:cstheme="minorHAnsi"/>
          <w:u w:val="single"/>
          <w:lang w:val="sr-Cyrl-RS"/>
        </w:rPr>
      </w:pPr>
      <w:r w:rsidRPr="007B3B84">
        <w:rPr>
          <w:rFonts w:asciiTheme="minorHAnsi" w:hAnsiTheme="minorHAnsi" w:cstheme="minorHAnsi"/>
          <w:b/>
          <w:i/>
          <w:u w:val="single"/>
          <w:lang w:val="sr-Cyrl-CS"/>
        </w:rPr>
        <w:t>Руководиоци стручних актива и тимова</w:t>
      </w:r>
      <w:r w:rsidRPr="007B3B84">
        <w:rPr>
          <w:rFonts w:asciiTheme="minorHAnsi" w:hAnsiTheme="minorHAnsi" w:cstheme="minorHAnsi"/>
          <w:u w:val="single"/>
          <w:lang w:val="sr-Cyrl-CS"/>
        </w:rPr>
        <w:t>:</w:t>
      </w:r>
    </w:p>
    <w:p w14:paraId="50F1EB1A" w14:textId="77777777" w:rsidR="00855395" w:rsidRPr="007B3B84" w:rsidRDefault="00855395" w:rsidP="00A916B6">
      <w:pPr>
        <w:ind w:left="1440"/>
        <w:jc w:val="both"/>
        <w:rPr>
          <w:rFonts w:asciiTheme="minorHAnsi" w:hAnsiTheme="minorHAnsi" w:cstheme="minorHAnsi"/>
          <w:u w:val="single"/>
          <w:lang w:val="sr-Cyrl-CS"/>
        </w:rPr>
      </w:pPr>
    </w:p>
    <w:p w14:paraId="6BD518D0" w14:textId="51EF3077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Стручни актив за развој школског програма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 xml:space="preserve">- </w:t>
      </w:r>
      <w:r w:rsidR="00D44D6B" w:rsidRPr="007B3B84">
        <w:rPr>
          <w:rFonts w:asciiTheme="minorHAnsi" w:hAnsiTheme="minorHAnsi" w:cstheme="minorHAnsi"/>
          <w:b/>
          <w:i/>
          <w:iCs/>
          <w:lang w:val="sr-Cyrl-CS"/>
        </w:rPr>
        <w:t>Ивана Колибарда</w:t>
      </w:r>
      <w:r w:rsidRPr="007B3B84">
        <w:rPr>
          <w:rFonts w:asciiTheme="minorHAnsi" w:hAnsiTheme="minorHAnsi" w:cstheme="minorHAnsi"/>
          <w:lang w:val="sr-Cyrl-CS"/>
        </w:rPr>
        <w:t xml:space="preserve"> ,</w:t>
      </w:r>
      <w:r w:rsidRPr="007B3B84">
        <w:rPr>
          <w:rFonts w:asciiTheme="minorHAnsi" w:hAnsiTheme="minorHAnsi" w:cstheme="minorHAnsi"/>
          <w:i/>
          <w:iCs/>
          <w:lang w:val="sr-Cyrl-CS"/>
        </w:rPr>
        <w:t>проф.</w:t>
      </w:r>
      <w:r w:rsidR="00595C14" w:rsidRPr="007B3B84">
        <w:rPr>
          <w:rFonts w:asciiTheme="minorHAnsi" w:hAnsiTheme="minorHAnsi" w:cstheme="minorHAnsi"/>
          <w:i/>
          <w:iCs/>
          <w:lang w:val="sr-Cyrl-CS"/>
        </w:rPr>
        <w:t>биологије</w:t>
      </w:r>
    </w:p>
    <w:p w14:paraId="6925D1A1" w14:textId="6023279C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Стручни актив за шкослко развојно планирање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 xml:space="preserve">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Јелена Вуловић</w:t>
      </w:r>
      <w:r w:rsidRPr="007B3B84">
        <w:rPr>
          <w:rFonts w:asciiTheme="minorHAnsi" w:hAnsiTheme="minorHAnsi" w:cstheme="minorHAnsi"/>
          <w:b/>
          <w:lang w:val="sr-Cyrl-CS"/>
        </w:rPr>
        <w:t>,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="00BC0B06" w:rsidRPr="007B3B84">
        <w:rPr>
          <w:rFonts w:asciiTheme="minorHAnsi" w:hAnsiTheme="minorHAnsi" w:cstheme="minorHAnsi"/>
          <w:i/>
          <w:lang w:val="sr-Cyrl-CS"/>
        </w:rPr>
        <w:t xml:space="preserve">проф. </w:t>
      </w:r>
      <w:r w:rsidR="00BC0B06" w:rsidRPr="007B3B84">
        <w:rPr>
          <w:rFonts w:asciiTheme="minorHAnsi" w:hAnsiTheme="minorHAnsi" w:cstheme="minorHAnsi"/>
          <w:i/>
          <w:lang w:val="sr-Cyrl-RS"/>
        </w:rPr>
        <w:t>енглеског</w:t>
      </w:r>
      <w:r w:rsidR="00BC0B06" w:rsidRPr="007B3B84">
        <w:rPr>
          <w:rFonts w:asciiTheme="minorHAnsi" w:hAnsiTheme="minorHAnsi" w:cstheme="minorHAnsi"/>
          <w:i/>
          <w:lang w:val="sr-Cyrl-CS"/>
        </w:rPr>
        <w:t xml:space="preserve">   језика</w:t>
      </w:r>
    </w:p>
    <w:p w14:paraId="6AE8073F" w14:textId="0E9954CC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заштиту ученика од насиља – </w:t>
      </w:r>
      <w:r w:rsidR="00464218" w:rsidRPr="007B3B84">
        <w:rPr>
          <w:rFonts w:asciiTheme="minorHAnsi" w:hAnsiTheme="minorHAnsi" w:cstheme="minorHAnsi"/>
          <w:b/>
          <w:i/>
          <w:iCs/>
          <w:lang w:val="sr-Cyrl-CS"/>
        </w:rPr>
        <w:t>Сузана Милутиновић</w:t>
      </w:r>
      <w:r w:rsidR="00842A33" w:rsidRPr="007B3B84">
        <w:rPr>
          <w:rFonts w:asciiTheme="minorHAnsi" w:hAnsiTheme="minorHAnsi" w:cstheme="minorHAnsi"/>
          <w:b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iCs/>
          <w:lang w:val="sr-Cyrl-CS"/>
        </w:rPr>
        <w:t>проф.</w:t>
      </w:r>
      <w:r w:rsidR="00682E86" w:rsidRPr="007B3B84">
        <w:rPr>
          <w:rFonts w:asciiTheme="minorHAnsi" w:hAnsiTheme="minorHAnsi" w:cstheme="minorHAnsi"/>
          <w:i/>
          <w:iCs/>
          <w:lang w:val="sr-Cyrl-CS"/>
        </w:rPr>
        <w:t xml:space="preserve"> </w:t>
      </w:r>
      <w:r w:rsidR="00464218" w:rsidRPr="007B3B84">
        <w:rPr>
          <w:rFonts w:asciiTheme="minorHAnsi" w:hAnsiTheme="minorHAnsi" w:cstheme="minorHAnsi"/>
          <w:i/>
          <w:iCs/>
          <w:lang w:val="sr-Cyrl-CS"/>
        </w:rPr>
        <w:t>Географије</w:t>
      </w:r>
    </w:p>
    <w:p w14:paraId="626ADC18" w14:textId="6321638A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Стручни тим за инклузивно образовање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-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Светлана Комленовић,</w:t>
      </w:r>
      <w:r w:rsidR="00595C14" w:rsidRPr="007B3B84">
        <w:rPr>
          <w:rFonts w:asciiTheme="minorHAnsi" w:hAnsiTheme="minorHAnsi" w:cstheme="minorHAnsi"/>
          <w:b/>
          <w:i/>
          <w:iCs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iCs/>
          <w:lang w:val="sr-Cyrl-CS"/>
        </w:rPr>
        <w:t>педагог</w:t>
      </w:r>
    </w:p>
    <w:p w14:paraId="388A6740" w14:textId="3A114FE1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i/>
          <w:iCs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самовредновање,-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Радмила Илић</w:t>
      </w:r>
      <w:r w:rsidRPr="007B3B84">
        <w:rPr>
          <w:rFonts w:asciiTheme="minorHAnsi" w:hAnsiTheme="minorHAnsi" w:cstheme="minorHAnsi"/>
          <w:lang w:val="sr-Cyrl-CS"/>
        </w:rPr>
        <w:t>,</w:t>
      </w:r>
      <w:r w:rsidR="00595C14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iCs/>
          <w:lang w:val="sr-Cyrl-CS"/>
        </w:rPr>
        <w:t>логопед</w:t>
      </w:r>
    </w:p>
    <w:p w14:paraId="30A7D69F" w14:textId="3A7D6818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ПО – </w:t>
      </w:r>
      <w:r w:rsidR="00BA3F93" w:rsidRPr="007B3B84">
        <w:rPr>
          <w:rFonts w:asciiTheme="minorHAnsi" w:hAnsiTheme="minorHAnsi" w:cstheme="minorHAnsi"/>
          <w:b/>
          <w:i/>
          <w:iCs/>
          <w:lang w:val="sr-Cyrl-CS"/>
        </w:rPr>
        <w:t>Марија Цветковић</w:t>
      </w:r>
      <w:r w:rsidR="00682E86" w:rsidRPr="007B3B84">
        <w:rPr>
          <w:rFonts w:asciiTheme="minorHAnsi" w:hAnsiTheme="minorHAnsi" w:cstheme="minorHAnsi"/>
          <w:b/>
          <w:i/>
          <w:iCs/>
          <w:lang w:val="sr-Cyrl-CS"/>
        </w:rPr>
        <w:t xml:space="preserve">, </w:t>
      </w:r>
      <w:r w:rsidR="00682E86" w:rsidRPr="007B3B84">
        <w:rPr>
          <w:rFonts w:asciiTheme="minorHAnsi" w:hAnsiTheme="minorHAnsi" w:cstheme="minorHAnsi"/>
          <w:bCs/>
          <w:i/>
          <w:iCs/>
          <w:lang w:val="sr-Cyrl-CS"/>
        </w:rPr>
        <w:t>проф.енглеског језика</w:t>
      </w:r>
    </w:p>
    <w:p w14:paraId="31E15978" w14:textId="7A3A58E6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Тим за маркетинг и промоцију школе</w:t>
      </w:r>
      <w:r w:rsidR="000367EC" w:rsidRPr="007B3B84">
        <w:rPr>
          <w:rFonts w:asciiTheme="minorHAnsi" w:hAnsiTheme="minorHAnsi" w:cstheme="minorHAnsi"/>
          <w:lang w:val="sr-Cyrl-CS"/>
        </w:rPr>
        <w:t xml:space="preserve"> -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="00682E86" w:rsidRPr="007B3B84">
        <w:rPr>
          <w:rFonts w:asciiTheme="minorHAnsi" w:hAnsiTheme="minorHAnsi" w:cstheme="minorHAnsi"/>
          <w:b/>
          <w:i/>
          <w:iCs/>
          <w:lang w:val="sr-Cyrl-CS"/>
        </w:rPr>
        <w:t xml:space="preserve">Мирјана Маринковић </w:t>
      </w:r>
      <w:r w:rsidRPr="007B3B84">
        <w:rPr>
          <w:rFonts w:asciiTheme="minorHAnsi" w:hAnsiTheme="minorHAnsi" w:cstheme="minorHAnsi"/>
          <w:lang w:val="sr-Cyrl-CS"/>
        </w:rPr>
        <w:t>,</w:t>
      </w:r>
      <w:r w:rsidR="00595C14" w:rsidRPr="007B3B84">
        <w:rPr>
          <w:rFonts w:asciiTheme="minorHAnsi" w:hAnsiTheme="minorHAnsi" w:cstheme="minorHAnsi"/>
          <w:lang w:val="sr-Cyrl-CS"/>
        </w:rPr>
        <w:t xml:space="preserve"> </w:t>
      </w:r>
      <w:r w:rsidR="00BC0B06" w:rsidRPr="007B3B84">
        <w:rPr>
          <w:rFonts w:asciiTheme="minorHAnsi" w:hAnsiTheme="minorHAnsi" w:cstheme="minorHAnsi"/>
          <w:i/>
          <w:iCs/>
          <w:lang w:val="sr-Cyrl-CS"/>
        </w:rPr>
        <w:t>проф.</w:t>
      </w:r>
      <w:r w:rsidR="00BA3F93" w:rsidRPr="007B3B84">
        <w:rPr>
          <w:rFonts w:asciiTheme="minorHAnsi" w:hAnsiTheme="minorHAnsi" w:cstheme="minorHAnsi"/>
          <w:i/>
          <w:iCs/>
          <w:lang w:val="sr-Cyrl-CS"/>
        </w:rPr>
        <w:t>руског језика</w:t>
      </w:r>
    </w:p>
    <w:p w14:paraId="2D3223EA" w14:textId="1062600B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естетско уређење школе 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Персида Коматина</w:t>
      </w:r>
      <w:r w:rsidRPr="007B3B84">
        <w:rPr>
          <w:rFonts w:asciiTheme="minorHAnsi" w:hAnsiTheme="minorHAnsi" w:cstheme="minorHAnsi"/>
          <w:lang w:val="sr-Cyrl-CS"/>
        </w:rPr>
        <w:t xml:space="preserve"> ,</w:t>
      </w:r>
      <w:r w:rsidRPr="007B3B84">
        <w:rPr>
          <w:rFonts w:asciiTheme="minorHAnsi" w:hAnsiTheme="minorHAnsi" w:cstheme="minorHAnsi"/>
          <w:i/>
          <w:iCs/>
          <w:lang w:val="sr-Cyrl-CS"/>
        </w:rPr>
        <w:t>наставни</w:t>
      </w:r>
      <w:r w:rsidR="00032BAE" w:rsidRPr="007B3B84">
        <w:rPr>
          <w:rFonts w:asciiTheme="minorHAnsi" w:hAnsiTheme="minorHAnsi" w:cstheme="minorHAnsi"/>
          <w:i/>
          <w:iCs/>
          <w:lang w:val="sr-Cyrl-CS"/>
        </w:rPr>
        <w:t>ца</w:t>
      </w:r>
      <w:r w:rsidRPr="007B3B84">
        <w:rPr>
          <w:rFonts w:asciiTheme="minorHAnsi" w:hAnsiTheme="minorHAnsi" w:cstheme="minorHAnsi"/>
          <w:i/>
          <w:iCs/>
          <w:lang w:val="sr-Cyrl-CS"/>
        </w:rPr>
        <w:t xml:space="preserve"> ликовне културе</w:t>
      </w:r>
    </w:p>
    <w:p w14:paraId="7798A13F" w14:textId="1676BC01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Вршњачки тим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 xml:space="preserve">- </w:t>
      </w:r>
      <w:r w:rsidR="00BC0B06" w:rsidRPr="007B3B84">
        <w:rPr>
          <w:rFonts w:asciiTheme="minorHAnsi" w:hAnsiTheme="minorHAnsi" w:cstheme="minorHAnsi"/>
          <w:b/>
          <w:i/>
          <w:iCs/>
          <w:lang w:val="sr-Cyrl-CS"/>
        </w:rPr>
        <w:t>Мира Матовић</w:t>
      </w:r>
      <w:r w:rsidRPr="007B3B84">
        <w:rPr>
          <w:rFonts w:asciiTheme="minorHAnsi" w:hAnsiTheme="minorHAnsi" w:cstheme="minorHAnsi"/>
          <w:lang w:val="sr-Cyrl-CS"/>
        </w:rPr>
        <w:t xml:space="preserve">, </w:t>
      </w:r>
      <w:r w:rsidRPr="007B3B84">
        <w:rPr>
          <w:rFonts w:asciiTheme="minorHAnsi" w:hAnsiTheme="minorHAnsi" w:cstheme="minorHAnsi"/>
          <w:i/>
          <w:iCs/>
          <w:lang w:val="sr-Cyrl-CS"/>
        </w:rPr>
        <w:t>проф.српског језика</w:t>
      </w:r>
    </w:p>
    <w:p w14:paraId="356ED48A" w14:textId="314C3CF4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 Тим за развој  међупредметних компетенција и предузетништва </w:t>
      </w:r>
      <w:r w:rsidR="00B82765" w:rsidRPr="007B3B84">
        <w:rPr>
          <w:rFonts w:asciiTheme="minorHAnsi" w:hAnsiTheme="minorHAnsi" w:cstheme="minorHAnsi"/>
          <w:lang w:val="sr-Cyrl-CS"/>
        </w:rPr>
        <w:t>–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М</w:t>
      </w:r>
      <w:r w:rsidR="00B82765" w:rsidRPr="007B3B84">
        <w:rPr>
          <w:rFonts w:asciiTheme="minorHAnsi" w:hAnsiTheme="minorHAnsi" w:cstheme="minorHAnsi"/>
          <w:b/>
          <w:i/>
          <w:iCs/>
          <w:lang w:val="sr-Cyrl-CS"/>
        </w:rPr>
        <w:t>арија Цветковић</w:t>
      </w:r>
      <w:r w:rsidR="00BC0B06" w:rsidRPr="007B3B84">
        <w:rPr>
          <w:rFonts w:asciiTheme="minorHAnsi" w:hAnsiTheme="minorHAnsi" w:cstheme="minorHAnsi"/>
          <w:b/>
          <w:i/>
          <w:iCs/>
          <w:lang w:val="sr-Cyrl-CS"/>
        </w:rPr>
        <w:t>,</w:t>
      </w:r>
      <w:r w:rsidR="00BC0B06" w:rsidRPr="007B3B84">
        <w:rPr>
          <w:rFonts w:asciiTheme="minorHAnsi" w:hAnsiTheme="minorHAnsi" w:cstheme="minorHAnsi"/>
          <w:bCs/>
          <w:lang w:val="sr-Cyrl-CS"/>
        </w:rPr>
        <w:t xml:space="preserve"> </w:t>
      </w:r>
      <w:r w:rsidR="00BC0B06" w:rsidRPr="007B3B84">
        <w:rPr>
          <w:rFonts w:asciiTheme="minorHAnsi" w:hAnsiTheme="minorHAnsi" w:cstheme="minorHAnsi"/>
          <w:bCs/>
          <w:i/>
          <w:iCs/>
          <w:lang w:val="sr-Cyrl-CS"/>
        </w:rPr>
        <w:t>проф.</w:t>
      </w:r>
      <w:r w:rsidR="00322ABC" w:rsidRPr="007B3B84">
        <w:rPr>
          <w:rFonts w:asciiTheme="minorHAnsi" w:hAnsiTheme="minorHAnsi" w:cstheme="minorHAnsi"/>
          <w:bCs/>
          <w:i/>
          <w:iCs/>
          <w:lang w:val="sr-Cyrl-CS"/>
        </w:rPr>
        <w:t>музичке културе</w:t>
      </w:r>
    </w:p>
    <w:p w14:paraId="77DC8646" w14:textId="631E4DE1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обезбеђивање квалитета и развој школе –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Ивица Радаковић</w:t>
      </w:r>
      <w:r w:rsidR="00BC0B06" w:rsidRPr="007B3B84">
        <w:rPr>
          <w:rFonts w:asciiTheme="minorHAnsi" w:hAnsiTheme="minorHAnsi" w:cstheme="minorHAnsi"/>
          <w:b/>
          <w:lang w:val="sr-Cyrl-CS"/>
        </w:rPr>
        <w:t xml:space="preserve"> </w:t>
      </w:r>
      <w:r w:rsidR="00BC0B06" w:rsidRPr="007B3B84">
        <w:rPr>
          <w:rFonts w:asciiTheme="minorHAnsi" w:hAnsiTheme="minorHAnsi" w:cstheme="minorHAnsi"/>
          <w:bCs/>
          <w:i/>
          <w:iCs/>
          <w:lang w:val="sr-Cyrl-CS"/>
        </w:rPr>
        <w:t>директор школе,</w:t>
      </w:r>
      <w:r w:rsidR="00BC0B06" w:rsidRPr="007B3B84">
        <w:rPr>
          <w:rFonts w:asciiTheme="minorHAnsi" w:hAnsiTheme="minorHAnsi" w:cstheme="minorHAnsi"/>
          <w:bCs/>
          <w:lang w:val="sr-Cyrl-CS"/>
        </w:rPr>
        <w:t xml:space="preserve"> проф.техничког и информатичког образовања</w:t>
      </w:r>
    </w:p>
    <w:p w14:paraId="62182AF5" w14:textId="40BA9B47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финансијску писменост-  </w:t>
      </w:r>
      <w:r w:rsidR="00322ABC" w:rsidRPr="007B3B84">
        <w:rPr>
          <w:rFonts w:asciiTheme="minorHAnsi" w:hAnsiTheme="minorHAnsi" w:cstheme="minorHAnsi"/>
          <w:b/>
          <w:i/>
          <w:iCs/>
          <w:lang w:val="sr-Cyrl-CS"/>
        </w:rPr>
        <w:t xml:space="preserve">Лидија Завишић </w:t>
      </w:r>
      <w:r w:rsidR="00BC0B06" w:rsidRPr="007B3B84">
        <w:rPr>
          <w:rFonts w:asciiTheme="minorHAnsi" w:hAnsiTheme="minorHAnsi" w:cstheme="minorHAnsi"/>
          <w:b/>
          <w:lang w:val="sr-Cyrl-CS"/>
        </w:rPr>
        <w:t>,</w:t>
      </w:r>
      <w:r w:rsidR="00BC0B06" w:rsidRPr="007B3B84">
        <w:rPr>
          <w:rFonts w:asciiTheme="minorHAnsi" w:hAnsiTheme="minorHAnsi" w:cstheme="minorHAnsi"/>
          <w:bCs/>
          <w:i/>
          <w:iCs/>
          <w:lang w:val="sr-Cyrl-CS"/>
        </w:rPr>
        <w:t>проф.</w:t>
      </w:r>
      <w:r w:rsidR="00AC2DB8" w:rsidRPr="007B3B84">
        <w:rPr>
          <w:rFonts w:asciiTheme="minorHAnsi" w:hAnsiTheme="minorHAnsi" w:cstheme="minorHAnsi"/>
          <w:bCs/>
          <w:i/>
          <w:iCs/>
          <w:lang w:val="sr-Cyrl-CS"/>
        </w:rPr>
        <w:t>физике</w:t>
      </w:r>
      <w:r w:rsidR="00322ABC" w:rsidRPr="007B3B84">
        <w:rPr>
          <w:rFonts w:asciiTheme="minorHAnsi" w:hAnsiTheme="minorHAnsi" w:cstheme="minorHAnsi"/>
          <w:bCs/>
          <w:i/>
          <w:iCs/>
          <w:lang w:val="sr-Cyrl-CS"/>
        </w:rPr>
        <w:t xml:space="preserve"> и хемије</w:t>
      </w:r>
    </w:p>
    <w:p w14:paraId="5434D8D6" w14:textId="3BF209BC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Ученички парламент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lang w:val="sr-Cyrl-CS"/>
        </w:rPr>
        <w:t xml:space="preserve">- </w:t>
      </w:r>
      <w:r w:rsidR="00074680" w:rsidRPr="007B3B84">
        <w:rPr>
          <w:rFonts w:asciiTheme="minorHAnsi" w:hAnsiTheme="minorHAnsi" w:cstheme="minorHAnsi"/>
          <w:b/>
          <w:i/>
          <w:iCs/>
          <w:lang w:val="sr-Cyrl-CS"/>
        </w:rPr>
        <w:t xml:space="preserve">Мирјана Миленковић </w:t>
      </w:r>
      <w:r w:rsidR="00BC0B06" w:rsidRPr="007B3B84">
        <w:rPr>
          <w:rFonts w:asciiTheme="minorHAnsi" w:hAnsiTheme="minorHAnsi" w:cstheme="minorHAnsi"/>
          <w:bCs/>
          <w:i/>
          <w:iCs/>
          <w:lang w:val="sr-Cyrl-CS"/>
        </w:rPr>
        <w:t>проф.</w:t>
      </w:r>
      <w:r w:rsidR="00AC2DB8" w:rsidRPr="007B3B84">
        <w:rPr>
          <w:rFonts w:asciiTheme="minorHAnsi" w:hAnsiTheme="minorHAnsi" w:cstheme="minorHAnsi"/>
          <w:bCs/>
          <w:i/>
          <w:iCs/>
          <w:lang w:val="sr-Cyrl-CS"/>
        </w:rPr>
        <w:t>немачког језика</w:t>
      </w:r>
      <w:r w:rsidRPr="007B3B84">
        <w:rPr>
          <w:rFonts w:asciiTheme="minorHAnsi" w:hAnsiTheme="minorHAnsi" w:cstheme="minorHAnsi"/>
          <w:b/>
          <w:lang w:val="sr-Cyrl-CS"/>
        </w:rPr>
        <w:t xml:space="preserve"> </w:t>
      </w:r>
      <w:r w:rsidR="00322ABC" w:rsidRPr="007B3B84">
        <w:rPr>
          <w:rFonts w:asciiTheme="minorHAnsi" w:hAnsiTheme="minorHAnsi" w:cstheme="minorHAnsi"/>
          <w:b/>
          <w:lang w:val="sr-Cyrl-CS"/>
        </w:rPr>
        <w:t xml:space="preserve"> Александар Тасић </w:t>
      </w:r>
      <w:r w:rsidR="00BC0B06" w:rsidRPr="007B3B84">
        <w:rPr>
          <w:rFonts w:asciiTheme="minorHAnsi" w:hAnsiTheme="minorHAnsi" w:cstheme="minorHAnsi"/>
          <w:b/>
          <w:lang w:val="sr-Cyrl-CS"/>
        </w:rPr>
        <w:t>,</w:t>
      </w:r>
      <w:r w:rsidR="00BC0B06" w:rsidRPr="007B3B84">
        <w:rPr>
          <w:rFonts w:asciiTheme="minorHAnsi" w:hAnsiTheme="minorHAnsi" w:cstheme="minorHAnsi"/>
          <w:bCs/>
          <w:i/>
          <w:iCs/>
          <w:lang w:val="sr-Cyrl-CS"/>
        </w:rPr>
        <w:t>проф.</w:t>
      </w:r>
      <w:r w:rsidR="00322ABC" w:rsidRPr="007B3B84">
        <w:rPr>
          <w:rFonts w:asciiTheme="minorHAnsi" w:hAnsiTheme="minorHAnsi" w:cstheme="minorHAnsi"/>
          <w:bCs/>
          <w:i/>
          <w:iCs/>
          <w:lang w:val="sr-Cyrl-CS"/>
        </w:rPr>
        <w:t>српског језика</w:t>
      </w:r>
    </w:p>
    <w:p w14:paraId="0A6F6FCC" w14:textId="6B63491D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Cs/>
          <w:i/>
          <w:iCs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Црвени крст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 xml:space="preserve">- </w:t>
      </w:r>
      <w:r w:rsidRPr="007B3B84">
        <w:rPr>
          <w:rFonts w:asciiTheme="minorHAnsi" w:hAnsiTheme="minorHAnsi" w:cstheme="minorHAnsi"/>
          <w:b/>
          <w:lang w:val="sr-Cyrl-CS"/>
        </w:rPr>
        <w:t>С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.Полић</w:t>
      </w:r>
      <w:r w:rsidRPr="007B3B84">
        <w:rPr>
          <w:rFonts w:asciiTheme="minorHAnsi" w:hAnsiTheme="minorHAnsi" w:cstheme="minorHAnsi"/>
          <w:b/>
          <w:lang w:val="sr-Cyrl-CS"/>
        </w:rPr>
        <w:t>,</w:t>
      </w:r>
      <w:r w:rsidR="00BC0B06" w:rsidRPr="007B3B84">
        <w:rPr>
          <w:rFonts w:asciiTheme="minorHAnsi" w:hAnsiTheme="minorHAnsi" w:cstheme="minorHAnsi"/>
          <w:b/>
          <w:lang w:val="sr-Cyrl-RS"/>
        </w:rPr>
        <w:t xml:space="preserve"> </w:t>
      </w:r>
      <w:r w:rsidR="00BC0B06" w:rsidRPr="007B3B84">
        <w:rPr>
          <w:rFonts w:asciiTheme="minorHAnsi" w:hAnsiTheme="minorHAnsi" w:cstheme="minorHAnsi"/>
          <w:bCs/>
          <w:lang w:val="sr-Cyrl-RS"/>
        </w:rPr>
        <w:t>наставни</w:t>
      </w:r>
      <w:r w:rsidR="00032BAE" w:rsidRPr="007B3B84">
        <w:rPr>
          <w:rFonts w:asciiTheme="minorHAnsi" w:hAnsiTheme="minorHAnsi" w:cstheme="minorHAnsi"/>
          <w:bCs/>
          <w:lang w:val="sr-Cyrl-RS"/>
        </w:rPr>
        <w:t xml:space="preserve">ца </w:t>
      </w:r>
      <w:r w:rsidR="00BC0B06" w:rsidRPr="007B3B84">
        <w:rPr>
          <w:rFonts w:asciiTheme="minorHAnsi" w:hAnsiTheme="minorHAnsi" w:cstheme="minorHAnsi"/>
          <w:bCs/>
          <w:lang w:val="sr-Cyrl-RS"/>
        </w:rPr>
        <w:t xml:space="preserve">разредне наставе и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Андреј Ловчевић</w:t>
      </w:r>
      <w:r w:rsidR="00BC0B06" w:rsidRPr="007B3B84">
        <w:rPr>
          <w:rFonts w:asciiTheme="minorHAnsi" w:hAnsiTheme="minorHAnsi" w:cstheme="minorHAnsi"/>
          <w:b/>
          <w:lang w:val="sr-Cyrl-RS"/>
        </w:rPr>
        <w:t xml:space="preserve">, </w:t>
      </w:r>
      <w:r w:rsidR="00BC0B06" w:rsidRPr="007B3B84">
        <w:rPr>
          <w:rFonts w:asciiTheme="minorHAnsi" w:hAnsiTheme="minorHAnsi" w:cstheme="minorHAnsi"/>
          <w:bCs/>
          <w:i/>
          <w:iCs/>
          <w:lang w:val="sr-Cyrl-RS"/>
        </w:rPr>
        <w:t>проф.физичког васпитања</w:t>
      </w:r>
    </w:p>
    <w:p w14:paraId="7020A7B8" w14:textId="1C18E1D5" w:rsidR="00855395" w:rsidRPr="007B3B84" w:rsidRDefault="00855395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Cs/>
          <w:i/>
          <w:iCs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Пријатељи деце</w:t>
      </w:r>
      <w:r w:rsidR="00032BAE" w:rsidRPr="007B3B84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Чукарице</w:t>
      </w:r>
      <w:r w:rsidR="000367EC"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-</w:t>
      </w:r>
      <w:r w:rsidR="00322ABC" w:rsidRPr="007B3B84">
        <w:rPr>
          <w:rFonts w:asciiTheme="minorHAnsi" w:hAnsiTheme="minorHAnsi" w:cstheme="minorHAnsi"/>
          <w:lang w:val="sr-Cyrl-CS"/>
        </w:rPr>
        <w:t>Данијела Димитријевић</w:t>
      </w:r>
      <w:r w:rsidR="00BC0B06" w:rsidRPr="007B3B84">
        <w:rPr>
          <w:rFonts w:asciiTheme="minorHAnsi" w:hAnsiTheme="minorHAnsi" w:cstheme="minorHAnsi"/>
          <w:b/>
          <w:lang w:val="sr-Cyrl-RS"/>
        </w:rPr>
        <w:t xml:space="preserve">, </w:t>
      </w:r>
      <w:r w:rsidR="00BC0B06" w:rsidRPr="007B3B84">
        <w:rPr>
          <w:rFonts w:asciiTheme="minorHAnsi" w:hAnsiTheme="minorHAnsi" w:cstheme="minorHAnsi"/>
          <w:bCs/>
          <w:lang w:val="sr-Cyrl-RS"/>
        </w:rPr>
        <w:t>проф.разредне наставе</w:t>
      </w:r>
      <w:r w:rsidR="00EE451B" w:rsidRPr="007B3B84">
        <w:rPr>
          <w:rFonts w:asciiTheme="minorHAnsi" w:hAnsiTheme="minorHAnsi" w:cstheme="minorHAnsi"/>
          <w:bCs/>
          <w:lang w:val="sr-Cyrl-RS"/>
        </w:rPr>
        <w:t xml:space="preserve"> и </w:t>
      </w:r>
      <w:r w:rsidR="00EE451B" w:rsidRPr="007B3B84">
        <w:rPr>
          <w:rFonts w:asciiTheme="minorHAnsi" w:hAnsiTheme="minorHAnsi" w:cstheme="minorHAnsi"/>
          <w:b/>
          <w:i/>
          <w:iCs/>
          <w:lang w:val="sr-Cyrl-RS"/>
        </w:rPr>
        <w:t>Мирјана Маринковић</w:t>
      </w:r>
      <w:r w:rsidR="00EE451B" w:rsidRPr="007B3B84">
        <w:rPr>
          <w:rFonts w:asciiTheme="minorHAnsi" w:hAnsiTheme="minorHAnsi" w:cstheme="minorHAnsi"/>
          <w:bCs/>
          <w:lang w:val="sr-Cyrl-RS"/>
        </w:rPr>
        <w:t xml:space="preserve"> </w:t>
      </w:r>
      <w:r w:rsidR="00EE451B" w:rsidRPr="007B3B84">
        <w:rPr>
          <w:rFonts w:asciiTheme="minorHAnsi" w:hAnsiTheme="minorHAnsi" w:cstheme="minorHAnsi"/>
          <w:bCs/>
          <w:i/>
          <w:iCs/>
          <w:lang w:val="sr-Cyrl-RS"/>
        </w:rPr>
        <w:t>професор руског језика</w:t>
      </w:r>
    </w:p>
    <w:p w14:paraId="2FCF2A0B" w14:textId="77777777" w:rsidR="00855395" w:rsidRPr="007B3B84" w:rsidRDefault="00855395" w:rsidP="00A916B6">
      <w:pPr>
        <w:jc w:val="both"/>
        <w:rPr>
          <w:rFonts w:asciiTheme="minorHAnsi" w:hAnsiTheme="minorHAnsi" w:cstheme="minorHAnsi"/>
          <w:b/>
          <w:color w:val="FF0000"/>
          <w:lang w:val="sr-Cyrl-CS"/>
        </w:rPr>
      </w:pPr>
    </w:p>
    <w:p w14:paraId="63DEAF7D" w14:textId="77777777" w:rsidR="0082279C" w:rsidRPr="007B3B84" w:rsidRDefault="0082279C" w:rsidP="00A916B6">
      <w:pPr>
        <w:pStyle w:val="ListParagraph"/>
        <w:ind w:left="0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B3B84">
        <w:rPr>
          <w:rFonts w:asciiTheme="minorHAnsi" w:hAnsiTheme="minorHAnsi" w:cstheme="minorHAnsi"/>
          <w:b/>
          <w:sz w:val="24"/>
          <w:szCs w:val="24"/>
          <w:u w:val="single"/>
        </w:rPr>
        <w:t>Чланови стручних актива  тимова:</w:t>
      </w:r>
    </w:p>
    <w:p w14:paraId="083C2AFA" w14:textId="1A1A8A57" w:rsidR="003E26C8" w:rsidRPr="007B3B84" w:rsidRDefault="003E26C8" w:rsidP="00550604">
      <w:pPr>
        <w:pStyle w:val="ListParagraph"/>
        <w:numPr>
          <w:ilvl w:val="0"/>
          <w:numId w:val="83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7B3B84">
        <w:rPr>
          <w:rFonts w:asciiTheme="minorHAnsi" w:hAnsiTheme="minorHAnsi" w:cstheme="minorHAnsi"/>
          <w:b/>
          <w:sz w:val="24"/>
          <w:szCs w:val="24"/>
        </w:rPr>
        <w:t xml:space="preserve">СТРУЧНИ </w:t>
      </w: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АКТИВ </w:t>
      </w:r>
      <w:r w:rsidRPr="007B3B84">
        <w:rPr>
          <w:rFonts w:asciiTheme="minorHAnsi" w:hAnsiTheme="minorHAnsi" w:cstheme="minorHAnsi"/>
          <w:b/>
          <w:sz w:val="24"/>
          <w:szCs w:val="24"/>
        </w:rPr>
        <w:t>ЗА РАЗВОЈНО ПЛАНИРАЊЕ</w:t>
      </w:r>
    </w:p>
    <w:p w14:paraId="17AEAAD3" w14:textId="6133C507" w:rsidR="00C56F9C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1.</w:t>
      </w:r>
      <w:r w:rsidR="00C56F9C" w:rsidRPr="007B3B84">
        <w:rPr>
          <w:rFonts w:asciiTheme="minorHAnsi" w:hAnsiTheme="minorHAnsi" w:cstheme="minorHAnsi"/>
          <w:sz w:val="24"/>
          <w:szCs w:val="24"/>
        </w:rPr>
        <w:t xml:space="preserve"> Јелена Вуловић, руководилац</w:t>
      </w:r>
    </w:p>
    <w:p w14:paraId="00D0EF04" w14:textId="1D393CBA" w:rsidR="00C56F9C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2.</w:t>
      </w:r>
      <w:r w:rsidR="00C56F9C" w:rsidRPr="007B3B84">
        <w:rPr>
          <w:rFonts w:asciiTheme="minorHAnsi" w:hAnsiTheme="minorHAnsi" w:cstheme="minorHAnsi"/>
          <w:sz w:val="24"/>
          <w:szCs w:val="24"/>
        </w:rPr>
        <w:t xml:space="preserve"> Снежана Полић, </w:t>
      </w:r>
    </w:p>
    <w:p w14:paraId="62BC9DEB" w14:textId="32E53A54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</w:rPr>
        <w:t>3.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122DFF" w:rsidRPr="007B3B84">
        <w:rPr>
          <w:rFonts w:asciiTheme="minorHAnsi" w:hAnsiTheme="minorHAnsi" w:cstheme="minorHAnsi"/>
          <w:sz w:val="24"/>
          <w:szCs w:val="24"/>
          <w:lang w:val="sr-Cyrl-RS"/>
        </w:rPr>
        <w:t>Срђан Ра</w:t>
      </w:r>
      <w:r w:rsidR="00074680" w:rsidRPr="007B3B84">
        <w:rPr>
          <w:rFonts w:asciiTheme="minorHAnsi" w:hAnsiTheme="minorHAnsi" w:cstheme="minorHAnsi"/>
          <w:sz w:val="24"/>
          <w:szCs w:val="24"/>
          <w:lang w:val="sr-Cyrl-RS"/>
        </w:rPr>
        <w:t>јковић</w:t>
      </w:r>
    </w:p>
    <w:p w14:paraId="79033DF3" w14:textId="67A90193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4.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Мирјана Миленковић</w:t>
      </w:r>
    </w:p>
    <w:p w14:paraId="0C6C7D9B" w14:textId="59AE602F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5.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Весна Ерцег</w:t>
      </w:r>
    </w:p>
    <w:p w14:paraId="391B4D32" w14:textId="11ACC79D" w:rsidR="002C0900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Јелена Кочановић</w:t>
      </w:r>
    </w:p>
    <w:p w14:paraId="652023AF" w14:textId="4258CEAA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8.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Светлана Комленович</w:t>
      </w:r>
    </w:p>
    <w:p w14:paraId="1D05DB93" w14:textId="63FD2B78" w:rsidR="002C0900" w:rsidRPr="007B3B84" w:rsidRDefault="002C0900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9.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Милица Петровић,родитељ</w:t>
      </w:r>
    </w:p>
    <w:p w14:paraId="0A6925D7" w14:textId="7EDD5C81" w:rsidR="00A81EC5" w:rsidRPr="007B3B84" w:rsidRDefault="00A81EC5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001269DE" w14:textId="027CA077" w:rsidR="00A81EC5" w:rsidRPr="007B3B84" w:rsidRDefault="00A81EC5" w:rsidP="00550604">
      <w:pPr>
        <w:pStyle w:val="ListParagraph"/>
        <w:numPr>
          <w:ilvl w:val="0"/>
          <w:numId w:val="90"/>
        </w:numPr>
        <w:tabs>
          <w:tab w:val="left" w:pos="1791"/>
        </w:tabs>
        <w:jc w:val="both"/>
        <w:rPr>
          <w:rFonts w:asciiTheme="minorHAnsi" w:hAnsiTheme="minorHAnsi" w:cstheme="minorHAnsi"/>
          <w:b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sz w:val="24"/>
          <w:szCs w:val="24"/>
          <w:lang w:val="ru-RU"/>
        </w:rPr>
        <w:t>СТРУЧНИ АКТИВ ЗА РАЗВОЈ ШКОЛСКОГ ПРОГРАМА</w:t>
      </w: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>:</w:t>
      </w:r>
    </w:p>
    <w:p w14:paraId="4B9F3A03" w14:textId="7127ED5E" w:rsidR="00A81EC5" w:rsidRPr="007B3B84" w:rsidRDefault="00032BAE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1.</w:t>
      </w:r>
      <w:r w:rsidR="00EE451B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Ивана Килибарда,наставница биологије</w:t>
      </w:r>
      <w:r w:rsidR="000367E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-</w:t>
      </w:r>
      <w:r w:rsidR="00EE451B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руководилац тима</w:t>
      </w:r>
    </w:p>
    <w:p w14:paraId="5FBEC5E6" w14:textId="67DB1896" w:rsidR="00EE451B" w:rsidRPr="007B3B84" w:rsidRDefault="00032BAE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2</w:t>
      </w:r>
      <w:r w:rsidR="00A81EC5" w:rsidRPr="007B3B84">
        <w:rPr>
          <w:rFonts w:asciiTheme="minorHAnsi" w:hAnsiTheme="minorHAnsi" w:cstheme="minorHAnsi"/>
          <w:sz w:val="24"/>
          <w:szCs w:val="24"/>
          <w:lang w:val="sr-Cyrl-RS"/>
        </w:rPr>
        <w:t>.</w:t>
      </w:r>
      <w:r w:rsidR="00EE451B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Сања Марковић,наставница разредне наставе</w:t>
      </w:r>
    </w:p>
    <w:p w14:paraId="339729FB" w14:textId="1B14F2D4" w:rsidR="00A81EC5" w:rsidRPr="007B3B84" w:rsidRDefault="00A81EC5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4.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Јелена Кочановић,наставница разредне наставе</w:t>
      </w:r>
    </w:p>
    <w:p w14:paraId="493244A5" w14:textId="0DB47899" w:rsidR="00A81EC5" w:rsidRPr="007B3B84" w:rsidRDefault="00A81EC5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5.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Светлана Комленовић,педагог</w:t>
      </w:r>
    </w:p>
    <w:p w14:paraId="28804C34" w14:textId="5F83474B" w:rsidR="00A81EC5" w:rsidRPr="007B3B84" w:rsidRDefault="00A81EC5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Весна Ерцег,наставница енглеског ј.</w:t>
      </w:r>
    </w:p>
    <w:p w14:paraId="085A022F" w14:textId="77777777" w:rsidR="00A81EC5" w:rsidRPr="007B3B84" w:rsidRDefault="00A81EC5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21E37510" w14:textId="77777777" w:rsidR="003E26C8" w:rsidRPr="007B3B84" w:rsidRDefault="003E26C8" w:rsidP="00550604">
      <w:pPr>
        <w:pStyle w:val="ListParagraph"/>
        <w:numPr>
          <w:ilvl w:val="0"/>
          <w:numId w:val="84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7B3B84">
        <w:rPr>
          <w:rFonts w:asciiTheme="minorHAnsi" w:hAnsiTheme="minorHAnsi" w:cstheme="minorHAnsi"/>
          <w:b/>
          <w:sz w:val="24"/>
          <w:szCs w:val="24"/>
        </w:rPr>
        <w:t>СРТУЧНИ ТИМ ЗА ИНКЛУЗИВНО ОБРАЗОВАЊЕ</w:t>
      </w:r>
    </w:p>
    <w:p w14:paraId="069FDCBE" w14:textId="111B6641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1.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Светлана Комленовић,</w:t>
      </w:r>
      <w:r w:rsidR="00EE451B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педагог-</w:t>
      </w:r>
      <w:r w:rsidRPr="007B3B84">
        <w:rPr>
          <w:rFonts w:asciiTheme="minorHAnsi" w:hAnsiTheme="minorHAnsi" w:cstheme="minorHAnsi"/>
          <w:sz w:val="24"/>
          <w:szCs w:val="24"/>
        </w:rPr>
        <w:t>руководилац</w:t>
      </w:r>
    </w:p>
    <w:p w14:paraId="3DE40AB6" w14:textId="632AC50D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2.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Мира Матовић</w:t>
      </w:r>
    </w:p>
    <w:p w14:paraId="707BCFF7" w14:textId="7AD6741D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3.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Весна Дмитрашиновић</w:t>
      </w:r>
    </w:p>
    <w:p w14:paraId="58E62D7E" w14:textId="3E7734BF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lastRenderedPageBreak/>
        <w:t>4. Сања Марк</w:t>
      </w:r>
      <w:r w:rsidR="00D44EDF" w:rsidRPr="007B3B84">
        <w:rPr>
          <w:rFonts w:asciiTheme="minorHAnsi" w:hAnsiTheme="minorHAnsi" w:cstheme="minorHAnsi"/>
          <w:sz w:val="24"/>
          <w:szCs w:val="24"/>
        </w:rPr>
        <w:t>o</w:t>
      </w:r>
      <w:r w:rsidRPr="007B3B84">
        <w:rPr>
          <w:rFonts w:asciiTheme="minorHAnsi" w:hAnsiTheme="minorHAnsi" w:cstheme="minorHAnsi"/>
          <w:sz w:val="24"/>
          <w:szCs w:val="24"/>
        </w:rPr>
        <w:t>вић</w:t>
      </w:r>
    </w:p>
    <w:p w14:paraId="116C10DF" w14:textId="53336B5C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</w:rPr>
        <w:t>5.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0367EC" w:rsidRPr="007B3B84">
        <w:rPr>
          <w:rFonts w:asciiTheme="minorHAnsi" w:hAnsiTheme="minorHAnsi" w:cstheme="minorHAnsi"/>
          <w:sz w:val="24"/>
          <w:szCs w:val="24"/>
          <w:lang w:val="sr-Cyrl-RS"/>
        </w:rPr>
        <w:t>Весна Боромиса</w:t>
      </w:r>
    </w:p>
    <w:p w14:paraId="79CFE32C" w14:textId="5C5F4538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Радмила Илић</w:t>
      </w:r>
    </w:p>
    <w:p w14:paraId="45A1CB59" w14:textId="393401C5" w:rsidR="00122DFF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7</w:t>
      </w:r>
      <w:r w:rsidR="00DD7F5C" w:rsidRPr="007B3B84">
        <w:rPr>
          <w:rFonts w:asciiTheme="minorHAnsi" w:hAnsiTheme="minorHAnsi" w:cstheme="minorHAnsi"/>
          <w:sz w:val="24"/>
          <w:szCs w:val="24"/>
          <w:lang w:val="sr-Cyrl-RS"/>
        </w:rPr>
        <w:t>.</w:t>
      </w:r>
      <w:r w:rsidR="00322AB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Кристина Ловчевић</w:t>
      </w:r>
    </w:p>
    <w:p w14:paraId="374AF69C" w14:textId="1B34A8A0" w:rsidR="003E26C8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8. </w:t>
      </w:r>
      <w:r w:rsidR="000367EC" w:rsidRPr="007B3B84">
        <w:rPr>
          <w:rFonts w:asciiTheme="minorHAnsi" w:hAnsiTheme="minorHAnsi" w:cstheme="minorHAnsi"/>
          <w:sz w:val="24"/>
          <w:szCs w:val="24"/>
          <w:lang w:val="sr-Cyrl-RS"/>
        </w:rPr>
        <w:t>Марија Стокућа</w:t>
      </w:r>
    </w:p>
    <w:p w14:paraId="4E35D598" w14:textId="04750195" w:rsidR="00322ABC" w:rsidRPr="007B3B84" w:rsidRDefault="00322ABC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9. Марија Нићифоровић</w:t>
      </w:r>
    </w:p>
    <w:p w14:paraId="51E3A09A" w14:textId="77777777" w:rsidR="00F36C6B" w:rsidRPr="007B3B84" w:rsidRDefault="00F36C6B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122AE313" w14:textId="77777777" w:rsidR="003E26C8" w:rsidRPr="007B3B84" w:rsidRDefault="00075170" w:rsidP="00A916B6">
      <w:pPr>
        <w:pStyle w:val="ListParagraph"/>
        <w:tabs>
          <w:tab w:val="left" w:pos="3673"/>
        </w:tabs>
        <w:ind w:left="1080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ab/>
      </w:r>
    </w:p>
    <w:p w14:paraId="1255FF8F" w14:textId="6ACBE15A" w:rsidR="003E26C8" w:rsidRPr="007B3B84" w:rsidRDefault="003E26C8" w:rsidP="00550604">
      <w:pPr>
        <w:pStyle w:val="ListParagraph"/>
        <w:numPr>
          <w:ilvl w:val="0"/>
          <w:numId w:val="85"/>
        </w:numPr>
        <w:jc w:val="both"/>
        <w:rPr>
          <w:rFonts w:asciiTheme="minorHAnsi" w:hAnsiTheme="minorHAnsi" w:cstheme="minorHAnsi"/>
          <w:b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>ТИМ ЗА ЗАШТИТУ УЧЕНИКА ОД НАСИЉА,</w:t>
      </w:r>
      <w:r w:rsidR="00A916B6"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>ЗЛОСТАВЉАЊА И ЗАНЕМАРИВАЊА</w:t>
      </w:r>
    </w:p>
    <w:p w14:paraId="322DF214" w14:textId="19752A4B" w:rsidR="00D72991" w:rsidRPr="007B3B84" w:rsidRDefault="00C37D3C" w:rsidP="00C37D3C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1.</w:t>
      </w:r>
      <w:r w:rsidR="00322ABC" w:rsidRPr="007B3B84">
        <w:rPr>
          <w:rFonts w:asciiTheme="minorHAnsi" w:hAnsiTheme="minorHAnsi" w:cstheme="minorHAnsi"/>
          <w:lang w:val="sr-Cyrl-RS"/>
        </w:rPr>
        <w:t xml:space="preserve"> Сузана Милутиновић</w:t>
      </w:r>
      <w:r w:rsidR="00DD7F5C" w:rsidRPr="007B3B84">
        <w:rPr>
          <w:rFonts w:asciiTheme="minorHAnsi" w:hAnsiTheme="minorHAnsi" w:cstheme="minorHAnsi"/>
          <w:lang w:val="sr-Cyrl-RS"/>
        </w:rPr>
        <w:t>,</w:t>
      </w:r>
      <w:r w:rsidR="00D72991" w:rsidRPr="007B3B84">
        <w:rPr>
          <w:rFonts w:asciiTheme="minorHAnsi" w:hAnsiTheme="minorHAnsi" w:cstheme="minorHAnsi"/>
          <w:lang w:val="sr-Cyrl-RS"/>
        </w:rPr>
        <w:t xml:space="preserve"> </w:t>
      </w:r>
      <w:r w:rsidR="003E26C8" w:rsidRPr="007B3B84">
        <w:rPr>
          <w:rFonts w:asciiTheme="minorHAnsi" w:hAnsiTheme="minorHAnsi" w:cstheme="minorHAnsi"/>
          <w:lang w:val="sr-Cyrl-RS"/>
        </w:rPr>
        <w:t>руководилац</w:t>
      </w:r>
    </w:p>
    <w:p w14:paraId="167E3013" w14:textId="78638CC8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2.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B76F96" w:rsidRPr="007B3B84">
        <w:rPr>
          <w:rFonts w:asciiTheme="minorHAnsi" w:hAnsiTheme="minorHAnsi" w:cstheme="minorHAnsi"/>
          <w:sz w:val="24"/>
          <w:szCs w:val="24"/>
          <w:lang w:val="sr-Cyrl-RS"/>
        </w:rPr>
        <w:t>Десанка Младеновић</w:t>
      </w:r>
    </w:p>
    <w:p w14:paraId="0206FD95" w14:textId="5B78B1CF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5.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Оља Маринчевић</w:t>
      </w:r>
    </w:p>
    <w:p w14:paraId="613AE4D7" w14:textId="4D44B2A2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322ABC" w:rsidRPr="007B3B84">
        <w:rPr>
          <w:rFonts w:asciiTheme="minorHAnsi" w:hAnsiTheme="minorHAnsi" w:cstheme="minorHAnsi"/>
          <w:sz w:val="24"/>
          <w:szCs w:val="24"/>
          <w:lang w:val="sr-Cyrl-RS"/>
        </w:rPr>
        <w:t>Марија Стокућа</w:t>
      </w:r>
    </w:p>
    <w:p w14:paraId="2B69F04A" w14:textId="1F252F2E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7.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D72991" w:rsidRPr="007B3B84">
        <w:rPr>
          <w:rFonts w:asciiTheme="minorHAnsi" w:hAnsiTheme="minorHAnsi" w:cstheme="minorHAnsi"/>
          <w:sz w:val="24"/>
          <w:szCs w:val="24"/>
          <w:lang w:val="sr-Cyrl-RS"/>
        </w:rPr>
        <w:t>Марина Стокућа</w:t>
      </w:r>
    </w:p>
    <w:p w14:paraId="7D6080C6" w14:textId="2CF45485" w:rsidR="00DD7F5C" w:rsidRPr="007B3B84" w:rsidRDefault="00DD7F5C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8. Лидија Завишић</w:t>
      </w:r>
    </w:p>
    <w:p w14:paraId="57B7AD4B" w14:textId="1BEB9514" w:rsidR="00DD7F5C" w:rsidRPr="007B3B84" w:rsidRDefault="00DD7F5C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9</w:t>
      </w:r>
      <w:r w:rsidR="00322ABC" w:rsidRPr="007B3B84">
        <w:rPr>
          <w:rFonts w:asciiTheme="minorHAnsi" w:hAnsiTheme="minorHAnsi" w:cstheme="minorHAnsi"/>
          <w:sz w:val="24"/>
          <w:szCs w:val="24"/>
          <w:lang w:val="sr-Cyrl-RS"/>
        </w:rPr>
        <w:t>. Срђан Рајковић</w:t>
      </w:r>
    </w:p>
    <w:p w14:paraId="05DC6A9F" w14:textId="708FB1ED" w:rsidR="00DD7F5C" w:rsidRPr="007B3B84" w:rsidRDefault="00DD7F5C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10. </w:t>
      </w:r>
      <w:r w:rsidR="00D72991" w:rsidRPr="007B3B84">
        <w:rPr>
          <w:rFonts w:asciiTheme="minorHAnsi" w:hAnsiTheme="minorHAnsi" w:cstheme="minorHAnsi"/>
          <w:sz w:val="24"/>
          <w:szCs w:val="24"/>
          <w:lang w:val="sr-Cyrl-RS"/>
        </w:rPr>
        <w:t>Александар Лукић</w:t>
      </w:r>
      <w:r w:rsidR="00B76F96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</w:p>
    <w:p w14:paraId="53A9D678" w14:textId="7885872F" w:rsidR="00D72991" w:rsidRPr="007B3B84" w:rsidRDefault="00D72991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11.Андреј Ловчевић</w:t>
      </w:r>
    </w:p>
    <w:p w14:paraId="35A012FB" w14:textId="7ED1DBEE" w:rsidR="00D72991" w:rsidRPr="007B3B84" w:rsidRDefault="00D72991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12.Снежана Полић</w:t>
      </w:r>
    </w:p>
    <w:p w14:paraId="53EF2715" w14:textId="71035BA2" w:rsidR="00D72991" w:rsidRPr="007B3B84" w:rsidRDefault="00D72991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13. Светлана Комленовић</w:t>
      </w:r>
    </w:p>
    <w:p w14:paraId="1DAD186B" w14:textId="5D273C2A" w:rsidR="00122DFF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14. </w:t>
      </w:r>
      <w:r w:rsidR="00322ABC" w:rsidRPr="007B3B84">
        <w:rPr>
          <w:rFonts w:asciiTheme="minorHAnsi" w:hAnsiTheme="minorHAnsi" w:cstheme="minorHAnsi"/>
          <w:sz w:val="24"/>
          <w:szCs w:val="24"/>
          <w:lang w:val="sr-Cyrl-RS"/>
        </w:rPr>
        <w:t>Марија Цветковић</w:t>
      </w:r>
    </w:p>
    <w:p w14:paraId="453BF07F" w14:textId="4C2A6BA6" w:rsidR="0093774B" w:rsidRPr="007B3B84" w:rsidRDefault="0093774B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15. Ивица Радаковић</w:t>
      </w:r>
    </w:p>
    <w:p w14:paraId="1A340BBF" w14:textId="77777777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4EEE01BE" w14:textId="77777777" w:rsidR="003E26C8" w:rsidRPr="007B3B84" w:rsidRDefault="003E26C8" w:rsidP="00550604">
      <w:pPr>
        <w:pStyle w:val="ListParagraph"/>
        <w:numPr>
          <w:ilvl w:val="0"/>
          <w:numId w:val="86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7B3B84">
        <w:rPr>
          <w:rFonts w:asciiTheme="minorHAnsi" w:hAnsiTheme="minorHAnsi" w:cstheme="minorHAnsi"/>
          <w:b/>
          <w:sz w:val="24"/>
          <w:szCs w:val="24"/>
        </w:rPr>
        <w:t>ТИМ ЗА САМОВРЕДНОВАЊЕ</w:t>
      </w:r>
    </w:p>
    <w:p w14:paraId="1BC5AE71" w14:textId="4D4DFD7B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1.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Радмила Илић,</w:t>
      </w:r>
      <w:r w:rsidR="00D72991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руководилац</w:t>
      </w:r>
    </w:p>
    <w:p w14:paraId="6E8AEE78" w14:textId="7912CF1B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2.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Гордана Карановић</w:t>
      </w:r>
    </w:p>
    <w:p w14:paraId="62EB5F10" w14:textId="5B6D4A1C" w:rsidR="003E26C8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3</w:t>
      </w:r>
      <w:r w:rsidR="003E26C8" w:rsidRPr="007B3B84">
        <w:rPr>
          <w:rFonts w:asciiTheme="minorHAnsi" w:hAnsiTheme="minorHAnsi" w:cstheme="minorHAnsi"/>
          <w:sz w:val="24"/>
          <w:szCs w:val="24"/>
        </w:rPr>
        <w:t>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3E26C8" w:rsidRPr="007B3B84">
        <w:rPr>
          <w:rFonts w:asciiTheme="minorHAnsi" w:hAnsiTheme="minorHAnsi" w:cstheme="minorHAnsi"/>
          <w:sz w:val="24"/>
          <w:szCs w:val="24"/>
        </w:rPr>
        <w:t>Ивана Килибарда</w:t>
      </w:r>
    </w:p>
    <w:p w14:paraId="7AAAD12F" w14:textId="277D4EFF" w:rsidR="003E26C8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4</w:t>
      </w:r>
      <w:r w:rsidR="003E26C8" w:rsidRPr="007B3B84">
        <w:rPr>
          <w:rFonts w:asciiTheme="minorHAnsi" w:hAnsiTheme="minorHAnsi" w:cstheme="minorHAnsi"/>
          <w:sz w:val="24"/>
          <w:szCs w:val="24"/>
        </w:rPr>
        <w:t>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3E26C8" w:rsidRPr="007B3B84">
        <w:rPr>
          <w:rFonts w:asciiTheme="minorHAnsi" w:hAnsiTheme="minorHAnsi" w:cstheme="minorHAnsi"/>
          <w:sz w:val="24"/>
          <w:szCs w:val="24"/>
        </w:rPr>
        <w:t>Љиљана Милошевић</w:t>
      </w:r>
    </w:p>
    <w:p w14:paraId="0627F941" w14:textId="46264A45" w:rsidR="003E26C8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5</w:t>
      </w:r>
      <w:r w:rsidR="003E26C8" w:rsidRPr="007B3B84">
        <w:rPr>
          <w:rFonts w:asciiTheme="minorHAnsi" w:hAnsiTheme="minorHAnsi" w:cstheme="minorHAnsi"/>
          <w:sz w:val="24"/>
          <w:szCs w:val="24"/>
        </w:rPr>
        <w:t>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3E26C8" w:rsidRPr="007B3B84">
        <w:rPr>
          <w:rFonts w:asciiTheme="minorHAnsi" w:hAnsiTheme="minorHAnsi" w:cstheme="minorHAnsi"/>
          <w:sz w:val="24"/>
          <w:szCs w:val="24"/>
        </w:rPr>
        <w:t>Светлана Комленовић</w:t>
      </w:r>
    </w:p>
    <w:p w14:paraId="4691EBC9" w14:textId="704BF886" w:rsidR="003E26C8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</w:t>
      </w:r>
      <w:r w:rsidR="003E26C8" w:rsidRPr="007B3B84">
        <w:rPr>
          <w:rFonts w:asciiTheme="minorHAnsi" w:hAnsiTheme="minorHAnsi" w:cstheme="minorHAnsi"/>
          <w:sz w:val="24"/>
          <w:szCs w:val="24"/>
        </w:rPr>
        <w:t>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3E26C8" w:rsidRPr="007B3B84">
        <w:rPr>
          <w:rFonts w:asciiTheme="minorHAnsi" w:hAnsiTheme="minorHAnsi" w:cstheme="minorHAnsi"/>
          <w:sz w:val="24"/>
          <w:szCs w:val="24"/>
        </w:rPr>
        <w:t>Ивица Радаковић</w:t>
      </w:r>
    </w:p>
    <w:p w14:paraId="670F4832" w14:textId="257353AF" w:rsidR="003E26C8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7</w:t>
      </w:r>
      <w:r w:rsidR="003E26C8" w:rsidRPr="007B3B84">
        <w:rPr>
          <w:rFonts w:asciiTheme="minorHAnsi" w:hAnsiTheme="minorHAnsi" w:cstheme="minorHAnsi"/>
          <w:sz w:val="24"/>
          <w:szCs w:val="24"/>
        </w:rPr>
        <w:t>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3E26C8" w:rsidRPr="007B3B84">
        <w:rPr>
          <w:rFonts w:asciiTheme="minorHAnsi" w:hAnsiTheme="minorHAnsi" w:cstheme="minorHAnsi"/>
          <w:sz w:val="24"/>
          <w:szCs w:val="24"/>
        </w:rPr>
        <w:t>Снежана Стевановић</w:t>
      </w:r>
      <w:r w:rsidR="003E26C8" w:rsidRPr="007B3B84">
        <w:rPr>
          <w:rFonts w:asciiTheme="minorHAnsi" w:hAnsiTheme="minorHAnsi" w:cstheme="minorHAnsi"/>
          <w:sz w:val="24"/>
          <w:szCs w:val="24"/>
        </w:rPr>
        <w:tab/>
      </w:r>
    </w:p>
    <w:p w14:paraId="58A3440C" w14:textId="39AC9774" w:rsidR="00B76F96" w:rsidRPr="007B3B84" w:rsidRDefault="00122DFF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8</w:t>
      </w:r>
      <w:r w:rsidR="00B76F96" w:rsidRPr="007B3B84">
        <w:rPr>
          <w:rFonts w:asciiTheme="minorHAnsi" w:hAnsiTheme="minorHAnsi" w:cstheme="minorHAnsi"/>
          <w:sz w:val="24"/>
          <w:szCs w:val="24"/>
          <w:lang w:val="sr-Cyrl-RS"/>
        </w:rPr>
        <w:t>. Марина Стокућа</w:t>
      </w:r>
    </w:p>
    <w:p w14:paraId="50519F9F" w14:textId="631CD884" w:rsidR="002C0900" w:rsidRPr="007B3B84" w:rsidRDefault="00C433C3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9</w:t>
      </w:r>
      <w:r w:rsidR="002C0900" w:rsidRPr="007B3B84">
        <w:rPr>
          <w:rFonts w:asciiTheme="minorHAnsi" w:hAnsiTheme="minorHAnsi" w:cstheme="minorHAnsi"/>
          <w:sz w:val="24"/>
          <w:szCs w:val="24"/>
          <w:lang w:val="sr-Cyrl-RS"/>
        </w:rPr>
        <w:t>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2C0900" w:rsidRPr="007B3B84">
        <w:rPr>
          <w:rFonts w:asciiTheme="minorHAnsi" w:hAnsiTheme="minorHAnsi" w:cstheme="minorHAnsi"/>
          <w:sz w:val="24"/>
          <w:szCs w:val="24"/>
          <w:lang w:val="sr-Cyrl-RS"/>
        </w:rPr>
        <w:t>Марина Тадић,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2C0900" w:rsidRPr="007B3B84">
        <w:rPr>
          <w:rFonts w:asciiTheme="minorHAnsi" w:hAnsiTheme="minorHAnsi" w:cstheme="minorHAnsi"/>
          <w:sz w:val="24"/>
          <w:szCs w:val="24"/>
          <w:lang w:val="sr-Cyrl-RS"/>
        </w:rPr>
        <w:t>родитељ</w:t>
      </w:r>
    </w:p>
    <w:p w14:paraId="66658175" w14:textId="2EBE0DF1" w:rsidR="003E26C8" w:rsidRPr="007B3B84" w:rsidRDefault="0093774B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10. Десанка Младеновић</w:t>
      </w:r>
    </w:p>
    <w:p w14:paraId="4C29AC6B" w14:textId="77777777" w:rsidR="0093774B" w:rsidRPr="007B3B84" w:rsidRDefault="0093774B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F245884" w14:textId="77777777" w:rsidR="003E26C8" w:rsidRPr="007B3B84" w:rsidRDefault="00855395" w:rsidP="00550604">
      <w:pPr>
        <w:pStyle w:val="ListParagraph"/>
        <w:numPr>
          <w:ilvl w:val="0"/>
          <w:numId w:val="87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7B3B84">
        <w:rPr>
          <w:rFonts w:asciiTheme="minorHAnsi" w:hAnsiTheme="minorHAnsi" w:cstheme="minorHAnsi"/>
          <w:b/>
          <w:sz w:val="24"/>
          <w:szCs w:val="24"/>
        </w:rPr>
        <w:t>ТИМ ЗА ЕСТЕТСКО УРЕЂ</w:t>
      </w: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>Е</w:t>
      </w:r>
      <w:r w:rsidR="003E26C8" w:rsidRPr="007B3B84">
        <w:rPr>
          <w:rFonts w:asciiTheme="minorHAnsi" w:hAnsiTheme="minorHAnsi" w:cstheme="minorHAnsi"/>
          <w:b/>
          <w:sz w:val="24"/>
          <w:szCs w:val="24"/>
        </w:rPr>
        <w:t>ЊЕ ШКОЛЕ</w:t>
      </w:r>
    </w:p>
    <w:p w14:paraId="1064B931" w14:textId="31FDB586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1.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Персида Коматина</w:t>
      </w:r>
      <w:r w:rsidR="00DD7F5C" w:rsidRPr="007B3B84">
        <w:rPr>
          <w:rFonts w:asciiTheme="minorHAnsi" w:hAnsiTheme="minorHAnsi" w:cstheme="minorHAnsi"/>
          <w:sz w:val="24"/>
          <w:szCs w:val="24"/>
          <w:lang w:val="sr-Cyrl-RS"/>
        </w:rPr>
        <w:t>,</w:t>
      </w:r>
      <w:r w:rsidR="00D72991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DD7F5C" w:rsidRPr="007B3B84">
        <w:rPr>
          <w:rFonts w:asciiTheme="minorHAnsi" w:hAnsiTheme="minorHAnsi" w:cstheme="minorHAnsi"/>
          <w:sz w:val="24"/>
          <w:szCs w:val="24"/>
        </w:rPr>
        <w:t>руководилац</w:t>
      </w:r>
    </w:p>
    <w:p w14:paraId="03213C3C" w14:textId="51AEE622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lastRenderedPageBreak/>
        <w:t>2.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Марија Антић</w:t>
      </w:r>
    </w:p>
    <w:p w14:paraId="2D107C73" w14:textId="781A2949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3.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Мари</w:t>
      </w:r>
      <w:r w:rsidR="00B76514" w:rsidRPr="007B3B84">
        <w:rPr>
          <w:rFonts w:asciiTheme="minorHAnsi" w:hAnsiTheme="minorHAnsi" w:cstheme="minorHAnsi"/>
          <w:sz w:val="24"/>
          <w:szCs w:val="24"/>
          <w:lang w:val="sr-Cyrl-RS"/>
        </w:rPr>
        <w:t>ј</w:t>
      </w:r>
      <w:r w:rsidRPr="007B3B84">
        <w:rPr>
          <w:rFonts w:asciiTheme="minorHAnsi" w:hAnsiTheme="minorHAnsi" w:cstheme="minorHAnsi"/>
          <w:sz w:val="24"/>
          <w:szCs w:val="24"/>
        </w:rPr>
        <w:t>а Стокућа</w:t>
      </w:r>
    </w:p>
    <w:p w14:paraId="6C831986" w14:textId="25581A32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4.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Снежана Полић</w:t>
      </w:r>
    </w:p>
    <w:p w14:paraId="7C772109" w14:textId="1EAECCA9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5.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Ивана Килибарда</w:t>
      </w:r>
    </w:p>
    <w:p w14:paraId="32EE329B" w14:textId="5E8D96BA" w:rsidR="00B76514" w:rsidRPr="007B3B84" w:rsidRDefault="00B76514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 Марија Цветковић</w:t>
      </w:r>
    </w:p>
    <w:p w14:paraId="78DC4B56" w14:textId="4643E45A" w:rsidR="00B76514" w:rsidRPr="007B3B84" w:rsidRDefault="00B76514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7.</w:t>
      </w:r>
      <w:r w:rsidR="004E3A53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122DFF" w:rsidRPr="007B3B84">
        <w:rPr>
          <w:rFonts w:asciiTheme="minorHAnsi" w:hAnsiTheme="minorHAnsi" w:cstheme="minorHAnsi"/>
          <w:sz w:val="24"/>
          <w:szCs w:val="24"/>
          <w:lang w:val="sr-Cyrl-RS"/>
        </w:rPr>
        <w:t>Слађана Грковић</w:t>
      </w:r>
    </w:p>
    <w:p w14:paraId="013B641D" w14:textId="77777777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</w:p>
    <w:p w14:paraId="687FFCC9" w14:textId="1C158B99" w:rsidR="00C433C3" w:rsidRPr="007B3B84" w:rsidRDefault="003E26C8" w:rsidP="00550604">
      <w:pPr>
        <w:pStyle w:val="ListParagraph"/>
        <w:numPr>
          <w:ilvl w:val="0"/>
          <w:numId w:val="87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7B3B84">
        <w:rPr>
          <w:rFonts w:asciiTheme="minorHAnsi" w:hAnsiTheme="minorHAnsi" w:cstheme="minorHAnsi"/>
          <w:b/>
          <w:sz w:val="24"/>
          <w:szCs w:val="24"/>
        </w:rPr>
        <w:t>ТИМ ЗА МАРКЕТИ</w:t>
      </w:r>
      <w:r w:rsidR="00C433C3"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>НГ</w:t>
      </w:r>
    </w:p>
    <w:p w14:paraId="6D9D2C85" w14:textId="77777777" w:rsidR="00C433C3" w:rsidRPr="007B3B84" w:rsidRDefault="00C433C3" w:rsidP="00C433C3">
      <w:pPr>
        <w:pStyle w:val="ListParagraph"/>
        <w:ind w:left="36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026EE38" w14:textId="3633ECA6" w:rsidR="003E26C8" w:rsidRPr="007B3B84" w:rsidRDefault="00C433C3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Мирјана Маринковић,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руководилац</w:t>
      </w:r>
    </w:p>
    <w:p w14:paraId="1B8377FA" w14:textId="2200B1BB" w:rsidR="003E26C8" w:rsidRPr="007B3B84" w:rsidRDefault="003E26C8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Светлана Комленовић</w:t>
      </w:r>
    </w:p>
    <w:p w14:paraId="35599AFA" w14:textId="792DE8F2" w:rsidR="00122DFF" w:rsidRPr="007B3B84" w:rsidRDefault="00ED48D6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Александар Тасић</w:t>
      </w:r>
    </w:p>
    <w:p w14:paraId="342F37FB" w14:textId="0CC62F77" w:rsidR="00122DFF" w:rsidRPr="007B3B84" w:rsidRDefault="0093774B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Јелена Вуловић</w:t>
      </w:r>
    </w:p>
    <w:p w14:paraId="1F6899FC" w14:textId="50BC391B" w:rsidR="00122DFF" w:rsidRPr="007B3B84" w:rsidRDefault="00122DFF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Кристина Ловчевић</w:t>
      </w:r>
    </w:p>
    <w:p w14:paraId="3127DD1F" w14:textId="567D075F" w:rsidR="00B76514" w:rsidRPr="007B3B84" w:rsidRDefault="00122DFF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Марија</w:t>
      </w:r>
      <w:r w:rsidR="00C433C3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Стокућа</w:t>
      </w:r>
    </w:p>
    <w:p w14:paraId="6B9B880F" w14:textId="2A17AC58" w:rsidR="00C433C3" w:rsidRPr="007B3B84" w:rsidRDefault="00C433C3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Марија Томић</w:t>
      </w:r>
    </w:p>
    <w:p w14:paraId="693B63B7" w14:textId="791BF0DD" w:rsidR="0093774B" w:rsidRPr="007B3B84" w:rsidRDefault="0093774B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Марина Стикућа</w:t>
      </w:r>
    </w:p>
    <w:p w14:paraId="3FF44F50" w14:textId="431CD620" w:rsidR="0093774B" w:rsidRPr="007B3B84" w:rsidRDefault="0093774B" w:rsidP="00550604">
      <w:pPr>
        <w:pStyle w:val="ListParagraph"/>
        <w:numPr>
          <w:ilvl w:val="0"/>
          <w:numId w:val="97"/>
        </w:numPr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Персида Коматина</w:t>
      </w:r>
    </w:p>
    <w:p w14:paraId="1D9E6DFD" w14:textId="77777777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740B0F63" w14:textId="77777777" w:rsidR="00C433C3" w:rsidRPr="007B3B84" w:rsidRDefault="00C433C3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61EE5747" w14:textId="77777777" w:rsidR="003E26C8" w:rsidRPr="007B3B84" w:rsidRDefault="003E26C8" w:rsidP="00550604">
      <w:pPr>
        <w:pStyle w:val="ListParagraph"/>
        <w:numPr>
          <w:ilvl w:val="0"/>
          <w:numId w:val="87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7B3B84">
        <w:rPr>
          <w:rFonts w:asciiTheme="minorHAnsi" w:hAnsiTheme="minorHAnsi" w:cstheme="minorHAnsi"/>
          <w:b/>
          <w:sz w:val="24"/>
          <w:szCs w:val="24"/>
        </w:rPr>
        <w:t>ТИМ ЗА ПО</w:t>
      </w:r>
    </w:p>
    <w:p w14:paraId="79C82C8C" w14:textId="09EE5FFA" w:rsidR="008F2B27" w:rsidRPr="007B3B84" w:rsidRDefault="003E26C8" w:rsidP="0093774B">
      <w:pPr>
        <w:pStyle w:val="ListParagraph"/>
        <w:ind w:left="360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 xml:space="preserve">Одељенске старешине 7. и 8. </w:t>
      </w:r>
      <w:r w:rsidR="008F2B27" w:rsidRPr="007B3B84">
        <w:rPr>
          <w:rFonts w:asciiTheme="minorHAnsi" w:hAnsiTheme="minorHAnsi" w:cstheme="minorHAnsi"/>
          <w:sz w:val="24"/>
          <w:szCs w:val="24"/>
        </w:rPr>
        <w:t>Р</w:t>
      </w:r>
      <w:r w:rsidRPr="007B3B84">
        <w:rPr>
          <w:rFonts w:asciiTheme="minorHAnsi" w:hAnsiTheme="minorHAnsi" w:cstheme="minorHAnsi"/>
          <w:sz w:val="24"/>
          <w:szCs w:val="24"/>
        </w:rPr>
        <w:t>азреда</w:t>
      </w:r>
    </w:p>
    <w:p w14:paraId="18E4B76A" w14:textId="31A1133A" w:rsidR="0093774B" w:rsidRPr="007B3B84" w:rsidRDefault="0093774B" w:rsidP="0093774B">
      <w:pPr>
        <w:pStyle w:val="ListParagraph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4E0F0D56" w14:textId="0C604E04" w:rsidR="0093774B" w:rsidRPr="007B3B84" w:rsidRDefault="0093774B" w:rsidP="0093774B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8</w:t>
      </w:r>
      <w:r w:rsidRPr="007B3B84">
        <w:rPr>
          <w:rFonts w:asciiTheme="minorHAnsi" w:hAnsiTheme="minorHAnsi" w:cstheme="minorHAnsi"/>
          <w:vertAlign w:val="subscript"/>
          <w:lang w:val="sr-Cyrl-CS"/>
        </w:rPr>
        <w:t>1</w:t>
      </w:r>
      <w:r w:rsidRPr="007B3B84">
        <w:rPr>
          <w:rFonts w:asciiTheme="minorHAnsi" w:hAnsiTheme="minorHAnsi" w:cstheme="minorHAnsi"/>
          <w:lang w:val="sr-Cyrl-CS"/>
        </w:rPr>
        <w:t xml:space="preserve">    Персида Коматина</w:t>
      </w:r>
    </w:p>
    <w:p w14:paraId="199DABCB" w14:textId="50D4371A" w:rsidR="0093774B" w:rsidRPr="007B3B84" w:rsidRDefault="0093774B" w:rsidP="0093774B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8</w:t>
      </w:r>
      <w:r w:rsidRPr="007B3B84">
        <w:rPr>
          <w:rFonts w:asciiTheme="minorHAnsi" w:hAnsiTheme="minorHAnsi" w:cstheme="minorHAnsi"/>
          <w:vertAlign w:val="subscript"/>
          <w:lang w:val="sr-Cyrl-CS"/>
        </w:rPr>
        <w:t>2</w:t>
      </w:r>
      <w:r w:rsidRPr="007B3B84">
        <w:rPr>
          <w:rFonts w:asciiTheme="minorHAnsi" w:hAnsiTheme="minorHAnsi" w:cstheme="minorHAnsi"/>
          <w:lang w:val="sr-Cyrl-CS"/>
        </w:rPr>
        <w:t xml:space="preserve">    Љиљана Милошевић</w:t>
      </w:r>
    </w:p>
    <w:p w14:paraId="4066A1AF" w14:textId="77777777" w:rsidR="0093774B" w:rsidRPr="007B3B84" w:rsidRDefault="0093774B" w:rsidP="0093774B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8</w:t>
      </w:r>
      <w:r w:rsidRPr="007B3B84">
        <w:rPr>
          <w:rFonts w:asciiTheme="minorHAnsi" w:hAnsiTheme="minorHAnsi" w:cstheme="minorHAnsi"/>
          <w:vertAlign w:val="subscript"/>
          <w:lang w:val="sr-Cyrl-CS"/>
        </w:rPr>
        <w:t>3</w:t>
      </w:r>
      <w:r w:rsidRPr="007B3B84">
        <w:rPr>
          <w:rFonts w:asciiTheme="minorHAnsi" w:hAnsiTheme="minorHAnsi" w:cstheme="minorHAnsi"/>
          <w:lang w:val="sr-Cyrl-CS"/>
        </w:rPr>
        <w:t xml:space="preserve">    Марија Цветковић</w:t>
      </w:r>
    </w:p>
    <w:p w14:paraId="74D53C98" w14:textId="2B8DE638" w:rsidR="00C524B0" w:rsidRPr="007B3B84" w:rsidRDefault="0093774B" w:rsidP="0093774B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 xml:space="preserve"> </w:t>
      </w:r>
      <w:r w:rsidR="00C524B0" w:rsidRPr="007B3B84">
        <w:rPr>
          <w:rFonts w:asciiTheme="minorHAnsi" w:hAnsiTheme="minorHAnsi" w:cstheme="minorHAnsi"/>
          <w:lang w:val="sr-Cyrl-RS"/>
        </w:rPr>
        <w:t>7</w:t>
      </w:r>
      <w:r w:rsidR="00C524B0" w:rsidRPr="007B3B84">
        <w:rPr>
          <w:rFonts w:asciiTheme="minorHAnsi" w:hAnsiTheme="minorHAnsi" w:cstheme="minorHAnsi"/>
          <w:vertAlign w:val="subscript"/>
          <w:lang w:val="sr-Cyrl-CS"/>
        </w:rPr>
        <w:t>1</w:t>
      </w:r>
      <w:r w:rsidR="00C524B0" w:rsidRPr="007B3B84">
        <w:rPr>
          <w:rFonts w:asciiTheme="minorHAnsi" w:hAnsiTheme="minorHAnsi" w:cstheme="minorHAnsi"/>
          <w:lang w:val="sr-Cyrl-CS"/>
        </w:rPr>
        <w:t xml:space="preserve">    </w:t>
      </w:r>
      <w:r w:rsidRPr="007B3B84">
        <w:rPr>
          <w:rFonts w:asciiTheme="minorHAnsi" w:hAnsiTheme="minorHAnsi" w:cstheme="minorHAnsi"/>
          <w:lang w:val="sr-Cyrl-CS"/>
        </w:rPr>
        <w:t>Абдреј Ловчевић</w:t>
      </w:r>
    </w:p>
    <w:p w14:paraId="33829B84" w14:textId="2F168002" w:rsidR="00C524B0" w:rsidRPr="007B3B84" w:rsidRDefault="00C524B0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>7</w:t>
      </w:r>
      <w:r w:rsidRPr="007B3B84">
        <w:rPr>
          <w:rFonts w:asciiTheme="minorHAnsi" w:hAnsiTheme="minorHAnsi" w:cstheme="minorHAnsi"/>
          <w:vertAlign w:val="subscript"/>
          <w:lang w:val="sr-Cyrl-CS"/>
        </w:rPr>
        <w:t>2</w:t>
      </w:r>
      <w:r w:rsidRPr="007B3B84">
        <w:rPr>
          <w:rFonts w:asciiTheme="minorHAnsi" w:hAnsiTheme="minorHAnsi" w:cstheme="minorHAnsi"/>
          <w:lang w:val="sr-Cyrl-CS"/>
        </w:rPr>
        <w:t xml:space="preserve">    </w:t>
      </w:r>
      <w:r w:rsidR="0093774B" w:rsidRPr="007B3B84">
        <w:rPr>
          <w:rFonts w:asciiTheme="minorHAnsi" w:hAnsiTheme="minorHAnsi" w:cstheme="minorHAnsi"/>
          <w:lang w:val="sr-Cyrl-CS"/>
        </w:rPr>
        <w:t>Срђан Рајковић</w:t>
      </w:r>
    </w:p>
    <w:p w14:paraId="15C6F38C" w14:textId="1244B6B2" w:rsidR="00C524B0" w:rsidRPr="007B3B84" w:rsidRDefault="00C524B0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7</w:t>
      </w:r>
      <w:r w:rsidRPr="007B3B84">
        <w:rPr>
          <w:rFonts w:asciiTheme="minorHAnsi" w:hAnsiTheme="minorHAnsi" w:cstheme="minorHAnsi"/>
          <w:vertAlign w:val="subscript"/>
          <w:lang w:val="sr-Cyrl-CS"/>
        </w:rPr>
        <w:t xml:space="preserve">3      </w:t>
      </w:r>
      <w:r w:rsidR="0093774B" w:rsidRPr="007B3B84">
        <w:rPr>
          <w:rFonts w:asciiTheme="minorHAnsi" w:hAnsiTheme="minorHAnsi" w:cstheme="minorHAnsi"/>
          <w:lang w:val="sr-Cyrl-CS"/>
        </w:rPr>
        <w:t>Милка Гогић</w:t>
      </w:r>
    </w:p>
    <w:p w14:paraId="40AEBDCB" w14:textId="3C30FC1D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0AB3E7B2" w14:textId="77777777" w:rsidR="003E26C8" w:rsidRPr="007B3B84" w:rsidRDefault="003E26C8" w:rsidP="00550604">
      <w:pPr>
        <w:pStyle w:val="ListParagraph"/>
        <w:numPr>
          <w:ilvl w:val="0"/>
          <w:numId w:val="87"/>
        </w:numPr>
        <w:jc w:val="both"/>
        <w:rPr>
          <w:rFonts w:asciiTheme="minorHAnsi" w:hAnsiTheme="minorHAnsi" w:cstheme="minorHAnsi"/>
          <w:b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>ТИМ ЗА ОБЕЗБЕЂИВАЊЕ КВАЛИТЕТА</w:t>
      </w:r>
      <w:r w:rsidR="00804CA6"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РАДА </w:t>
      </w: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 xml:space="preserve"> И РАЗВОЈА УСТАНОВЕ </w:t>
      </w:r>
    </w:p>
    <w:p w14:paraId="62DB90B4" w14:textId="3F1FE7A4" w:rsidR="003E26C8" w:rsidRPr="007B3B84" w:rsidRDefault="002C0900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Ивица Радаковић</w:t>
      </w:r>
      <w:r w:rsidR="003E26C8" w:rsidRPr="007B3B84">
        <w:rPr>
          <w:rFonts w:asciiTheme="minorHAnsi" w:hAnsiTheme="minorHAnsi" w:cstheme="minorHAnsi"/>
          <w:sz w:val="24"/>
          <w:szCs w:val="24"/>
          <w:lang w:val="sr-Cyrl-RS"/>
        </w:rPr>
        <w:t>,директор</w:t>
      </w:r>
    </w:p>
    <w:p w14:paraId="1C4B41E1" w14:textId="46065425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2.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Владимир Церовац</w:t>
      </w:r>
    </w:p>
    <w:p w14:paraId="0E2B0B37" w14:textId="7BD6F9E9" w:rsidR="003E26C8" w:rsidRPr="007B3B84" w:rsidRDefault="002C0900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3.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Светлана Комленовић</w:t>
      </w:r>
    </w:p>
    <w:p w14:paraId="2459F27B" w14:textId="013E641F" w:rsidR="003E26C8" w:rsidRPr="007B3B84" w:rsidRDefault="002C0900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4.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Радмила Илић</w:t>
      </w:r>
    </w:p>
    <w:p w14:paraId="29B826B0" w14:textId="7F38EF44" w:rsidR="003E26C8" w:rsidRPr="007B3B84" w:rsidRDefault="002C0900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5.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C433C3" w:rsidRPr="007B3B84">
        <w:rPr>
          <w:rFonts w:asciiTheme="minorHAnsi" w:hAnsiTheme="minorHAnsi" w:cstheme="minorHAnsi"/>
          <w:sz w:val="24"/>
          <w:szCs w:val="24"/>
          <w:lang w:val="sr-Cyrl-RS"/>
        </w:rPr>
        <w:t>Александар Тасић</w:t>
      </w:r>
    </w:p>
    <w:p w14:paraId="18B0E4CA" w14:textId="15F40E13" w:rsidR="003E26C8" w:rsidRPr="007B3B84" w:rsidRDefault="002C0900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122DFF" w:rsidRPr="007B3B84">
        <w:rPr>
          <w:rFonts w:asciiTheme="minorHAnsi" w:hAnsiTheme="minorHAnsi" w:cstheme="minorHAnsi"/>
          <w:sz w:val="24"/>
          <w:szCs w:val="24"/>
          <w:lang w:val="sr-Cyrl-RS"/>
        </w:rPr>
        <w:t>Марина Стокућа</w:t>
      </w:r>
    </w:p>
    <w:p w14:paraId="5545CB5C" w14:textId="77777777" w:rsidR="002C0900" w:rsidRPr="007B3B84" w:rsidRDefault="002C0900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7. Ивица Лазаревић,родитељ</w:t>
      </w:r>
    </w:p>
    <w:p w14:paraId="7197682D" w14:textId="77777777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8848BCB" w14:textId="77777777" w:rsidR="003E26C8" w:rsidRPr="007B3B84" w:rsidRDefault="003E26C8" w:rsidP="00550604">
      <w:pPr>
        <w:pStyle w:val="ListParagraph"/>
        <w:numPr>
          <w:ilvl w:val="0"/>
          <w:numId w:val="87"/>
        </w:numPr>
        <w:jc w:val="both"/>
        <w:rPr>
          <w:rFonts w:asciiTheme="minorHAnsi" w:hAnsiTheme="minorHAnsi" w:cstheme="minorHAnsi"/>
          <w:b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sz w:val="24"/>
          <w:szCs w:val="24"/>
          <w:lang w:val="sr-Cyrl-RS"/>
        </w:rPr>
        <w:t>ТИМ ЗА РАЗВОЈ МЕЂУПРЕДМЕТНИХ КОМПЕТЕНЦИЈА И ПРЕДУЗЕТНИШТВА</w:t>
      </w:r>
    </w:p>
    <w:p w14:paraId="78AF1ECB" w14:textId="1BE499B8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C433C3" w:rsidRPr="007B3B84">
        <w:rPr>
          <w:rFonts w:asciiTheme="minorHAnsi" w:hAnsiTheme="minorHAnsi" w:cstheme="minorHAnsi"/>
          <w:sz w:val="24"/>
          <w:szCs w:val="24"/>
          <w:lang w:val="sr-Cyrl-RS"/>
        </w:rPr>
        <w:t>Марија Цветковић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, руководилац</w:t>
      </w:r>
    </w:p>
    <w:p w14:paraId="713D5C70" w14:textId="598DCC02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2.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C433C3" w:rsidRPr="007B3B84">
        <w:rPr>
          <w:rFonts w:asciiTheme="minorHAnsi" w:hAnsiTheme="minorHAnsi" w:cstheme="minorHAnsi"/>
          <w:sz w:val="24"/>
          <w:szCs w:val="24"/>
          <w:lang w:val="sr-Cyrl-RS"/>
        </w:rPr>
        <w:t>Мирјана Миленковић</w:t>
      </w:r>
    </w:p>
    <w:p w14:paraId="5A1016EB" w14:textId="77E3CBF9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3.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ED48D6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Млена </w:t>
      </w:r>
      <w:r w:rsidR="00C524B0" w:rsidRPr="007B3B84">
        <w:rPr>
          <w:rFonts w:asciiTheme="minorHAnsi" w:hAnsiTheme="minorHAnsi" w:cstheme="minorHAnsi"/>
          <w:sz w:val="24"/>
          <w:szCs w:val="24"/>
          <w:lang w:val="sr-Cyrl-RS"/>
        </w:rPr>
        <w:t>Мијаиловић</w:t>
      </w:r>
    </w:p>
    <w:p w14:paraId="1FB3D37F" w14:textId="56567468" w:rsidR="003E26C8" w:rsidRPr="007B3B84" w:rsidRDefault="003E26C8" w:rsidP="00C433C3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4.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Персида Коматина</w:t>
      </w:r>
    </w:p>
    <w:p w14:paraId="50C57CD6" w14:textId="13F50528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  <w:lang w:val="sr-Cyrl-RS"/>
        </w:rPr>
        <w:t>Срђан Рајковић</w:t>
      </w:r>
    </w:p>
    <w:p w14:paraId="1F60761D" w14:textId="7217086F" w:rsidR="003D71E4" w:rsidRPr="007B3B84" w:rsidRDefault="003D71E4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7. Марија Стокућа</w:t>
      </w:r>
    </w:p>
    <w:p w14:paraId="66C05C71" w14:textId="4F5262CE" w:rsidR="003D71E4" w:rsidRPr="007B3B84" w:rsidRDefault="003D71E4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8. Љиља Милошевић</w:t>
      </w:r>
    </w:p>
    <w:p w14:paraId="43530571" w14:textId="77777777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6304A8E0" w14:textId="77777777" w:rsidR="003E26C8" w:rsidRPr="007B3B84" w:rsidRDefault="00855395" w:rsidP="00550604">
      <w:pPr>
        <w:pStyle w:val="ListParagraph"/>
        <w:numPr>
          <w:ilvl w:val="0"/>
          <w:numId w:val="87"/>
        </w:numPr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ТИМ </w:t>
      </w:r>
      <w:r w:rsidR="003E26C8" w:rsidRPr="007B3B84">
        <w:rPr>
          <w:rFonts w:asciiTheme="minorHAnsi" w:hAnsiTheme="minorHAnsi" w:cstheme="minorHAnsi"/>
          <w:b/>
          <w:i/>
          <w:sz w:val="24"/>
          <w:szCs w:val="24"/>
        </w:rPr>
        <w:t>ЗА ФИНАНСИЈСКУ ПИСМЕНОСТ</w:t>
      </w:r>
    </w:p>
    <w:p w14:paraId="7809059A" w14:textId="2B10EF8E" w:rsidR="003E26C8" w:rsidRPr="007B3B84" w:rsidRDefault="003E26C8" w:rsidP="0093774B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</w:rPr>
        <w:t>1.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122DFF" w:rsidRPr="007B3B84">
        <w:rPr>
          <w:rFonts w:asciiTheme="minorHAnsi" w:hAnsiTheme="minorHAnsi" w:cstheme="minorHAnsi"/>
          <w:sz w:val="24"/>
          <w:szCs w:val="24"/>
          <w:lang w:val="sr-Cyrl-RS"/>
        </w:rPr>
        <w:t>Милка Гогић</w:t>
      </w:r>
      <w:r w:rsidR="000F1EF7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, </w:t>
      </w:r>
    </w:p>
    <w:p w14:paraId="0D28EFA4" w14:textId="3A207134" w:rsidR="003E26C8" w:rsidRPr="007B3B84" w:rsidRDefault="003E26C8" w:rsidP="0093774B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</w:rPr>
        <w:t>3.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Лидија Завишић</w:t>
      </w:r>
      <w:r w:rsidR="0093774B" w:rsidRPr="007B3B84">
        <w:rPr>
          <w:rFonts w:asciiTheme="minorHAnsi" w:hAnsiTheme="minorHAnsi" w:cstheme="minorHAnsi"/>
          <w:sz w:val="24"/>
          <w:szCs w:val="24"/>
          <w:lang w:val="sr-Cyrl-RS"/>
        </w:rPr>
        <w:t>, руководиац</w:t>
      </w:r>
    </w:p>
    <w:p w14:paraId="767E2271" w14:textId="19320972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</w:rPr>
        <w:t>4.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="007B1379" w:rsidRPr="007B3B84">
        <w:rPr>
          <w:rFonts w:asciiTheme="minorHAnsi" w:hAnsiTheme="minorHAnsi" w:cstheme="minorHAnsi"/>
          <w:sz w:val="24"/>
          <w:szCs w:val="24"/>
          <w:lang w:val="sr-Cyrl-RS"/>
        </w:rPr>
        <w:t>Сања Марковић</w:t>
      </w:r>
    </w:p>
    <w:p w14:paraId="5FFC4E46" w14:textId="77D681A5" w:rsidR="003E26C8" w:rsidRPr="007B3B84" w:rsidRDefault="003E26C8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5.</w:t>
      </w:r>
      <w:r w:rsidR="00416BDC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szCs w:val="24"/>
        </w:rPr>
        <w:t>Наташа Мандић</w:t>
      </w:r>
    </w:p>
    <w:p w14:paraId="4774BE89" w14:textId="757067FD" w:rsidR="004E3A53" w:rsidRPr="007B3B84" w:rsidRDefault="00ED48D6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6. Персида Коматина</w:t>
      </w:r>
    </w:p>
    <w:p w14:paraId="18837191" w14:textId="745249C2" w:rsidR="00ED48D6" w:rsidRPr="007B3B84" w:rsidRDefault="00ED48D6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7. </w:t>
      </w:r>
      <w:r w:rsidR="00C524B0" w:rsidRPr="007B3B84">
        <w:rPr>
          <w:rFonts w:asciiTheme="minorHAnsi" w:hAnsiTheme="minorHAnsi" w:cstheme="minorHAnsi"/>
          <w:sz w:val="24"/>
          <w:szCs w:val="24"/>
          <w:lang w:val="sr-Cyrl-RS"/>
        </w:rPr>
        <w:t>Десанка Младеновић</w:t>
      </w:r>
    </w:p>
    <w:p w14:paraId="13E48ED7" w14:textId="1B3FE001" w:rsidR="004E3A53" w:rsidRPr="007B3B84" w:rsidRDefault="004E3A53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559FF580" w14:textId="2687046F" w:rsidR="00AD7238" w:rsidRPr="007B3B84" w:rsidRDefault="00480A69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48" w:name="_Toc208567363"/>
      <w:r w:rsidRPr="007B3B84">
        <w:rPr>
          <w:rFonts w:asciiTheme="minorHAnsi" w:hAnsiTheme="minorHAnsi" w:cstheme="minorHAnsi"/>
          <w:b/>
          <w:sz w:val="24"/>
        </w:rPr>
        <w:t>Задужења наставника у оквиру четрдесеточасовне радне недеље</w:t>
      </w:r>
      <w:bookmarkEnd w:id="48"/>
      <w:r w:rsidR="00133A80" w:rsidRPr="007B3B84">
        <w:rPr>
          <w:rFonts w:asciiTheme="minorHAnsi" w:hAnsiTheme="minorHAnsi" w:cstheme="minorHAnsi"/>
          <w:b/>
          <w:sz w:val="24"/>
          <w:lang w:val="sr-Cyrl-RS"/>
        </w:rPr>
        <w:t xml:space="preserve"> </w:t>
      </w:r>
    </w:p>
    <w:p w14:paraId="542E3B53" w14:textId="77777777" w:rsidR="002E7D77" w:rsidRPr="007B3B84" w:rsidRDefault="002E7D77" w:rsidP="00A916B6">
      <w:pPr>
        <w:jc w:val="both"/>
        <w:rPr>
          <w:rFonts w:asciiTheme="minorHAnsi" w:hAnsiTheme="minorHAnsi" w:cstheme="minorHAnsi"/>
          <w:lang w:val="sr-Latn-RS"/>
        </w:rPr>
      </w:pPr>
    </w:p>
    <w:p w14:paraId="749A0A76" w14:textId="6F9C64DB" w:rsidR="00AD7238" w:rsidRPr="007B3B84" w:rsidRDefault="00290110" w:rsidP="00290110">
      <w:pPr>
        <w:jc w:val="center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DD60D7C" wp14:editId="6BA117D2">
            <wp:extent cx="5526156" cy="78261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uktura 2024-2025 -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57" cy="785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189F" w14:textId="05BF8F36" w:rsidR="00290110" w:rsidRPr="007B3B84" w:rsidRDefault="00290110" w:rsidP="00290110">
      <w:pPr>
        <w:jc w:val="center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0E5C4B0" wp14:editId="33C9F688">
            <wp:extent cx="5752449" cy="8134185"/>
            <wp:effectExtent l="0" t="0" r="127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ruktura 2024-2025 -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14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90ED" w14:textId="36B615B7" w:rsidR="00290110" w:rsidRPr="007B3B84" w:rsidRDefault="00290110" w:rsidP="00290110">
      <w:pPr>
        <w:jc w:val="center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26BDE42" wp14:editId="0F0E3DDF">
            <wp:extent cx="2296692" cy="8189844"/>
            <wp:effectExtent l="0" t="0" r="889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uktura 2024-2025 -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803" cy="821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1B28" w14:textId="77777777" w:rsidR="00A916B6" w:rsidRPr="007B3B84" w:rsidRDefault="00A916B6" w:rsidP="00A916B6">
      <w:pPr>
        <w:jc w:val="both"/>
        <w:rPr>
          <w:rFonts w:asciiTheme="minorHAnsi" w:hAnsiTheme="minorHAnsi" w:cstheme="minorHAnsi"/>
          <w:b/>
          <w:highlight w:val="cyan"/>
          <w:lang w:val="sr-Cyrl-CS"/>
        </w:rPr>
      </w:pPr>
    </w:p>
    <w:p w14:paraId="6EDD9376" w14:textId="144973D8" w:rsidR="00534A5F" w:rsidRPr="007B3B84" w:rsidRDefault="00534A5F" w:rsidP="00A916B6">
      <w:pPr>
        <w:pStyle w:val="Heading2"/>
        <w:jc w:val="both"/>
        <w:rPr>
          <w:rStyle w:val="Strong"/>
          <w:rFonts w:asciiTheme="minorHAnsi" w:hAnsiTheme="minorHAnsi" w:cstheme="minorHAnsi"/>
          <w:sz w:val="24"/>
        </w:rPr>
      </w:pPr>
      <w:bookmarkStart w:id="49" w:name="_Toc208567364"/>
      <w:r w:rsidRPr="007B3B84">
        <w:rPr>
          <w:rStyle w:val="Strong"/>
          <w:rFonts w:asciiTheme="minorHAnsi" w:hAnsiTheme="minorHAnsi" w:cstheme="minorHAnsi"/>
          <w:sz w:val="24"/>
        </w:rPr>
        <w:t>Мере заштите и безбедности ученика и наставнике</w:t>
      </w:r>
      <w:bookmarkEnd w:id="49"/>
    </w:p>
    <w:p w14:paraId="516D4CDE" w14:textId="77777777" w:rsidR="00C56F9C" w:rsidRPr="007B3B84" w:rsidRDefault="00C56F9C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456F0B94" w14:textId="6BE34571" w:rsidR="007A3670" w:rsidRPr="007B3B84" w:rsidRDefault="00C56F9C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Обзиром да за сад школа нема обезбеђење због недостатка финансујских средстава да га ангажује. Дежурни наставници имају појачано дежурство за време одмора а у току часова школа нема обезбеђење.</w:t>
      </w:r>
    </w:p>
    <w:p w14:paraId="08EBF970" w14:textId="77777777" w:rsidR="002E7D77" w:rsidRPr="007B3B84" w:rsidRDefault="002E7D77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6047222F" w14:textId="1C3C28AD" w:rsidR="00534A5F" w:rsidRPr="007B3B84" w:rsidRDefault="00534A5F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Посебна пажња ће бити посвећена безбедности ученика у дворишту у којем ће увек бити </w:t>
      </w:r>
      <w:r w:rsidR="00C56F9C" w:rsidRPr="007B3B84">
        <w:rPr>
          <w:rFonts w:asciiTheme="minorHAnsi" w:hAnsiTheme="minorHAnsi" w:cstheme="minorHAnsi"/>
          <w:lang w:val="sr-Cyrl-RS"/>
        </w:rPr>
        <w:t xml:space="preserve">присутни </w:t>
      </w:r>
      <w:r w:rsidRPr="007B3B84">
        <w:rPr>
          <w:rFonts w:asciiTheme="minorHAnsi" w:hAnsiTheme="minorHAnsi" w:cstheme="minorHAnsi"/>
          <w:lang w:val="sr-Cyrl-RS"/>
        </w:rPr>
        <w:t>дежурни наставни</w:t>
      </w:r>
      <w:r w:rsidR="00C56F9C" w:rsidRPr="007B3B84">
        <w:rPr>
          <w:rFonts w:asciiTheme="minorHAnsi" w:hAnsiTheme="minorHAnsi" w:cstheme="minorHAnsi"/>
          <w:lang w:val="sr-Cyrl-RS"/>
        </w:rPr>
        <w:t>ци</w:t>
      </w:r>
      <w:r w:rsidR="00190626" w:rsidRPr="007B3B84">
        <w:rPr>
          <w:rFonts w:asciiTheme="minorHAnsi" w:hAnsiTheme="minorHAnsi" w:cstheme="minorHAnsi"/>
          <w:lang w:val="sr-Cyrl-RS"/>
        </w:rPr>
        <w:t xml:space="preserve"> за време великог одмора</w:t>
      </w:r>
      <w:r w:rsidRPr="007B3B84">
        <w:rPr>
          <w:rFonts w:asciiTheme="minorHAnsi" w:hAnsiTheme="minorHAnsi" w:cstheme="minorHAnsi"/>
          <w:lang w:val="sr-Cyrl-RS"/>
        </w:rPr>
        <w:t>. Деци  није дозвољено да без оправданог разлога, у току наставе, напуштају простор школске зграде и дворишта. Ова пракса се показала као значајна за безбедност ученика у школи па ће се тако наставити и у следећој школској години. Школа је са сваке стране ограђена оградом, која се редовно поправља и проверава њена стабил</w:t>
      </w:r>
      <w:r w:rsidR="00C92957" w:rsidRPr="007B3B84">
        <w:rPr>
          <w:rFonts w:asciiTheme="minorHAnsi" w:hAnsiTheme="minorHAnsi" w:cstheme="minorHAnsi"/>
          <w:lang w:val="sr-Cyrl-RS"/>
        </w:rPr>
        <w:t xml:space="preserve">ност. </w:t>
      </w:r>
      <w:r w:rsidRPr="007B3B84">
        <w:rPr>
          <w:rFonts w:asciiTheme="minorHAnsi" w:hAnsiTheme="minorHAnsi" w:cstheme="minorHAnsi"/>
          <w:lang w:val="sr-Cyrl-RS"/>
        </w:rPr>
        <w:t xml:space="preserve"> Школско двориште је осветљено ноћ</w:t>
      </w:r>
      <w:r w:rsidR="00C92957" w:rsidRPr="007B3B84">
        <w:rPr>
          <w:rFonts w:asciiTheme="minorHAnsi" w:hAnsiTheme="minorHAnsi" w:cstheme="minorHAnsi"/>
          <w:lang w:val="sr-Cyrl-RS"/>
        </w:rPr>
        <w:t>ним осветљењем.</w:t>
      </w:r>
    </w:p>
    <w:p w14:paraId="4AF13A4E" w14:textId="77777777" w:rsidR="00F3027C" w:rsidRPr="007B3B84" w:rsidRDefault="00F3027C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23F74775" w14:textId="2CDC4577" w:rsidR="00534A5F" w:rsidRPr="007B3B84" w:rsidRDefault="00534A5F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Редовним проверама предузећа задужених за контролу противпожарне заштите, апарати за гашење пож</w:t>
      </w:r>
      <w:r w:rsidR="00190626" w:rsidRPr="007B3B84">
        <w:rPr>
          <w:rFonts w:asciiTheme="minorHAnsi" w:hAnsiTheme="minorHAnsi" w:cstheme="minorHAnsi"/>
          <w:lang w:val="sr-Cyrl-RS"/>
        </w:rPr>
        <w:t>ара су увек у оптималном стању.</w:t>
      </w:r>
    </w:p>
    <w:p w14:paraId="1961B7C1" w14:textId="77777777" w:rsidR="002E7D77" w:rsidRPr="007B3B84" w:rsidRDefault="002E7D77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607D19EF" w14:textId="54D33291" w:rsidR="00534A5F" w:rsidRPr="007B3B84" w:rsidRDefault="00534A5F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Школа поседује потребна средства за прву помоћ која се налазе у канцелари</w:t>
      </w:r>
      <w:r w:rsidR="00190626" w:rsidRPr="007B3B84">
        <w:rPr>
          <w:rFonts w:asciiTheme="minorHAnsi" w:hAnsiTheme="minorHAnsi" w:cstheme="minorHAnsi"/>
          <w:lang w:val="sr-Cyrl-RS"/>
        </w:rPr>
        <w:t xml:space="preserve">ји теткица </w:t>
      </w:r>
      <w:r w:rsidRPr="007B3B84">
        <w:rPr>
          <w:rFonts w:asciiTheme="minorHAnsi" w:hAnsiTheme="minorHAnsi" w:cstheme="minorHAnsi"/>
          <w:lang w:val="sr-Cyrl-RS"/>
        </w:rPr>
        <w:t>и канцеларији наставника за физичко васпитање. У циљу безбедности и спречавања зараза, школа ће се редовно чистити и вршиће се периодична дератизација и дезинсекција. Безбедност ученика и запослених редовна је тема састанка Наставничког већа, родитељских састанака и ЧОС-а.</w:t>
      </w:r>
    </w:p>
    <w:p w14:paraId="7B62E6C6" w14:textId="77777777" w:rsidR="00F3027C" w:rsidRPr="007B3B84" w:rsidRDefault="00F3027C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2D5EB9CE" w14:textId="2356AACA" w:rsidR="005C7EFA" w:rsidRPr="007B3B84" w:rsidRDefault="005C7EFA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F19CE90" w14:textId="77777777" w:rsidR="002E7D77" w:rsidRPr="007B3B84" w:rsidRDefault="002E7D77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260AD70C" w14:textId="7D279015" w:rsidR="005C7EFA" w:rsidRPr="007B3B84" w:rsidRDefault="005C7EFA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50" w:name="_Toc208567365"/>
      <w:r w:rsidRPr="007B3B84">
        <w:rPr>
          <w:rFonts w:asciiTheme="minorHAnsi" w:hAnsiTheme="minorHAnsi" w:cstheme="minorHAnsi"/>
          <w:b/>
          <w:sz w:val="24"/>
        </w:rPr>
        <w:t>Распоред дежурства наставника</w:t>
      </w:r>
      <w:bookmarkEnd w:id="50"/>
    </w:p>
    <w:p w14:paraId="71CF736E" w14:textId="5FC7C6F5" w:rsidR="002E7D77" w:rsidRPr="007B3B84" w:rsidRDefault="002E7D77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163FA334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2264B418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0C5DCB06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0542518B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5C3EE2FD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7396E52A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7EE2739D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507A5BE0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01237460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48342BBD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147ED997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616E3252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5B8D6408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5A43647E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66730A97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666A345F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13680179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180D3415" w14:textId="77777777" w:rsidR="00AA12AA" w:rsidRDefault="00AA12AA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20E1452D" w14:textId="77777777" w:rsidR="002E7D77" w:rsidRPr="007B3B84" w:rsidRDefault="009A6A9A" w:rsidP="00A916B6">
      <w:pPr>
        <w:pStyle w:val="Title"/>
        <w:jc w:val="both"/>
        <w:rPr>
          <w:rFonts w:asciiTheme="minorHAnsi" w:hAnsiTheme="minorHAnsi" w:cstheme="minorHAnsi"/>
          <w:sz w:val="24"/>
          <w:lang w:val="sr-Latn-CS"/>
        </w:rPr>
      </w:pPr>
      <w:r w:rsidRPr="007B3B84">
        <w:rPr>
          <w:rFonts w:asciiTheme="minorHAnsi" w:hAnsiTheme="minorHAnsi" w:cstheme="minorHAnsi"/>
          <w:sz w:val="24"/>
        </w:rPr>
        <w:lastRenderedPageBreak/>
        <w:t xml:space="preserve">ДЕЖУРСТВО – </w:t>
      </w:r>
      <w:r w:rsidRPr="007B3B84">
        <w:rPr>
          <w:rFonts w:asciiTheme="minorHAnsi" w:hAnsiTheme="minorHAnsi" w:cstheme="minorHAnsi"/>
          <w:sz w:val="24"/>
          <w:lang w:val="sr-Cyrl-RS"/>
        </w:rPr>
        <w:t>МЛАЂИ</w:t>
      </w:r>
      <w:r w:rsidRPr="007B3B84">
        <w:rPr>
          <w:rFonts w:asciiTheme="minorHAnsi" w:hAnsiTheme="minorHAnsi" w:cstheme="minorHAnsi"/>
          <w:sz w:val="24"/>
        </w:rPr>
        <w:t xml:space="preserve"> РАЗРЕДИ</w:t>
      </w:r>
      <w:r w:rsidRPr="007B3B84">
        <w:rPr>
          <w:rFonts w:asciiTheme="minorHAnsi" w:hAnsiTheme="minorHAnsi" w:cstheme="minorHAnsi"/>
          <w:sz w:val="24"/>
          <w:lang w:val="sr-Latn-CS"/>
        </w:rPr>
        <w:t xml:space="preserve">        </w:t>
      </w:r>
    </w:p>
    <w:p w14:paraId="76B02D53" w14:textId="77777777" w:rsidR="002E7D77" w:rsidRPr="007B3B84" w:rsidRDefault="009A6A9A" w:rsidP="00A916B6">
      <w:pPr>
        <w:pStyle w:val="Title"/>
        <w:jc w:val="both"/>
        <w:rPr>
          <w:rFonts w:asciiTheme="minorHAnsi" w:hAnsiTheme="minorHAnsi" w:cstheme="minorHAnsi"/>
          <w:sz w:val="24"/>
          <w:lang w:val="sr-Latn-CS"/>
        </w:rPr>
      </w:pPr>
      <w:r w:rsidRPr="007B3B84">
        <w:rPr>
          <w:rFonts w:asciiTheme="minorHAnsi" w:hAnsiTheme="minorHAnsi" w:cstheme="minorHAnsi"/>
          <w:sz w:val="24"/>
          <w:lang w:val="sr-Latn-CS"/>
        </w:rPr>
        <w:t xml:space="preserve">      </w:t>
      </w:r>
    </w:p>
    <w:p w14:paraId="4DA6E1A7" w14:textId="044F8C55" w:rsidR="009A6A9A" w:rsidRPr="007B3B84" w:rsidRDefault="00AA12AA" w:rsidP="00AA12AA">
      <w:pPr>
        <w:pStyle w:val="Title"/>
        <w:rPr>
          <w:rFonts w:asciiTheme="minorHAnsi" w:hAnsiTheme="minorHAnsi" w:cstheme="minorHAnsi"/>
          <w:sz w:val="24"/>
          <w:lang w:val="sr-Latn-CS"/>
        </w:rPr>
      </w:pPr>
      <w:r>
        <w:rPr>
          <w:rFonts w:asciiTheme="minorHAnsi" w:hAnsiTheme="minorHAnsi" w:cstheme="minorHAnsi"/>
          <w:noProof/>
          <w:sz w:val="24"/>
          <w:lang w:val="en-US"/>
        </w:rPr>
        <w:drawing>
          <wp:inline distT="0" distB="0" distL="0" distR="0" wp14:anchorId="7AC73ECA" wp14:editId="305DB6EE">
            <wp:extent cx="5504771" cy="755332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žurstvo - mladji 2025-20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038" cy="756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D5E4" w14:textId="66B684FC" w:rsidR="001C1D96" w:rsidRPr="007B3B84" w:rsidRDefault="001C1D96" w:rsidP="00A916B6">
      <w:pPr>
        <w:pStyle w:val="Title"/>
        <w:jc w:val="both"/>
        <w:rPr>
          <w:rFonts w:asciiTheme="minorHAnsi" w:hAnsiTheme="minorHAnsi" w:cstheme="minorHAnsi"/>
          <w:sz w:val="24"/>
        </w:rPr>
      </w:pPr>
    </w:p>
    <w:p w14:paraId="2BF81C6C" w14:textId="769319E7" w:rsidR="009B25F7" w:rsidRPr="007B3B84" w:rsidRDefault="009B25F7" w:rsidP="00A916B6">
      <w:pPr>
        <w:pStyle w:val="Title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ДЕЖУРСТВО – СТАРИЈИ РАЗРЕДИ</w:t>
      </w:r>
    </w:p>
    <w:p w14:paraId="04559EF8" w14:textId="77777777" w:rsidR="002E7D77" w:rsidRPr="007B3B84" w:rsidRDefault="002E7D77" w:rsidP="00A916B6">
      <w:pPr>
        <w:pStyle w:val="Title"/>
        <w:jc w:val="both"/>
        <w:rPr>
          <w:rFonts w:asciiTheme="minorHAnsi" w:hAnsiTheme="minorHAnsi" w:cstheme="minorHAnsi"/>
          <w:sz w:val="24"/>
          <w:lang w:val="sr-Latn-CS"/>
        </w:rPr>
      </w:pPr>
    </w:p>
    <w:p w14:paraId="05DE9C3B" w14:textId="178A61C3" w:rsidR="00F3027C" w:rsidRPr="007B3B84" w:rsidRDefault="00AA12AA" w:rsidP="00AA12AA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2D523EC" wp14:editId="3189433D">
            <wp:extent cx="4362450" cy="7560857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žurstvo - stariji 2024-20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982" cy="757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B720" w14:textId="77777777" w:rsidR="00325787" w:rsidRPr="007B3B84" w:rsidRDefault="00325787" w:rsidP="00A916B6">
      <w:pPr>
        <w:jc w:val="both"/>
        <w:rPr>
          <w:rFonts w:asciiTheme="minorHAnsi" w:hAnsiTheme="minorHAnsi" w:cstheme="minorHAnsi"/>
        </w:rPr>
      </w:pPr>
    </w:p>
    <w:p w14:paraId="5880CDFA" w14:textId="77777777" w:rsidR="00BA4345" w:rsidRPr="007B3B84" w:rsidRDefault="00BA4345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lastRenderedPageBreak/>
        <w:t>ОБАВЕЗЕ ДЕЖУРНИХ НАСТАВНИКА</w:t>
      </w:r>
    </w:p>
    <w:p w14:paraId="698C0000" w14:textId="77777777" w:rsidR="00656860" w:rsidRPr="007B3B84" w:rsidRDefault="003564D0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Главни  дежурни наставник је у обавези да у књигу дежурства евидентира следеће</w:t>
      </w:r>
      <w:r w:rsidR="00656860" w:rsidRPr="007B3B84">
        <w:rPr>
          <w:rFonts w:asciiTheme="minorHAnsi" w:hAnsiTheme="minorHAnsi" w:cstheme="minorHAnsi"/>
          <w:lang w:val="sr-Cyrl-CS"/>
        </w:rPr>
        <w:t>:</w:t>
      </w:r>
    </w:p>
    <w:p w14:paraId="3AE8F32A" w14:textId="77777777" w:rsidR="00656860" w:rsidRPr="007B3B84" w:rsidRDefault="003564D0" w:rsidP="00550604">
      <w:pPr>
        <w:numPr>
          <w:ilvl w:val="0"/>
          <w:numId w:val="62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Кашњење на наставу и дежурство од стране наставника</w:t>
      </w:r>
    </w:p>
    <w:p w14:paraId="15C57311" w14:textId="77777777" w:rsidR="00656860" w:rsidRPr="007B3B84" w:rsidRDefault="003564D0" w:rsidP="00550604">
      <w:pPr>
        <w:numPr>
          <w:ilvl w:val="0"/>
          <w:numId w:val="62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Кашњење на часове у току дана</w:t>
      </w:r>
    </w:p>
    <w:p w14:paraId="52DC20BA" w14:textId="77777777" w:rsidR="00656860" w:rsidRPr="007B3B84" w:rsidRDefault="003564D0" w:rsidP="00550604">
      <w:pPr>
        <w:numPr>
          <w:ilvl w:val="0"/>
          <w:numId w:val="62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Долазак и одлазак са дежурства</w:t>
      </w:r>
    </w:p>
    <w:p w14:paraId="61E05955" w14:textId="77777777" w:rsidR="00656860" w:rsidRPr="007B3B84" w:rsidRDefault="003564D0" w:rsidP="00550604">
      <w:pPr>
        <w:numPr>
          <w:ilvl w:val="0"/>
          <w:numId w:val="62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ли је дежурно место које и када било без дежурног наставника</w:t>
      </w:r>
    </w:p>
    <w:p w14:paraId="7D0BDEF8" w14:textId="77777777" w:rsidR="00F3027C" w:rsidRPr="007B3B84" w:rsidRDefault="00F3027C" w:rsidP="00A916B6">
      <w:pPr>
        <w:ind w:left="720"/>
        <w:jc w:val="both"/>
        <w:rPr>
          <w:rFonts w:asciiTheme="minorHAnsi" w:hAnsiTheme="minorHAnsi" w:cstheme="minorHAnsi"/>
          <w:lang w:val="sr-Cyrl-CS"/>
        </w:rPr>
      </w:pPr>
    </w:p>
    <w:p w14:paraId="250DDB6D" w14:textId="77777777" w:rsidR="00656860" w:rsidRPr="007B3B84" w:rsidRDefault="00656860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ДЕЖУРНИ НАСТАВНИЦИ СУ У ОБАВЕЗИ:</w:t>
      </w:r>
    </w:p>
    <w:p w14:paraId="1FA7B273" w14:textId="77777777" w:rsidR="00656860" w:rsidRPr="007B3B84" w:rsidRDefault="003564D0" w:rsidP="00550604">
      <w:pPr>
        <w:numPr>
          <w:ilvl w:val="0"/>
          <w:numId w:val="63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организују да увек минимум један наставник буде на месту дежурства</w:t>
      </w:r>
    </w:p>
    <w:p w14:paraId="7F75B50C" w14:textId="77777777" w:rsidR="00656860" w:rsidRPr="007B3B84" w:rsidRDefault="003564D0" w:rsidP="00550604">
      <w:pPr>
        <w:numPr>
          <w:ilvl w:val="0"/>
          <w:numId w:val="63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се контролише ,успостави и поштује ред наодморима</w:t>
      </w:r>
    </w:p>
    <w:p w14:paraId="61AF944E" w14:textId="77777777" w:rsidR="003564D0" w:rsidRPr="007B3B84" w:rsidRDefault="003564D0" w:rsidP="00550604">
      <w:pPr>
        <w:numPr>
          <w:ilvl w:val="0"/>
          <w:numId w:val="63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се благовремено организује настава у случају недоласка наставника</w:t>
      </w:r>
    </w:p>
    <w:p w14:paraId="27D9536C" w14:textId="77777777" w:rsidR="003564D0" w:rsidRPr="007B3B84" w:rsidRDefault="003564D0" w:rsidP="00550604">
      <w:pPr>
        <w:numPr>
          <w:ilvl w:val="0"/>
          <w:numId w:val="63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се у књигу дежурства упишу сва ремећења и кршења правила понашања од стране ученика и да се обавести разедни старешина ученика</w:t>
      </w:r>
    </w:p>
    <w:p w14:paraId="57621CF7" w14:textId="77777777" w:rsidR="00D26B3F" w:rsidRPr="007B3B84" w:rsidRDefault="003564D0" w:rsidP="00550604">
      <w:pPr>
        <w:numPr>
          <w:ilvl w:val="0"/>
          <w:numId w:val="63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Да се лични </w:t>
      </w:r>
      <w:r w:rsidR="00C16215" w:rsidRPr="007B3B84">
        <w:rPr>
          <w:rFonts w:asciiTheme="minorHAnsi" w:hAnsiTheme="minorHAnsi" w:cstheme="minorHAnsi"/>
          <w:lang w:val="sr-Cyrl-CS"/>
        </w:rPr>
        <w:t>п</w:t>
      </w:r>
      <w:r w:rsidRPr="007B3B84">
        <w:rPr>
          <w:rFonts w:asciiTheme="minorHAnsi" w:hAnsiTheme="minorHAnsi" w:cstheme="minorHAnsi"/>
          <w:lang w:val="sr-Cyrl-CS"/>
        </w:rPr>
        <w:t>ратилац ученика Н.Х.који наставу прати по иоп-у обавести о изменама распореда или дневног режима рада.</w:t>
      </w:r>
    </w:p>
    <w:p w14:paraId="6FF8351D" w14:textId="77777777" w:rsidR="004F09B3" w:rsidRPr="007B3B84" w:rsidRDefault="004F09B3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5473D8AC" w14:textId="77777777" w:rsidR="00656860" w:rsidRPr="007B3B84" w:rsidRDefault="00C16DE9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51" w:name="_Toc208567366"/>
      <w:r w:rsidRPr="007B3B84">
        <w:rPr>
          <w:rFonts w:asciiTheme="minorHAnsi" w:hAnsiTheme="minorHAnsi" w:cstheme="minorHAnsi"/>
          <w:b/>
          <w:sz w:val="24"/>
        </w:rPr>
        <w:t>Распоред часова</w:t>
      </w:r>
      <w:bookmarkEnd w:id="51"/>
    </w:p>
    <w:p w14:paraId="0BA1BA24" w14:textId="77777777" w:rsidR="001275A2" w:rsidRPr="007B3B84" w:rsidRDefault="001275A2" w:rsidP="001275A2">
      <w:pPr>
        <w:rPr>
          <w:rFonts w:asciiTheme="minorHAnsi" w:hAnsiTheme="minorHAnsi" w:cstheme="minorHAnsi"/>
          <w:lang w:val="sr-Cyrl-CS"/>
        </w:rPr>
      </w:pPr>
    </w:p>
    <w:p w14:paraId="409DC574" w14:textId="77777777" w:rsidR="00114B1A" w:rsidRPr="007B3B84" w:rsidRDefault="00C16DE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За све облике непосредног рада са ученицима биће утврђен јединствен распоред часова који ће бити доступан ученицима и родитељима, као и другим чиниоцима који прате живот и рад школе.</w:t>
      </w:r>
    </w:p>
    <w:p w14:paraId="7FACC2B6" w14:textId="77777777" w:rsidR="00D26B3F" w:rsidRPr="007B3B84" w:rsidRDefault="00C16DE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Удвојени часови биће организовани у настави техничког и информатичког образовања од </w:t>
      </w:r>
      <w:r w:rsidRPr="007B3B84">
        <w:rPr>
          <w:rFonts w:asciiTheme="minorHAnsi" w:hAnsiTheme="minorHAnsi" w:cstheme="minorHAnsi"/>
        </w:rPr>
        <w:t>V</w:t>
      </w:r>
      <w:r w:rsidRPr="007B3B84">
        <w:rPr>
          <w:rFonts w:asciiTheme="minorHAnsi" w:hAnsiTheme="minorHAnsi" w:cstheme="minorHAnsi"/>
          <w:lang w:val="sr-Cyrl-CS"/>
        </w:rPr>
        <w:t>-</w:t>
      </w:r>
      <w:r w:rsidRPr="007B3B84">
        <w:rPr>
          <w:rFonts w:asciiTheme="minorHAnsi" w:hAnsiTheme="minorHAnsi" w:cstheme="minorHAnsi"/>
        </w:rPr>
        <w:t>VIII</w:t>
      </w:r>
      <w:r w:rsidRPr="007B3B84">
        <w:rPr>
          <w:rFonts w:asciiTheme="minorHAnsi" w:hAnsiTheme="minorHAnsi" w:cstheme="minorHAnsi"/>
          <w:lang w:val="sr-Cyrl-CS"/>
        </w:rPr>
        <w:t xml:space="preserve"> разреда</w:t>
      </w:r>
      <w:r w:rsidR="00D26B3F" w:rsidRPr="007B3B84">
        <w:rPr>
          <w:rFonts w:asciiTheme="minorHAnsi" w:hAnsiTheme="minorHAnsi" w:cstheme="minorHAnsi"/>
          <w:lang w:val="sr-Cyrl-CS"/>
        </w:rPr>
        <w:t>.</w:t>
      </w:r>
    </w:p>
    <w:p w14:paraId="21B6BC93" w14:textId="77777777" w:rsidR="00C16DE9" w:rsidRPr="007B3B84" w:rsidRDefault="00C16DE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Часови одељењског</w:t>
      </w:r>
      <w:r w:rsidR="00150D23" w:rsidRPr="007B3B84">
        <w:rPr>
          <w:rFonts w:asciiTheme="minorHAnsi" w:hAnsiTheme="minorHAnsi" w:cstheme="minorHAnsi"/>
          <w:lang w:val="sr-Latn-CS"/>
        </w:rPr>
        <w:t xml:space="preserve"> стар</w:t>
      </w:r>
      <w:r w:rsidR="00150D23" w:rsidRPr="007B3B84">
        <w:rPr>
          <w:rFonts w:asciiTheme="minorHAnsi" w:hAnsiTheme="minorHAnsi" w:cstheme="minorHAnsi"/>
          <w:lang w:val="sr-Cyrl-CS"/>
        </w:rPr>
        <w:t xml:space="preserve">ешине </w:t>
      </w:r>
      <w:r w:rsidRPr="007B3B84">
        <w:rPr>
          <w:rFonts w:asciiTheme="minorHAnsi" w:hAnsiTheme="minorHAnsi" w:cstheme="minorHAnsi"/>
          <w:lang w:val="sr-Cyrl-CS"/>
        </w:rPr>
        <w:t>у старијим раз</w:t>
      </w:r>
      <w:r w:rsidR="00150D23" w:rsidRPr="007B3B84">
        <w:rPr>
          <w:rFonts w:asciiTheme="minorHAnsi" w:hAnsiTheme="minorHAnsi" w:cstheme="minorHAnsi"/>
          <w:lang w:val="sr-Cyrl-CS"/>
        </w:rPr>
        <w:t xml:space="preserve">редима  </w:t>
      </w:r>
      <w:r w:rsidRPr="007B3B84">
        <w:rPr>
          <w:rFonts w:asciiTheme="minorHAnsi" w:hAnsiTheme="minorHAnsi" w:cstheme="minorHAnsi"/>
          <w:lang w:val="sr-Cyrl-CS"/>
        </w:rPr>
        <w:t>укључен</w:t>
      </w:r>
      <w:r w:rsidR="00150D23" w:rsidRPr="007B3B84">
        <w:rPr>
          <w:rFonts w:asciiTheme="minorHAnsi" w:hAnsiTheme="minorHAnsi" w:cstheme="minorHAnsi"/>
          <w:lang w:val="sr-Cyrl-CS"/>
        </w:rPr>
        <w:t>и с</w:t>
      </w:r>
      <w:r w:rsidRPr="007B3B84">
        <w:rPr>
          <w:rFonts w:asciiTheme="minorHAnsi" w:hAnsiTheme="minorHAnsi" w:cstheme="minorHAnsi"/>
          <w:lang w:val="sr-Cyrl-CS"/>
        </w:rPr>
        <w:t>у</w:t>
      </w:r>
      <w:r w:rsidR="00150D23" w:rsidRPr="007B3B84">
        <w:rPr>
          <w:rFonts w:asciiTheme="minorHAnsi" w:hAnsiTheme="minorHAnsi" w:cstheme="minorHAnsi"/>
          <w:lang w:val="sr-Cyrl-CS"/>
        </w:rPr>
        <w:t xml:space="preserve"> у </w:t>
      </w:r>
      <w:r w:rsidRPr="007B3B84">
        <w:rPr>
          <w:rFonts w:asciiTheme="minorHAnsi" w:hAnsiTheme="minorHAnsi" w:cstheme="minorHAnsi"/>
          <w:lang w:val="sr-Cyrl-CS"/>
        </w:rPr>
        <w:t xml:space="preserve"> распоред као и сваки други час одређеног предмета.</w:t>
      </w:r>
    </w:p>
    <w:p w14:paraId="7A6D2200" w14:textId="77777777" w:rsidR="00C16DE9" w:rsidRPr="007B3B84" w:rsidRDefault="00C16DE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Додатна, допунска настава и слободне активности организоваће се углавном између смена што ће се утврдити кроз ра</w:t>
      </w:r>
      <w:r w:rsidR="00150D23" w:rsidRPr="007B3B84">
        <w:rPr>
          <w:rFonts w:asciiTheme="minorHAnsi" w:hAnsiTheme="minorHAnsi" w:cstheme="minorHAnsi"/>
          <w:lang w:val="sr-Cyrl-CS"/>
        </w:rPr>
        <w:t>според часова.</w:t>
      </w:r>
    </w:p>
    <w:p w14:paraId="47BE4898" w14:textId="77777777" w:rsidR="00150D23" w:rsidRPr="007B3B84" w:rsidRDefault="00C16DE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Замене за одсутне наставнике одређиваће, по правилу, директор школе</w:t>
      </w:r>
      <w:r w:rsidR="003564D0" w:rsidRPr="007B3B84">
        <w:rPr>
          <w:rFonts w:asciiTheme="minorHAnsi" w:hAnsiTheme="minorHAnsi" w:cstheme="minorHAnsi"/>
          <w:lang w:val="sr-Cyrl-CS"/>
        </w:rPr>
        <w:t xml:space="preserve"> или дежурни наставник</w:t>
      </w:r>
      <w:r w:rsidRPr="007B3B84">
        <w:rPr>
          <w:rFonts w:asciiTheme="minorHAnsi" w:hAnsiTheme="minorHAnsi" w:cstheme="minorHAnsi"/>
          <w:lang w:val="sr-Cyrl-CS"/>
        </w:rPr>
        <w:t>.</w:t>
      </w:r>
    </w:p>
    <w:p w14:paraId="69F3CCF4" w14:textId="77777777" w:rsidR="00C16DE9" w:rsidRPr="007B3B84" w:rsidRDefault="00C16DE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Распоредом часова биће утврђене обавезне паузе сваком наставнику ради замене одсутних наставника.</w:t>
      </w:r>
    </w:p>
    <w:p w14:paraId="16FB41EE" w14:textId="77777777" w:rsidR="002E7D77" w:rsidRPr="007B3B84" w:rsidRDefault="002E7D77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26AEBDC1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18B252A2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0C18C933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2DEB73C8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3CC599B8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03A70E6D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3AE11243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678663B0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29AB3E7D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29891C4D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0C0F761D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4832FC98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671126B0" w14:textId="77777777" w:rsidR="00AA12AA" w:rsidRDefault="00AA12AA" w:rsidP="00A916B6">
      <w:pPr>
        <w:jc w:val="both"/>
        <w:rPr>
          <w:rFonts w:asciiTheme="minorHAnsi" w:hAnsiTheme="minorHAnsi" w:cstheme="minorHAnsi"/>
          <w:b/>
          <w:bCs/>
        </w:rPr>
      </w:pPr>
    </w:p>
    <w:p w14:paraId="352BFEF7" w14:textId="71ECB0BA" w:rsidR="002F4B5D" w:rsidRPr="007B3B84" w:rsidRDefault="002F4B5D" w:rsidP="00A916B6">
      <w:pPr>
        <w:jc w:val="both"/>
        <w:rPr>
          <w:rFonts w:asciiTheme="minorHAnsi" w:hAnsiTheme="minorHAnsi" w:cstheme="minorHAnsi"/>
          <w:b/>
          <w:bCs/>
        </w:rPr>
      </w:pPr>
      <w:r w:rsidRPr="007B3B84">
        <w:rPr>
          <w:rFonts w:asciiTheme="minorHAnsi" w:hAnsiTheme="minorHAnsi" w:cstheme="minorHAnsi"/>
          <w:b/>
          <w:bCs/>
        </w:rPr>
        <w:lastRenderedPageBreak/>
        <w:t xml:space="preserve">Распоред </w:t>
      </w:r>
      <w:r w:rsidR="004F09B3" w:rsidRPr="007B3B84">
        <w:rPr>
          <w:rFonts w:asciiTheme="minorHAnsi" w:hAnsiTheme="minorHAnsi" w:cstheme="minorHAnsi"/>
          <w:b/>
          <w:bCs/>
          <w:lang w:val="sr-Cyrl-RS"/>
        </w:rPr>
        <w:t>часова</w:t>
      </w:r>
      <w:r w:rsidRPr="007B3B84">
        <w:rPr>
          <w:rFonts w:asciiTheme="minorHAnsi" w:hAnsiTheme="minorHAnsi" w:cstheme="minorHAnsi"/>
          <w:b/>
          <w:bCs/>
        </w:rPr>
        <w:t>: Старији разреди</w:t>
      </w:r>
    </w:p>
    <w:p w14:paraId="204C3C22" w14:textId="77777777" w:rsidR="00C16DE9" w:rsidRPr="007B3B84" w:rsidRDefault="00C16DE9" w:rsidP="00A916B6">
      <w:pPr>
        <w:jc w:val="both"/>
        <w:rPr>
          <w:rFonts w:asciiTheme="minorHAnsi" w:hAnsiTheme="minorHAnsi" w:cstheme="minorHAnsi"/>
          <w:b/>
        </w:rPr>
      </w:pPr>
    </w:p>
    <w:p w14:paraId="27ABB31A" w14:textId="3C144ADC" w:rsidR="002F4B5D" w:rsidRPr="007B3B84" w:rsidRDefault="00AA12AA" w:rsidP="001275A2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7188A9B8" wp14:editId="7C1E04E5">
            <wp:extent cx="4762500" cy="782029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spored STARIJI 20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493" cy="78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DD6C" w14:textId="7CFC3D4F" w:rsidR="004127FC" w:rsidRPr="007B3B84" w:rsidRDefault="005F0117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lastRenderedPageBreak/>
        <w:t xml:space="preserve">Распоред </w:t>
      </w:r>
      <w:r w:rsidRPr="007B3B84">
        <w:rPr>
          <w:rFonts w:asciiTheme="minorHAnsi" w:hAnsiTheme="minorHAnsi" w:cstheme="minorHAnsi"/>
          <w:b/>
        </w:rPr>
        <w:t>часова</w:t>
      </w:r>
      <w:r w:rsidRPr="007B3B84">
        <w:rPr>
          <w:rFonts w:asciiTheme="minorHAnsi" w:hAnsiTheme="minorHAnsi" w:cstheme="minorHAnsi"/>
          <w:b/>
          <w:lang w:val="sr-Cyrl-CS"/>
        </w:rPr>
        <w:t xml:space="preserve"> м</w:t>
      </w:r>
      <w:r w:rsidR="002F4B5D" w:rsidRPr="007B3B84">
        <w:rPr>
          <w:rFonts w:asciiTheme="minorHAnsi" w:hAnsiTheme="minorHAnsi" w:cstheme="minorHAnsi"/>
          <w:b/>
          <w:lang w:val="sr-Cyrl-CS"/>
        </w:rPr>
        <w:t>лађи разреди:</w:t>
      </w:r>
    </w:p>
    <w:p w14:paraId="42DBF70E" w14:textId="77777777" w:rsidR="001275A2" w:rsidRPr="007B3B84" w:rsidRDefault="001275A2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499A057A" w14:textId="6DDE3719" w:rsidR="004F09B3" w:rsidRPr="007B3B84" w:rsidRDefault="00AA12AA" w:rsidP="001275A2">
      <w:pPr>
        <w:jc w:val="center"/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00F4BAAA" wp14:editId="3B00B0CF">
            <wp:extent cx="4881272" cy="769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spored MLADJI 20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88" cy="77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0790" w14:textId="77777777" w:rsidR="00AD1015" w:rsidRPr="007B3B84" w:rsidRDefault="00363859" w:rsidP="00A916B6">
      <w:pPr>
        <w:pStyle w:val="Heading1"/>
        <w:jc w:val="both"/>
        <w:rPr>
          <w:rFonts w:asciiTheme="minorHAnsi" w:hAnsiTheme="minorHAnsi" w:cstheme="minorHAnsi"/>
          <w:sz w:val="24"/>
        </w:rPr>
      </w:pPr>
      <w:bookmarkStart w:id="52" w:name="_Toc208567367"/>
      <w:r w:rsidRPr="007B3B84">
        <w:rPr>
          <w:rFonts w:asciiTheme="minorHAnsi" w:hAnsiTheme="minorHAnsi" w:cstheme="minorHAnsi"/>
          <w:sz w:val="24"/>
        </w:rPr>
        <w:lastRenderedPageBreak/>
        <w:t>ПРОГРАМ С</w:t>
      </w:r>
      <w:r w:rsidR="00AD1015" w:rsidRPr="007B3B84">
        <w:rPr>
          <w:rFonts w:asciiTheme="minorHAnsi" w:hAnsiTheme="minorHAnsi" w:cstheme="minorHAnsi"/>
          <w:sz w:val="24"/>
        </w:rPr>
        <w:t>ТРУЧНИХ, РУКОВОДЕЋИХ И УПРАВНИХ ОРГАНА ШКОЛЕ</w:t>
      </w:r>
      <w:bookmarkEnd w:id="52"/>
    </w:p>
    <w:p w14:paraId="4581E046" w14:textId="77777777" w:rsidR="00AD1015" w:rsidRPr="007B3B84" w:rsidRDefault="00AD1015" w:rsidP="00A916B6">
      <w:pPr>
        <w:pStyle w:val="Heading1"/>
        <w:numPr>
          <w:ilvl w:val="0"/>
          <w:numId w:val="0"/>
        </w:numPr>
        <w:ind w:left="766"/>
        <w:jc w:val="both"/>
        <w:rPr>
          <w:rFonts w:asciiTheme="minorHAnsi" w:hAnsiTheme="minorHAnsi" w:cstheme="minorHAnsi"/>
          <w:sz w:val="24"/>
        </w:rPr>
      </w:pPr>
    </w:p>
    <w:p w14:paraId="2285C9C7" w14:textId="77777777" w:rsidR="00AD1015" w:rsidRPr="007B3B84" w:rsidRDefault="00AD1015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53" w:name="_Toc208567368"/>
      <w:r w:rsidRPr="007B3B84">
        <w:rPr>
          <w:rFonts w:asciiTheme="minorHAnsi" w:hAnsiTheme="minorHAnsi" w:cstheme="minorHAnsi"/>
          <w:b/>
          <w:sz w:val="24"/>
        </w:rPr>
        <w:t xml:space="preserve">Програм рада </w:t>
      </w:r>
      <w:r w:rsidR="00363859" w:rsidRPr="007B3B84">
        <w:rPr>
          <w:rFonts w:asciiTheme="minorHAnsi" w:hAnsiTheme="minorHAnsi" w:cstheme="minorHAnsi"/>
          <w:b/>
          <w:sz w:val="24"/>
        </w:rPr>
        <w:t>Н</w:t>
      </w:r>
      <w:r w:rsidRPr="007B3B84">
        <w:rPr>
          <w:rFonts w:asciiTheme="minorHAnsi" w:hAnsiTheme="minorHAnsi" w:cstheme="minorHAnsi"/>
          <w:b/>
          <w:sz w:val="24"/>
        </w:rPr>
        <w:t>аставничког већа</w:t>
      </w:r>
      <w:bookmarkEnd w:id="53"/>
    </w:p>
    <w:p w14:paraId="019AA3CD" w14:textId="77777777" w:rsidR="00AD1015" w:rsidRPr="007B3B84" w:rsidRDefault="00AD1015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5400"/>
        <w:gridCol w:w="1680"/>
        <w:gridCol w:w="1680"/>
      </w:tblGrid>
      <w:tr w:rsidR="00AD1015" w:rsidRPr="007B3B84" w14:paraId="24A49CC5" w14:textId="77777777">
        <w:trPr>
          <w:cantSplit/>
          <w:trHeight w:val="1134"/>
        </w:trPr>
        <w:tc>
          <w:tcPr>
            <w:tcW w:w="480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72781A08" w14:textId="3DD8DF48" w:rsidR="00AD1015" w:rsidRPr="007B3B84" w:rsidRDefault="00AD1015" w:rsidP="00A916B6">
            <w:pPr>
              <w:pStyle w:val="BodyText2"/>
              <w:ind w:left="113" w:right="113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ред.</w:t>
            </w:r>
            <w:r w:rsidR="00F3027C" w:rsidRPr="007B3B84">
              <w:rPr>
                <w:rFonts w:asciiTheme="minorHAnsi" w:hAnsiTheme="minorHAnsi" w:cstheme="minorHAnsi"/>
                <w:b/>
                <w:sz w:val="24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  <w:sz w:val="24"/>
              </w:rPr>
              <w:t>број</w:t>
            </w:r>
          </w:p>
        </w:tc>
        <w:tc>
          <w:tcPr>
            <w:tcW w:w="5400" w:type="dxa"/>
            <w:tcBorders>
              <w:top w:val="thinThickSmallGap" w:sz="2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8B88AD" w14:textId="36037629" w:rsidR="00AD1015" w:rsidRPr="007B3B84" w:rsidRDefault="00F3027C" w:rsidP="00A916B6">
            <w:pPr>
              <w:pStyle w:val="BodyText2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  <w:lang w:val="sr-Cyrl-RS"/>
              </w:rPr>
              <w:t xml:space="preserve"> </w:t>
            </w:r>
            <w:r w:rsidR="00AD1015" w:rsidRPr="007B3B84">
              <w:rPr>
                <w:rFonts w:asciiTheme="minorHAnsi" w:hAnsiTheme="minorHAnsi" w:cstheme="minorHAnsi"/>
                <w:b/>
                <w:sz w:val="24"/>
              </w:rPr>
              <w:t>Садржај активности</w:t>
            </w:r>
          </w:p>
        </w:tc>
        <w:tc>
          <w:tcPr>
            <w:tcW w:w="1680" w:type="dxa"/>
            <w:tcBorders>
              <w:top w:val="thinThickSmallGap" w:sz="2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0715F5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Носиоци</w:t>
            </w:r>
          </w:p>
          <w:p w14:paraId="42E25249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реализације</w:t>
            </w:r>
          </w:p>
        </w:tc>
        <w:tc>
          <w:tcPr>
            <w:tcW w:w="1680" w:type="dxa"/>
            <w:tcBorders>
              <w:top w:val="thinThickSmallGap" w:sz="24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7F7BA524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Време</w:t>
            </w:r>
          </w:p>
          <w:p w14:paraId="457B4220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реализације</w:t>
            </w:r>
          </w:p>
        </w:tc>
      </w:tr>
      <w:tr w:rsidR="00AD1015" w:rsidRPr="007B3B84" w14:paraId="1A5F918B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5A1EEE8F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FB2B83E" w14:textId="77777777" w:rsidR="00AD1015" w:rsidRPr="007B3B84" w:rsidRDefault="00BB7DC2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одела  предмета на наставнике и одеље</w:t>
            </w:r>
            <w:r w:rsidR="005A1558" w:rsidRPr="007B3B84">
              <w:rPr>
                <w:rFonts w:asciiTheme="minorHAnsi" w:hAnsiTheme="minorHAnsi" w:cstheme="minorHAnsi"/>
                <w:sz w:val="24"/>
              </w:rPr>
              <w:t>н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ске старешине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65309A0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AA51691" w14:textId="77777777" w:rsidR="00AD1015" w:rsidRPr="007B3B84" w:rsidRDefault="00CA3BEF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вгуст</w:t>
            </w:r>
          </w:p>
        </w:tc>
      </w:tr>
      <w:tr w:rsidR="00AD1015" w:rsidRPr="007B3B84" w14:paraId="63F6236C" w14:textId="77777777">
        <w:tc>
          <w:tcPr>
            <w:tcW w:w="480" w:type="dxa"/>
            <w:tcBorders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5F5F454E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4F2A9EF" w14:textId="77777777" w:rsidR="00AD1015" w:rsidRPr="007B3B84" w:rsidRDefault="00BB7DC2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рипремна настава</w:t>
            </w:r>
            <w:r w:rsidR="00015D3D" w:rsidRPr="007B3B84">
              <w:rPr>
                <w:rFonts w:asciiTheme="minorHAnsi" w:hAnsiTheme="minorHAnsi" w:cstheme="minorHAnsi"/>
                <w:sz w:val="24"/>
              </w:rPr>
              <w:t>,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 xml:space="preserve"> поправни и разредни испити</w:t>
            </w:r>
          </w:p>
        </w:tc>
        <w:tc>
          <w:tcPr>
            <w:tcW w:w="16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C6E258B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left w:val="single" w:sz="12" w:space="0" w:color="000000"/>
            </w:tcBorders>
            <w:vAlign w:val="center"/>
          </w:tcPr>
          <w:p w14:paraId="38A318AB" w14:textId="77777777" w:rsidR="00AD1015" w:rsidRPr="007B3B84" w:rsidRDefault="00CA3BEF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вгуст</w:t>
            </w:r>
          </w:p>
        </w:tc>
      </w:tr>
      <w:tr w:rsidR="00AD1015" w:rsidRPr="007B3B84" w14:paraId="30F493CA" w14:textId="77777777">
        <w:tc>
          <w:tcPr>
            <w:tcW w:w="480" w:type="dxa"/>
            <w:tcBorders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74B9D520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540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832263D" w14:textId="77777777" w:rsidR="00AD1015" w:rsidRPr="007B3B84" w:rsidRDefault="00BB7DC2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одела  обавезних ваннаставних активности и других обавеза на наставнике</w:t>
            </w:r>
          </w:p>
        </w:tc>
        <w:tc>
          <w:tcPr>
            <w:tcW w:w="16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6F19E24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left w:val="single" w:sz="12" w:space="0" w:color="000000"/>
            </w:tcBorders>
            <w:vAlign w:val="center"/>
          </w:tcPr>
          <w:p w14:paraId="0E4CBCD3" w14:textId="77777777" w:rsidR="00AD1015" w:rsidRPr="007B3B84" w:rsidRDefault="00CA3BEF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вгуст</w:t>
            </w:r>
          </w:p>
        </w:tc>
      </w:tr>
      <w:tr w:rsidR="00AD1015" w:rsidRPr="007B3B84" w14:paraId="28408478" w14:textId="77777777">
        <w:tc>
          <w:tcPr>
            <w:tcW w:w="480" w:type="dxa"/>
            <w:tcBorders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31D67B82" w14:textId="77777777" w:rsidR="00AD1015" w:rsidRPr="007B3B84" w:rsidRDefault="001D152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</w:t>
            </w:r>
          </w:p>
        </w:tc>
        <w:tc>
          <w:tcPr>
            <w:tcW w:w="540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C4CFCE0" w14:textId="77777777" w:rsidR="00AD1015" w:rsidRPr="007B3B84" w:rsidRDefault="00BB7DC2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рганизациона питања око почетка нове школске године</w:t>
            </w:r>
          </w:p>
        </w:tc>
        <w:tc>
          <w:tcPr>
            <w:tcW w:w="16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08DDE44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left w:val="single" w:sz="12" w:space="0" w:color="000000"/>
            </w:tcBorders>
            <w:vAlign w:val="center"/>
          </w:tcPr>
          <w:p w14:paraId="5D9495B7" w14:textId="77777777" w:rsidR="00AD1015" w:rsidRPr="007B3B84" w:rsidRDefault="00CA3BEF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вгуст</w:t>
            </w:r>
          </w:p>
        </w:tc>
      </w:tr>
      <w:tr w:rsidR="00AD1015" w:rsidRPr="007B3B84" w14:paraId="70538FED" w14:textId="77777777" w:rsidTr="000D0904">
        <w:trPr>
          <w:trHeight w:val="233"/>
        </w:trPr>
        <w:tc>
          <w:tcPr>
            <w:tcW w:w="4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4E26BF9E" w14:textId="77777777" w:rsidR="00AD1015" w:rsidRPr="007B3B84" w:rsidRDefault="001D152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F91E9F0" w14:textId="77777777" w:rsidR="00AD1015" w:rsidRPr="007B3B84" w:rsidRDefault="001D152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Календар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 xml:space="preserve"> рада за нову школску годину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BC87859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3F4FB806" w14:textId="4194EDD9" w:rsidR="00B403C7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август</w:t>
            </w:r>
          </w:p>
        </w:tc>
      </w:tr>
      <w:tr w:rsidR="00AD1015" w:rsidRPr="007B3B84" w14:paraId="269D6EAA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50C55774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DB8EDC2" w14:textId="77777777" w:rsidR="00AD1015" w:rsidRPr="007B3B84" w:rsidRDefault="00B403C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Упознавање са извештајем о самовредновању и усвајањ</w:t>
            </w:r>
            <w:r w:rsidR="005D0D33" w:rsidRPr="007B3B84">
              <w:rPr>
                <w:rFonts w:asciiTheme="minorHAnsi" w:hAnsiTheme="minorHAnsi" w:cstheme="minorHAnsi"/>
                <w:sz w:val="24"/>
              </w:rPr>
              <w:t>е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 плана самовредновања.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A86058A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  <w:r w:rsidR="00B403C7" w:rsidRPr="007B3B84">
              <w:rPr>
                <w:rFonts w:asciiTheme="minorHAnsi" w:hAnsiTheme="minorHAnsi" w:cstheme="minorHAnsi"/>
                <w:sz w:val="24"/>
              </w:rPr>
              <w:t>,</w:t>
            </w:r>
          </w:p>
          <w:p w14:paraId="028F65B7" w14:textId="77777777" w:rsidR="00B403C7" w:rsidRPr="007B3B84" w:rsidRDefault="00B403C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тим за </w:t>
            </w:r>
            <w:r w:rsidR="005D0D33" w:rsidRPr="007B3B84">
              <w:rPr>
                <w:rFonts w:asciiTheme="minorHAnsi" w:hAnsiTheme="minorHAnsi" w:cstheme="minorHAnsi"/>
                <w:sz w:val="24"/>
              </w:rPr>
              <w:t>с</w:t>
            </w:r>
            <w:r w:rsidRPr="007B3B84">
              <w:rPr>
                <w:rFonts w:asciiTheme="minorHAnsi" w:hAnsiTheme="minorHAnsi" w:cstheme="minorHAnsi"/>
                <w:sz w:val="24"/>
              </w:rPr>
              <w:t>амовредновање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23DC438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</w:t>
            </w:r>
            <w:r w:rsidR="00363859" w:rsidRPr="007B3B84">
              <w:rPr>
                <w:rFonts w:asciiTheme="minorHAnsi" w:hAnsiTheme="minorHAnsi" w:cstheme="minorHAnsi"/>
                <w:sz w:val="24"/>
              </w:rPr>
              <w:t>р</w:t>
            </w:r>
          </w:p>
        </w:tc>
      </w:tr>
      <w:tr w:rsidR="00AD1015" w:rsidRPr="007B3B84" w14:paraId="71BEF868" w14:textId="77777777">
        <w:tc>
          <w:tcPr>
            <w:tcW w:w="480" w:type="dxa"/>
            <w:tcBorders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00AB43D5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555EE36" w14:textId="77777777" w:rsidR="00AD1015" w:rsidRPr="007B3B84" w:rsidRDefault="00BB7DC2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 xml:space="preserve">звештај о раду школе у претходној години и извештај о </w:t>
            </w:r>
            <w:r w:rsidRPr="007B3B84">
              <w:rPr>
                <w:rFonts w:asciiTheme="minorHAnsi" w:hAnsiTheme="minorHAnsi" w:cstheme="minorHAnsi"/>
                <w:sz w:val="24"/>
              </w:rPr>
              <w:t>завршном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 xml:space="preserve"> испиту</w:t>
            </w:r>
          </w:p>
        </w:tc>
        <w:tc>
          <w:tcPr>
            <w:tcW w:w="16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CA0716D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left w:val="single" w:sz="12" w:space="0" w:color="000000"/>
            </w:tcBorders>
            <w:vAlign w:val="center"/>
          </w:tcPr>
          <w:p w14:paraId="022C1F72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</w:t>
            </w:r>
            <w:r w:rsidR="00363859" w:rsidRPr="007B3B84">
              <w:rPr>
                <w:rFonts w:asciiTheme="minorHAnsi" w:hAnsiTheme="minorHAnsi" w:cstheme="minorHAnsi"/>
                <w:sz w:val="24"/>
              </w:rPr>
              <w:t>р</w:t>
            </w:r>
          </w:p>
        </w:tc>
      </w:tr>
      <w:tr w:rsidR="00AD1015" w:rsidRPr="007B3B84" w14:paraId="60E1F1EF" w14:textId="77777777"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464C9D21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434C266" w14:textId="77777777" w:rsidR="0035700B" w:rsidRPr="007B3B84" w:rsidRDefault="005D0D33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Разматрање</w:t>
            </w:r>
            <w:r w:rsidR="008253AC" w:rsidRPr="007B3B84">
              <w:rPr>
                <w:rFonts w:asciiTheme="minorHAnsi" w:hAnsiTheme="minorHAnsi" w:cstheme="minorHAnsi"/>
                <w:sz w:val="24"/>
              </w:rPr>
              <w:t xml:space="preserve"> Годишњег плана рада школе </w:t>
            </w:r>
            <w:r w:rsidR="0035700B" w:rsidRPr="007B3B84">
              <w:rPr>
                <w:rFonts w:asciiTheme="minorHAnsi" w:hAnsiTheme="minorHAnsi" w:cstheme="minorHAnsi"/>
                <w:sz w:val="24"/>
              </w:rPr>
              <w:t>и програма рада Наставничког већа за наредну школску годину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7127A80" w14:textId="26DCD635" w:rsidR="00AD1015" w:rsidRPr="007B3B84" w:rsidRDefault="00BB7DC2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  <w:r w:rsidR="00F3027C"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sz w:val="24"/>
              </w:rPr>
              <w:t>п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п</w:t>
            </w:r>
            <w:r w:rsidR="005201FE" w:rsidRPr="007B3B84">
              <w:rPr>
                <w:rFonts w:asciiTheme="minorHAnsi" w:hAnsiTheme="minorHAnsi" w:cstheme="minorHAnsi"/>
                <w:sz w:val="24"/>
                <w:lang w:val="en-US"/>
              </w:rPr>
              <w:t xml:space="preserve"> 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служба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1AF26A3A" w14:textId="77777777" w:rsidR="00AD1015" w:rsidRPr="007B3B84" w:rsidRDefault="00AD101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</w:t>
            </w:r>
            <w:r w:rsidR="00363859" w:rsidRPr="007B3B84">
              <w:rPr>
                <w:rFonts w:asciiTheme="minorHAnsi" w:hAnsiTheme="minorHAnsi" w:cstheme="minorHAnsi"/>
                <w:sz w:val="24"/>
              </w:rPr>
              <w:t>р</w:t>
            </w:r>
          </w:p>
        </w:tc>
      </w:tr>
      <w:tr w:rsidR="00F539D3" w:rsidRPr="007B3B84" w14:paraId="2FACEE65" w14:textId="77777777">
        <w:trPr>
          <w:trHeight w:val="375"/>
        </w:trPr>
        <w:tc>
          <w:tcPr>
            <w:tcW w:w="480" w:type="dxa"/>
            <w:tcBorders>
              <w:top w:val="single" w:sz="4" w:space="0" w:color="auto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570B46DF" w14:textId="77777777" w:rsidR="00F539D3" w:rsidRPr="007B3B84" w:rsidRDefault="00F539D3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6AACC2D" w14:textId="77777777" w:rsidR="00F539D3" w:rsidRPr="007B3B84" w:rsidRDefault="00BB7DC2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</w:t>
            </w:r>
            <w:r w:rsidR="00F539D3" w:rsidRPr="007B3B84">
              <w:rPr>
                <w:rFonts w:asciiTheme="minorHAnsi" w:hAnsiTheme="minorHAnsi" w:cstheme="minorHAnsi"/>
                <w:sz w:val="24"/>
              </w:rPr>
              <w:t>познавање са распоредом часова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167BB28" w14:textId="77777777" w:rsidR="00F539D3" w:rsidRPr="007B3B84" w:rsidRDefault="00F539D3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4383BB15" w14:textId="77777777" w:rsidR="00F539D3" w:rsidRPr="007B3B84" w:rsidRDefault="00F539D3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</w:t>
            </w:r>
            <w:r w:rsidR="00363859" w:rsidRPr="007B3B84">
              <w:rPr>
                <w:rFonts w:asciiTheme="minorHAnsi" w:hAnsiTheme="minorHAnsi" w:cstheme="minorHAnsi"/>
                <w:sz w:val="24"/>
              </w:rPr>
              <w:t>р</w:t>
            </w:r>
          </w:p>
        </w:tc>
      </w:tr>
      <w:tr w:rsidR="00761F3A" w:rsidRPr="007B3B84" w14:paraId="44BE9731" w14:textId="77777777" w:rsidTr="002E7D77">
        <w:trPr>
          <w:trHeight w:val="296"/>
        </w:trPr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18426366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5EBF734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резултата завршног испита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87753BF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пп служба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64D46F4C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октобар</w:t>
            </w:r>
          </w:p>
        </w:tc>
      </w:tr>
      <w:tr w:rsidR="00761F3A" w:rsidRPr="007B3B84" w14:paraId="48F9A90D" w14:textId="77777777">
        <w:trPr>
          <w:trHeight w:val="411"/>
        </w:trPr>
        <w:tc>
          <w:tcPr>
            <w:tcW w:w="480" w:type="dxa"/>
            <w:tcBorders>
              <w:left w:val="thinThickSmallGap" w:sz="2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5EBB11CF" w14:textId="77777777" w:rsidR="00761F3A" w:rsidRPr="007B3B84" w:rsidRDefault="00C774C5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A71854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о реализацији Школског развојног плана и упознавање са активностима за текућу школску годину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5D1819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Тим за ШРП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507238CB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октобар</w:t>
            </w:r>
          </w:p>
        </w:tc>
      </w:tr>
      <w:tr w:rsidR="00761F3A" w:rsidRPr="007B3B84" w14:paraId="333EFD8F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2CD72161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4284EEB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успеха</w:t>
            </w:r>
            <w:r w:rsidR="00866AD4" w:rsidRPr="007B3B84">
              <w:rPr>
                <w:rFonts w:asciiTheme="minorHAnsi" w:hAnsiTheme="minorHAnsi" w:cstheme="minorHAnsi"/>
                <w:sz w:val="24"/>
              </w:rPr>
              <w:t xml:space="preserve"> и владања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 ученика на крају 1.класификационог периода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9686E8E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пп служба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666079E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</w:t>
            </w:r>
          </w:p>
        </w:tc>
      </w:tr>
      <w:tr w:rsidR="00761F3A" w:rsidRPr="007B3B84" w14:paraId="745A815F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12922387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B69BDF3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Организација прославе Дана школе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2A8C6D3" w14:textId="01AEB8C5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  <w:r w:rsidR="00F3027C"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sz w:val="24"/>
              </w:rPr>
              <w:t>ппслужба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FE08BA8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</w:t>
            </w:r>
          </w:p>
        </w:tc>
      </w:tr>
      <w:tr w:rsidR="00866AD4" w:rsidRPr="007B3B84" w14:paraId="3AAC9A79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4F221571" w14:textId="77777777" w:rsidR="00866AD4" w:rsidRPr="007B3B84" w:rsidRDefault="00866AD4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99D7AAC" w14:textId="77777777" w:rsidR="00866AD4" w:rsidRPr="007B3B84" w:rsidRDefault="00866AD4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Стручна тема</w:t>
            </w:r>
            <w:r w:rsidR="00D1163A" w:rsidRPr="007B3B84">
              <w:rPr>
                <w:rFonts w:asciiTheme="minorHAnsi" w:hAnsiTheme="minorHAnsi" w:cstheme="minorHAnsi"/>
                <w:sz w:val="24"/>
              </w:rPr>
              <w:t>: Рад одељењског старешине са ученичким колективом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9780488" w14:textId="77777777" w:rsidR="00866AD4" w:rsidRPr="007B3B84" w:rsidRDefault="009A599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пп служба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C52AC65" w14:textId="77777777" w:rsidR="00866AD4" w:rsidRPr="007B3B84" w:rsidRDefault="009A599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</w:t>
            </w:r>
          </w:p>
        </w:tc>
      </w:tr>
      <w:tr w:rsidR="00761F3A" w:rsidRPr="007B3B84" w14:paraId="68F2AF66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0AAEF07F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44CF81F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успеха и владања ученика на крају првог полугодишта и предлог мера за побољшањ</w:t>
            </w:r>
            <w:r w:rsidR="009A5997" w:rsidRPr="007B3B84">
              <w:rPr>
                <w:rFonts w:asciiTheme="minorHAnsi" w:hAnsiTheme="minorHAnsi" w:cstheme="minorHAnsi"/>
                <w:sz w:val="24"/>
              </w:rPr>
              <w:t>е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 рада у другом полугодишту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7D7C21C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пп служба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3B3E87F6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децембар</w:t>
            </w:r>
          </w:p>
        </w:tc>
      </w:tr>
      <w:tr w:rsidR="00761F3A" w:rsidRPr="007B3B84" w14:paraId="457B128E" w14:textId="77777777"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413FBD63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55156EE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Организација прославе Нове године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C80CBBD" w14:textId="77777777" w:rsidR="00761F3A" w:rsidRPr="007B3B84" w:rsidRDefault="009A5997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директор, </w:t>
            </w:r>
            <w:r w:rsidR="00761F3A" w:rsidRPr="007B3B84">
              <w:rPr>
                <w:rFonts w:asciiTheme="minorHAnsi" w:hAnsiTheme="minorHAnsi" w:cstheme="minorHAnsi"/>
                <w:sz w:val="24"/>
              </w:rPr>
              <w:t>одељењске старешине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54150559" w14:textId="77777777" w:rsidR="00761F3A" w:rsidRPr="007B3B84" w:rsidRDefault="00761F3A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децембар</w:t>
            </w:r>
          </w:p>
        </w:tc>
      </w:tr>
      <w:tr w:rsidR="001E4AAE" w:rsidRPr="007B3B84" w14:paraId="19ACFD09" w14:textId="77777777"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1D83A8A8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lastRenderedPageBreak/>
              <w:t>3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EE9EB0E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Припрема прославе школске славе-Светог Саве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EEB5080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 задужењу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347C253A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децембар</w:t>
            </w:r>
          </w:p>
        </w:tc>
      </w:tr>
      <w:tr w:rsidR="001E4AAE" w:rsidRPr="007B3B84" w14:paraId="7CA93450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1C740961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2A98902D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Анализа реализације програма и радних задатака за </w:t>
            </w:r>
            <w:r w:rsidRPr="007B3B84">
              <w:rPr>
                <w:rFonts w:asciiTheme="minorHAnsi" w:hAnsiTheme="minorHAnsi" w:cstheme="minorHAnsi"/>
                <w:sz w:val="24"/>
                <w:lang w:val="en-US"/>
              </w:rPr>
              <w:t>I</w:t>
            </w:r>
            <w:r w:rsidRPr="007B3B84">
              <w:rPr>
                <w:rFonts w:asciiTheme="minorHAnsi" w:hAnsiTheme="minorHAnsi" w:cstheme="minorHAnsi"/>
                <w:sz w:val="24"/>
              </w:rPr>
              <w:t>полугодиште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9DFE231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пп служба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CF5557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јануар-</w:t>
            </w:r>
          </w:p>
          <w:p w14:paraId="4ADC334F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фебруар</w:t>
            </w:r>
          </w:p>
        </w:tc>
      </w:tr>
      <w:tr w:rsidR="001E4AAE" w:rsidRPr="007B3B84" w14:paraId="322B4349" w14:textId="77777777">
        <w:trPr>
          <w:trHeight w:val="615"/>
        </w:trPr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0248E05F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0D44101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о реализацији додатне и допунске наставе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9CE887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руководиоци стручних већа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73558063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јануар-фебруар</w:t>
            </w:r>
          </w:p>
        </w:tc>
      </w:tr>
      <w:tr w:rsidR="001E4AAE" w:rsidRPr="007B3B84" w14:paraId="60F349C2" w14:textId="77777777">
        <w:trPr>
          <w:trHeight w:val="615"/>
        </w:trPr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40C121F5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C40970F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Извештаји школских тимова (Тим за самовредновање, Тим за ИО, Тим за заштиту од насиља, Тим за ПО)</w:t>
            </w:r>
            <w:r w:rsidR="00C774C5" w:rsidRPr="007B3B84">
              <w:rPr>
                <w:rFonts w:asciiTheme="minorHAnsi" w:hAnsiTheme="minorHAnsi" w:cstheme="minorHAnsi"/>
                <w:sz w:val="24"/>
              </w:rPr>
              <w:t>Стио,и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4EFF93B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Координатори тимова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6539440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јануар-фебруар</w:t>
            </w:r>
          </w:p>
        </w:tc>
      </w:tr>
      <w:tr w:rsidR="001E4AAE" w:rsidRPr="007B3B84" w14:paraId="75530C4A" w14:textId="77777777">
        <w:trPr>
          <w:trHeight w:val="615"/>
        </w:trPr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70617E6D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73C0B77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о стручном усавршавању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590B56B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представник Пед.колег.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1B8C6D8A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јануар- фебруар</w:t>
            </w:r>
          </w:p>
        </w:tc>
      </w:tr>
      <w:tr w:rsidR="001E4AAE" w:rsidRPr="007B3B84" w14:paraId="221ED5C1" w14:textId="77777777">
        <w:trPr>
          <w:trHeight w:val="615"/>
        </w:trPr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0E0B65D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64E1BB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Стручна тема: Мотивација за учење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D89B03D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пп служба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063B0AED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јануар-фебруар</w:t>
            </w:r>
          </w:p>
        </w:tc>
      </w:tr>
      <w:tr w:rsidR="001E4AAE" w:rsidRPr="007B3B84" w14:paraId="643E01DD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14:paraId="13FB14AC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254CFDF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Организација и припрема учешћа ученика на општинским такмичењима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AB75922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 задужењу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14:paraId="56E32CE4" w14:textId="77777777" w:rsidR="001E4AAE" w:rsidRPr="007B3B84" w:rsidRDefault="003C6D5C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арт</w:t>
            </w:r>
          </w:p>
        </w:tc>
      </w:tr>
      <w:tr w:rsidR="001E4AAE" w:rsidRPr="007B3B84" w14:paraId="18DE55D2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39DA6FB9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BFCF06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Разматрање успеха и дисциплине  на крају 3. класификационог периода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19EDA30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пп служба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6251D35" w14:textId="77777777" w:rsidR="001E4AAE" w:rsidRPr="007B3B84" w:rsidRDefault="003C6D5C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прил</w:t>
            </w:r>
          </w:p>
        </w:tc>
      </w:tr>
      <w:tr w:rsidR="001E4AAE" w:rsidRPr="007B3B84" w14:paraId="60922987" w14:textId="77777777"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248F16E2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06D9B6B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о реализацији послова и радних задатака за 3.класификациони период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7F01E01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41BBE6CD" w14:textId="77777777" w:rsidR="001E4AAE" w:rsidRPr="007B3B84" w:rsidRDefault="003C6D5C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прил</w:t>
            </w:r>
          </w:p>
        </w:tc>
      </w:tr>
      <w:tr w:rsidR="001E4AAE" w:rsidRPr="007B3B84" w14:paraId="23E0C490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624FFED3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31EFDC3D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са такмичења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59E0E61A" w14:textId="77777777" w:rsidR="001E4AAE" w:rsidRPr="007B3B84" w:rsidRDefault="00424B28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предметни наставници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3E85A66" w14:textId="77777777" w:rsidR="001E4AAE" w:rsidRPr="007B3B84" w:rsidRDefault="003C6D5C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ај</w:t>
            </w:r>
          </w:p>
        </w:tc>
      </w:tr>
      <w:tr w:rsidR="001E4AAE" w:rsidRPr="007B3B84" w14:paraId="64220B9E" w14:textId="77777777"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00E1830F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66D9982" w14:textId="77777777" w:rsidR="001E4AAE" w:rsidRPr="007B3B84" w:rsidRDefault="003C6D5C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успеха и владања ученика 8. разреда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 xml:space="preserve"> и избор ученика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 и спортисте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 xml:space="preserve"> генерације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5A6FFE0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пп служба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42B2E5AE" w14:textId="77777777" w:rsidR="001E4AAE" w:rsidRPr="007B3B84" w:rsidRDefault="003C6D5C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ај</w:t>
            </w:r>
          </w:p>
        </w:tc>
      </w:tr>
      <w:tr w:rsidR="001E4AAE" w:rsidRPr="007B3B84" w14:paraId="4695080E" w14:textId="77777777"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09248A36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9D6FCFA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Припрема за полагање завршног испита за ученике 8. разреда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7B3E7FA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3BD71D8A" w14:textId="77777777" w:rsidR="001E4AAE" w:rsidRPr="007B3B84" w:rsidRDefault="00D278D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ај</w:t>
            </w:r>
          </w:p>
        </w:tc>
      </w:tr>
      <w:tr w:rsidR="00D84851" w:rsidRPr="007B3B84" w14:paraId="48886DA8" w14:textId="77777777">
        <w:tc>
          <w:tcPr>
            <w:tcW w:w="480" w:type="dxa"/>
            <w:tcBorders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5E62E184" w14:textId="77777777" w:rsidR="00D84851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</w:t>
            </w:r>
          </w:p>
        </w:tc>
        <w:tc>
          <w:tcPr>
            <w:tcW w:w="540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2727C64" w14:textId="77777777" w:rsidR="00D84851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Самовредновање- анализа добијених резултата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D1AD055" w14:textId="77777777" w:rsidR="00D84851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Тим за самовредн.</w:t>
            </w:r>
          </w:p>
        </w:tc>
        <w:tc>
          <w:tcPr>
            <w:tcW w:w="1680" w:type="dxa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18B73C13" w14:textId="77777777" w:rsidR="00D84851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мај</w:t>
            </w:r>
          </w:p>
        </w:tc>
      </w:tr>
      <w:tr w:rsidR="001E4AAE" w:rsidRPr="007B3B84" w14:paraId="28DD3C3C" w14:textId="77777777">
        <w:tc>
          <w:tcPr>
            <w:tcW w:w="480" w:type="dxa"/>
            <w:tcBorders>
              <w:top w:val="single" w:sz="4" w:space="0" w:color="auto"/>
              <w:left w:val="thinThickSmallGap" w:sz="2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4E3AE2F" w14:textId="77777777" w:rsidR="001E4AAE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9E06FC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са рекреативне наставе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7EB71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Руководилац актива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624269AF" w14:textId="77777777" w:rsidR="001E4AAE" w:rsidRPr="007B3B84" w:rsidRDefault="00D278D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ај</w:t>
            </w:r>
          </w:p>
        </w:tc>
      </w:tr>
      <w:tr w:rsidR="001E4AAE" w:rsidRPr="007B3B84" w14:paraId="56025B5D" w14:textId="77777777">
        <w:tc>
          <w:tcPr>
            <w:tcW w:w="480" w:type="dxa"/>
            <w:tcBorders>
              <w:top w:val="single" w:sz="12" w:space="0" w:color="000000"/>
              <w:left w:val="thinThickSmallGap" w:sz="2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14:paraId="4A5CA595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F493286" w14:textId="14E865C9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о успеху и владању ученика на крају школске 20</w:t>
            </w:r>
            <w:r w:rsidR="007B1379" w:rsidRPr="007B3B84">
              <w:rPr>
                <w:rFonts w:asciiTheme="minorHAnsi" w:hAnsiTheme="minorHAnsi" w:cstheme="minorHAnsi"/>
                <w:sz w:val="24"/>
                <w:lang w:val="sr-Cyrl-RS"/>
              </w:rPr>
              <w:t>2</w:t>
            </w:r>
            <w:r w:rsidR="005543E9">
              <w:rPr>
                <w:rFonts w:asciiTheme="minorHAnsi" w:hAnsiTheme="minorHAnsi" w:cstheme="minorHAnsi"/>
                <w:sz w:val="24"/>
                <w:lang w:val="sr-Cyrl-RS"/>
              </w:rPr>
              <w:t>5</w:t>
            </w:r>
            <w:r w:rsidR="00071B37" w:rsidRPr="007B3B84">
              <w:rPr>
                <w:rFonts w:asciiTheme="minorHAnsi" w:hAnsiTheme="minorHAnsi" w:cstheme="minorHAnsi"/>
                <w:sz w:val="24"/>
              </w:rPr>
              <w:t>-</w:t>
            </w:r>
            <w:r w:rsidRPr="007B3B84">
              <w:rPr>
                <w:rFonts w:asciiTheme="minorHAnsi" w:hAnsiTheme="minorHAnsi" w:cstheme="minorHAnsi"/>
                <w:sz w:val="24"/>
              </w:rPr>
              <w:t>20</w:t>
            </w:r>
            <w:r w:rsidR="007B1379" w:rsidRPr="007B3B84">
              <w:rPr>
                <w:rFonts w:asciiTheme="minorHAnsi" w:hAnsiTheme="minorHAnsi" w:cstheme="minorHAnsi"/>
                <w:sz w:val="24"/>
                <w:lang w:val="sr-Cyrl-RS"/>
              </w:rPr>
              <w:t>26</w:t>
            </w:r>
            <w:r w:rsidRPr="007B3B84">
              <w:rPr>
                <w:rFonts w:asciiTheme="minorHAnsi" w:hAnsiTheme="minorHAnsi" w:cstheme="minorHAnsi"/>
                <w:sz w:val="24"/>
              </w:rPr>
              <w:t>.год.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6242004" w14:textId="77777777" w:rsidR="001E4AAE" w:rsidRPr="007B3B84" w:rsidRDefault="00976024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Пп служба</w:t>
            </w:r>
          </w:p>
        </w:tc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  <w:vAlign w:val="center"/>
          </w:tcPr>
          <w:p w14:paraId="02ECEB0F" w14:textId="77777777" w:rsidR="001E4AAE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ун</w:t>
            </w:r>
          </w:p>
        </w:tc>
      </w:tr>
      <w:tr w:rsidR="001E4AAE" w:rsidRPr="007B3B84" w14:paraId="249AF5E1" w14:textId="77777777">
        <w:tc>
          <w:tcPr>
            <w:tcW w:w="480" w:type="dxa"/>
            <w:tcBorders>
              <w:top w:val="single" w:sz="4" w:space="0" w:color="auto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3377F27A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vAlign w:val="center"/>
          </w:tcPr>
          <w:p w14:paraId="1B9E0E2F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Реализација завршног испита за ученике 8. разреда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vAlign w:val="center"/>
          </w:tcPr>
          <w:p w14:paraId="1992EF14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  <w:r w:rsidR="00976024" w:rsidRPr="007B3B84">
              <w:rPr>
                <w:rFonts w:asciiTheme="minorHAnsi" w:hAnsiTheme="minorHAnsi" w:cstheme="minorHAnsi"/>
                <w:sz w:val="24"/>
              </w:rPr>
              <w:t xml:space="preserve">,задужени </w:t>
            </w:r>
            <w:r w:rsidRPr="007B3B84">
              <w:rPr>
                <w:rFonts w:asciiTheme="minorHAnsi" w:hAnsiTheme="minorHAnsi" w:cstheme="minorHAnsi"/>
                <w:sz w:val="24"/>
              </w:rPr>
              <w:t>наставници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</w:tcBorders>
            <w:vAlign w:val="center"/>
          </w:tcPr>
          <w:p w14:paraId="34EA891D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</w:t>
            </w:r>
          </w:p>
        </w:tc>
      </w:tr>
      <w:tr w:rsidR="001E4AAE" w:rsidRPr="007B3B84" w14:paraId="69C03EC0" w14:textId="77777777">
        <w:tc>
          <w:tcPr>
            <w:tcW w:w="480" w:type="dxa"/>
            <w:tcBorders>
              <w:top w:val="single" w:sz="4" w:space="0" w:color="auto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67D77222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vAlign w:val="center"/>
          </w:tcPr>
          <w:p w14:paraId="4F42616F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Извештаји школских тимова (Тим за самовредновање, Тим за ИО, Тим за заштиту од насиља, Тим за ПО</w:t>
            </w:r>
            <w:r w:rsidR="00C774C5" w:rsidRPr="007B3B84">
              <w:rPr>
                <w:rFonts w:asciiTheme="minorHAnsi" w:hAnsiTheme="minorHAnsi" w:cstheme="minorHAnsi"/>
                <w:sz w:val="24"/>
              </w:rPr>
              <w:t>,Стио, САЗШРП</w:t>
            </w:r>
            <w:r w:rsidRPr="007B3B84">
              <w:rPr>
                <w:rFonts w:asciiTheme="minorHAnsi" w:hAnsiTheme="minorHAnsi" w:cstheme="minorHAnsi"/>
                <w:sz w:val="24"/>
              </w:rPr>
              <w:t>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vAlign w:val="center"/>
          </w:tcPr>
          <w:p w14:paraId="40A0CC6C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Координатори тимова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</w:tcBorders>
            <w:vAlign w:val="center"/>
          </w:tcPr>
          <w:p w14:paraId="73CF10B1" w14:textId="77777777" w:rsidR="001E4AAE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ун</w:t>
            </w:r>
          </w:p>
        </w:tc>
      </w:tr>
      <w:tr w:rsidR="00A14F1F" w:rsidRPr="007B3B84" w14:paraId="77419BD3" w14:textId="77777777">
        <w:tc>
          <w:tcPr>
            <w:tcW w:w="480" w:type="dxa"/>
            <w:tcBorders>
              <w:top w:val="single" w:sz="4" w:space="0" w:color="auto"/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0F342DAF" w14:textId="77777777" w:rsidR="00A14F1F" w:rsidRPr="007B3B84" w:rsidRDefault="0035700B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vAlign w:val="center"/>
          </w:tcPr>
          <w:p w14:paraId="5FC9558F" w14:textId="77777777" w:rsidR="00A14F1F" w:rsidRPr="007B3B84" w:rsidRDefault="00A14F1F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 о стручном усавршавању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  <w:vAlign w:val="center"/>
          </w:tcPr>
          <w:p w14:paraId="49E437A0" w14:textId="77777777" w:rsidR="00A14F1F" w:rsidRPr="007B3B84" w:rsidRDefault="00A14F1F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представник Пед.колег.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12" w:space="0" w:color="000000"/>
            </w:tcBorders>
            <w:vAlign w:val="center"/>
          </w:tcPr>
          <w:p w14:paraId="5336C573" w14:textId="77777777" w:rsidR="00A14F1F" w:rsidRPr="007B3B84" w:rsidRDefault="00A14F1F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</w:t>
            </w:r>
          </w:p>
        </w:tc>
      </w:tr>
      <w:tr w:rsidR="001E4AAE" w:rsidRPr="007B3B84" w14:paraId="25F63B28" w14:textId="77777777" w:rsidTr="002E7D77">
        <w:trPr>
          <w:trHeight w:val="260"/>
        </w:trPr>
        <w:tc>
          <w:tcPr>
            <w:tcW w:w="480" w:type="dxa"/>
            <w:tcBorders>
              <w:left w:val="thinThickSmallGap" w:sz="24" w:space="0" w:color="auto"/>
              <w:right w:val="single" w:sz="12" w:space="0" w:color="000000"/>
            </w:tcBorders>
            <w:vAlign w:val="center"/>
          </w:tcPr>
          <w:p w14:paraId="2B03DFB2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</w:t>
            </w:r>
          </w:p>
        </w:tc>
        <w:tc>
          <w:tcPr>
            <w:tcW w:w="540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EA974D3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реализације Годишњег плана рада школе.</w:t>
            </w:r>
          </w:p>
        </w:tc>
        <w:tc>
          <w:tcPr>
            <w:tcW w:w="1680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5F38F3A" w14:textId="77777777" w:rsidR="001E4AAE" w:rsidRPr="007B3B84" w:rsidRDefault="001E4AAE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пп служба</w:t>
            </w:r>
          </w:p>
        </w:tc>
        <w:tc>
          <w:tcPr>
            <w:tcW w:w="1680" w:type="dxa"/>
            <w:tcBorders>
              <w:left w:val="single" w:sz="12" w:space="0" w:color="000000"/>
            </w:tcBorders>
            <w:vAlign w:val="center"/>
          </w:tcPr>
          <w:p w14:paraId="7BCA9655" w14:textId="77777777" w:rsidR="001E4AAE" w:rsidRPr="007B3B84" w:rsidRDefault="00D84851" w:rsidP="00A916B6">
            <w:pPr>
              <w:pStyle w:val="BodyText2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</w:t>
            </w:r>
            <w:r w:rsidR="001E4AAE" w:rsidRPr="007B3B84">
              <w:rPr>
                <w:rFonts w:asciiTheme="minorHAnsi" w:hAnsiTheme="minorHAnsi" w:cstheme="minorHAnsi"/>
                <w:sz w:val="24"/>
              </w:rPr>
              <w:t>ун</w:t>
            </w:r>
          </w:p>
        </w:tc>
      </w:tr>
    </w:tbl>
    <w:p w14:paraId="7248462B" w14:textId="46387F24" w:rsidR="00AD1015" w:rsidRPr="007B3B84" w:rsidRDefault="00AD1015" w:rsidP="00A916B6">
      <w:pPr>
        <w:pStyle w:val="BodyText2"/>
        <w:tabs>
          <w:tab w:val="left" w:pos="7335"/>
        </w:tabs>
        <w:jc w:val="both"/>
        <w:rPr>
          <w:rFonts w:asciiTheme="minorHAnsi" w:hAnsiTheme="minorHAnsi" w:cstheme="minorHAnsi"/>
          <w:sz w:val="24"/>
        </w:rPr>
      </w:pPr>
    </w:p>
    <w:p w14:paraId="007253AF" w14:textId="77777777" w:rsidR="002E7D77" w:rsidRPr="007B3B84" w:rsidRDefault="002E7D77" w:rsidP="00A916B6">
      <w:pPr>
        <w:pStyle w:val="BodyText2"/>
        <w:tabs>
          <w:tab w:val="left" w:pos="7335"/>
        </w:tabs>
        <w:jc w:val="both"/>
        <w:rPr>
          <w:rFonts w:asciiTheme="minorHAnsi" w:hAnsiTheme="minorHAnsi" w:cstheme="minorHAnsi"/>
          <w:sz w:val="24"/>
        </w:rPr>
      </w:pPr>
    </w:p>
    <w:p w14:paraId="23C01B5D" w14:textId="77777777" w:rsidR="0079607E" w:rsidRPr="007B3B84" w:rsidRDefault="0079607E" w:rsidP="00A916B6">
      <w:pPr>
        <w:pStyle w:val="BodyText2"/>
        <w:ind w:left="720"/>
        <w:jc w:val="both"/>
        <w:rPr>
          <w:rFonts w:asciiTheme="minorHAnsi" w:hAnsiTheme="minorHAnsi" w:cstheme="minorHAnsi"/>
          <w:sz w:val="24"/>
          <w:highlight w:val="cyan"/>
          <w:lang w:val="sr-Latn-CS"/>
        </w:rPr>
      </w:pPr>
    </w:p>
    <w:p w14:paraId="1BE694F5" w14:textId="77777777" w:rsidR="00D91F3C" w:rsidRPr="007B3B84" w:rsidRDefault="00D91F3C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54" w:name="_Toc208567369"/>
      <w:r w:rsidRPr="007B3B84">
        <w:rPr>
          <w:rFonts w:asciiTheme="minorHAnsi" w:hAnsiTheme="minorHAnsi" w:cstheme="minorHAnsi"/>
          <w:b/>
          <w:sz w:val="24"/>
        </w:rPr>
        <w:t>Програм рада директора школе</w:t>
      </w:r>
      <w:bookmarkEnd w:id="54"/>
    </w:p>
    <w:p w14:paraId="60763DDB" w14:textId="77777777" w:rsidR="00D91F3C" w:rsidRPr="007B3B84" w:rsidRDefault="00D91F3C" w:rsidP="00A916B6">
      <w:pPr>
        <w:pStyle w:val="BodyTextIndent2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Задаци директора школе прописани су и ближе одређени Законом о основном образовању и васпитању, као и Статутом школе, а разрађени су оперативним планом и програмом рада директора школе.</w:t>
      </w:r>
    </w:p>
    <w:p w14:paraId="332FDCCA" w14:textId="77777777" w:rsidR="00D91F3C" w:rsidRPr="007B3B84" w:rsidRDefault="00D91F3C" w:rsidP="00A916B6">
      <w:pPr>
        <w:pStyle w:val="BodyTextIndent2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Рад директора школе обухвата следећа подручја :</w:t>
      </w:r>
    </w:p>
    <w:p w14:paraId="4E36103E" w14:textId="77777777" w:rsidR="00D91F3C" w:rsidRPr="007B3B84" w:rsidRDefault="00D91F3C" w:rsidP="00550604">
      <w:pPr>
        <w:pStyle w:val="BodyTextIndent2"/>
        <w:numPr>
          <w:ilvl w:val="3"/>
          <w:numId w:val="34"/>
        </w:numPr>
        <w:spacing w:befor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планирање и програмирање рада</w:t>
      </w:r>
    </w:p>
    <w:p w14:paraId="0B19F2B8" w14:textId="77777777" w:rsidR="00D91F3C" w:rsidRPr="007B3B84" w:rsidRDefault="00D91F3C" w:rsidP="00550604">
      <w:pPr>
        <w:pStyle w:val="BodyTextIndent2"/>
        <w:numPr>
          <w:ilvl w:val="3"/>
          <w:numId w:val="34"/>
        </w:numPr>
        <w:spacing w:befor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организационо-управни послови</w:t>
      </w:r>
    </w:p>
    <w:p w14:paraId="7D81284C" w14:textId="77777777" w:rsidR="00D91F3C" w:rsidRPr="007B3B84" w:rsidRDefault="00D91F3C" w:rsidP="00550604">
      <w:pPr>
        <w:pStyle w:val="BodyTextIndent2"/>
        <w:numPr>
          <w:ilvl w:val="3"/>
          <w:numId w:val="34"/>
        </w:numPr>
        <w:spacing w:befor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руководни послови</w:t>
      </w:r>
    </w:p>
    <w:p w14:paraId="5EF3F94C" w14:textId="77777777" w:rsidR="00D91F3C" w:rsidRPr="007B3B84" w:rsidRDefault="00D91F3C" w:rsidP="00550604">
      <w:pPr>
        <w:pStyle w:val="BodyTextIndent2"/>
        <w:numPr>
          <w:ilvl w:val="3"/>
          <w:numId w:val="34"/>
        </w:numPr>
        <w:spacing w:befor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евалуаторска функција</w:t>
      </w:r>
    </w:p>
    <w:p w14:paraId="50AFC508" w14:textId="77777777" w:rsidR="00D91F3C" w:rsidRPr="007B3B84" w:rsidRDefault="00D91F3C" w:rsidP="00550604">
      <w:pPr>
        <w:pStyle w:val="BodyTextIndent2"/>
        <w:numPr>
          <w:ilvl w:val="3"/>
          <w:numId w:val="34"/>
        </w:numPr>
        <w:spacing w:befor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педагошко-инструктивни рад</w:t>
      </w:r>
    </w:p>
    <w:p w14:paraId="02269761" w14:textId="77777777" w:rsidR="00D91F3C" w:rsidRPr="007B3B84" w:rsidRDefault="00D91F3C" w:rsidP="00550604">
      <w:pPr>
        <w:pStyle w:val="BodyTextIndent2"/>
        <w:numPr>
          <w:ilvl w:val="3"/>
          <w:numId w:val="34"/>
        </w:numPr>
        <w:spacing w:befor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истраживачко-педагошки послови</w:t>
      </w:r>
    </w:p>
    <w:p w14:paraId="1D8A250E" w14:textId="77777777" w:rsidR="00D91F3C" w:rsidRPr="007B3B84" w:rsidRDefault="00D91F3C" w:rsidP="00550604">
      <w:pPr>
        <w:pStyle w:val="BodyTextIndent2"/>
        <w:numPr>
          <w:ilvl w:val="3"/>
          <w:numId w:val="34"/>
        </w:numPr>
        <w:spacing w:befor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сарадња са стручним органима, институцијама, организацијама</w:t>
      </w:r>
    </w:p>
    <w:p w14:paraId="7F38CB04" w14:textId="77777777" w:rsidR="00F3027C" w:rsidRPr="007B3B84" w:rsidRDefault="00F3027C" w:rsidP="00A916B6">
      <w:pPr>
        <w:pStyle w:val="BodyTextIndent2"/>
        <w:ind w:firstLine="0"/>
        <w:rPr>
          <w:rFonts w:asciiTheme="minorHAnsi" w:hAnsiTheme="minorHAnsi" w:cstheme="minorHAnsi"/>
          <w:sz w:val="24"/>
        </w:rPr>
      </w:pPr>
    </w:p>
    <w:tbl>
      <w:tblPr>
        <w:tblW w:w="9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57"/>
        <w:gridCol w:w="1593"/>
      </w:tblGrid>
      <w:tr w:rsidR="00D91F3C" w:rsidRPr="007B3B84" w14:paraId="2243084B" w14:textId="77777777" w:rsidTr="00F3027C">
        <w:tc>
          <w:tcPr>
            <w:tcW w:w="785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B3B3B3"/>
            <w:vAlign w:val="center"/>
          </w:tcPr>
          <w:p w14:paraId="6C41FE19" w14:textId="77777777" w:rsidR="00D91F3C" w:rsidRPr="007B3B84" w:rsidRDefault="00D91F3C" w:rsidP="00A916B6">
            <w:pPr>
              <w:pStyle w:val="BodyTextIndent2"/>
              <w:spacing w:before="20" w:after="20"/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t>Садржај рада</w:t>
            </w:r>
          </w:p>
        </w:tc>
        <w:tc>
          <w:tcPr>
            <w:tcW w:w="1593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3B3B3"/>
            <w:vAlign w:val="center"/>
          </w:tcPr>
          <w:p w14:paraId="3ABDE69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sz w:val="24"/>
              </w:rPr>
              <w:t>Време реализације</w:t>
            </w:r>
          </w:p>
        </w:tc>
      </w:tr>
      <w:tr w:rsidR="00D91F3C" w:rsidRPr="007B3B84" w14:paraId="5D3D54C8" w14:textId="77777777" w:rsidTr="00F3027C">
        <w:trPr>
          <w:cantSplit/>
        </w:trPr>
        <w:tc>
          <w:tcPr>
            <w:tcW w:w="9450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14:paraId="00A1E0E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t>1. ПЛАНИРАЊЕ И ПРОГРАМИРАЊЕ</w:t>
            </w:r>
          </w:p>
        </w:tc>
      </w:tr>
      <w:tr w:rsidR="00D91F3C" w:rsidRPr="007B3B84" w14:paraId="627C2C2A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14EA6137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1. Иницирање и учествовање у изради плана и програма рада школе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7EA030C7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Јун-август</w:t>
            </w:r>
          </w:p>
        </w:tc>
      </w:tr>
      <w:tr w:rsidR="00D91F3C" w:rsidRPr="007B3B84" w14:paraId="30ABCD8C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50B73A6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2. Помоћ педагогу, психологу, наставницима и руководиоцима стручних органа при изради планова и школских програма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2049220B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Јун-август</w:t>
            </w:r>
          </w:p>
        </w:tc>
      </w:tr>
      <w:tr w:rsidR="00D91F3C" w:rsidRPr="007B3B84" w14:paraId="02364B88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49F94DA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3. Израда индивидуалног плана и програма рада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7C23BDD3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Јун-август</w:t>
            </w:r>
          </w:p>
        </w:tc>
      </w:tr>
      <w:tr w:rsidR="00D91F3C" w:rsidRPr="007B3B84" w14:paraId="687C2BE4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77FC47E4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4. Учешће у изради плана финансијског пословања, инвенстиција и опремања школе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245EEB78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Јун-август</w:t>
            </w:r>
          </w:p>
        </w:tc>
      </w:tr>
      <w:tr w:rsidR="00D91F3C" w:rsidRPr="007B3B84" w14:paraId="5D1242BA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7EACA6B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5.Учешће у изради програма истраживачко-педагошког рада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4085837E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Јун-август</w:t>
            </w:r>
          </w:p>
        </w:tc>
      </w:tr>
      <w:tr w:rsidR="00D91F3C" w:rsidRPr="007B3B84" w14:paraId="304815AE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2096BE2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6.Учешће у изради плана праћења и вредновања рада у школи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5208A252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Март-јун</w:t>
            </w:r>
          </w:p>
        </w:tc>
      </w:tr>
      <w:tr w:rsidR="00D91F3C" w:rsidRPr="007B3B84" w14:paraId="0B045431" w14:textId="77777777" w:rsidTr="00F3027C">
        <w:trPr>
          <w:cantSplit/>
        </w:trPr>
        <w:tc>
          <w:tcPr>
            <w:tcW w:w="9450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E0E0E0"/>
            <w:vAlign w:val="center"/>
          </w:tcPr>
          <w:p w14:paraId="587491A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t>2. ОРГАНИЗАЦИОНО – УПРАВНИ ПОСЛОВИ</w:t>
            </w:r>
          </w:p>
        </w:tc>
      </w:tr>
      <w:tr w:rsidR="00D91F3C" w:rsidRPr="007B3B84" w14:paraId="7AEBE405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401E88D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1. Утврђивање организационе шеме рада школе (органи, секције, додатни рад, ученичке организације, комисије, службе и др.)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6E743396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</w:tr>
      <w:tr w:rsidR="00D91F3C" w:rsidRPr="007B3B84" w14:paraId="300F8D8B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46978EA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2. Дефинисање међусобних односа и дужности организационих јединица, носиоца функција према подели рада и радних задатака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F475EE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</w:tr>
      <w:tr w:rsidR="00D91F3C" w:rsidRPr="007B3B84" w14:paraId="12A7AFBE" w14:textId="77777777" w:rsidTr="00F3027C">
        <w:trPr>
          <w:cantSplit/>
        </w:trPr>
        <w:tc>
          <w:tcPr>
            <w:tcW w:w="7857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14:paraId="5FB5E2F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3. Разрада обавеза одељењских старешина, руководиоца стручних органа, дежурних наставника, секретара школе, педагога, психолога, осталих радника школе</w:t>
            </w:r>
          </w:p>
        </w:tc>
        <w:tc>
          <w:tcPr>
            <w:tcW w:w="1593" w:type="dxa"/>
            <w:tcBorders>
              <w:top w:val="single" w:sz="4" w:space="0" w:color="auto"/>
              <w:right w:val="thinThickSmallGap" w:sz="24" w:space="0" w:color="auto"/>
            </w:tcBorders>
            <w:vAlign w:val="center"/>
          </w:tcPr>
          <w:p w14:paraId="5FD1E76A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</w:tr>
      <w:tr w:rsidR="00D91F3C" w:rsidRPr="007B3B84" w14:paraId="39EF1F0D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460DC48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4. Помоћ одељењским старешинама у структуирању одељења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1938FA82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Август-септембар</w:t>
            </w:r>
          </w:p>
        </w:tc>
      </w:tr>
      <w:tr w:rsidR="00D91F3C" w:rsidRPr="007B3B84" w14:paraId="6C7BC13C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2586F6B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5. Израда распореда часова наставног и ваннаставног рада за предметну наставу – сугестије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45B283E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Август-септембар</w:t>
            </w:r>
          </w:p>
        </w:tc>
      </w:tr>
      <w:tr w:rsidR="00D91F3C" w:rsidRPr="007B3B84" w14:paraId="0A145862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62B10618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6. Одржавање седница Наставничког већа, иницирање одржавања седница других органа у школи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3C43A4C1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18714028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498F5A07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lastRenderedPageBreak/>
              <w:t>7. Давање овлашћења сарадницима и руководиоцима стручних органа у циљу растерећења сопственог и подизања нивоа ефикасности функционисања других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1B7DA1C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3DB3091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D91F3C" w:rsidRPr="007B3B84" w14:paraId="5B14AB09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4BB6EED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8. Утврђивање временских термина за потребе израде послова и радних задатака ради ефикасног и реалног планирања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3F64DD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</w:tr>
      <w:tr w:rsidR="00D91F3C" w:rsidRPr="007B3B84" w14:paraId="66EB5AD5" w14:textId="77777777" w:rsidTr="00F3027C">
        <w:trPr>
          <w:cantSplit/>
        </w:trPr>
        <w:tc>
          <w:tcPr>
            <w:tcW w:w="9450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14:paraId="42F25D20" w14:textId="77777777" w:rsidR="00D91F3C" w:rsidRPr="007B3B84" w:rsidRDefault="000906E7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t>3. РУКОВОДЕЋИ</w:t>
            </w:r>
            <w:r w:rsidR="00D91F3C" w:rsidRPr="007B3B84">
              <w:rPr>
                <w:rFonts w:asciiTheme="minorHAnsi" w:hAnsiTheme="minorHAnsi" w:cstheme="minorHAnsi"/>
                <w:b/>
                <w:bCs/>
                <w:sz w:val="24"/>
              </w:rPr>
              <w:t xml:space="preserve"> ПОСЛОВИ</w:t>
            </w:r>
          </w:p>
        </w:tc>
      </w:tr>
      <w:tr w:rsidR="00D91F3C" w:rsidRPr="007B3B84" w14:paraId="070E46E1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6E087EC8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1. Упознавање са одредбама Закона које су се у међувремену мењале, а чије је познавање и праћење неопходно за обаљање послова и радних задатака руководиоца организације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56F4C3F4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4674299A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49C1D40B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2. Прецизирање ритма дневног рада у школи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2BF08D94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</w:tr>
      <w:tr w:rsidR="00D91F3C" w:rsidRPr="007B3B84" w14:paraId="18286888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716CD3AE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3. Израда инструмената за праћење интеракције са наставницима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7701B923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712EE242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613EE3C6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4. Израда инструмената сагледавања ефикасности и успешности реализације послова и радних задатака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44B50FE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Септембар-октобар</w:t>
            </w:r>
          </w:p>
        </w:tc>
      </w:tr>
      <w:tr w:rsidR="00D91F3C" w:rsidRPr="007B3B84" w14:paraId="172075A0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2EAAEEA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5. Припрема седница Наставничког већа, праћење припремљености и реализације седница других органа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6E92F727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6773C7BD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534D48A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6. Израда инструмената за праћење реализације плана стручних органа, ефикасности реализације послова секретара школе и стручних сарадника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56E9EE9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5BB82504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FC27B2B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7. Праћење и контрола финансијског пословања школе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42FC14D6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00F59748" w14:textId="77777777" w:rsidTr="00F3027C">
        <w:trPr>
          <w:cantSplit/>
        </w:trPr>
        <w:tc>
          <w:tcPr>
            <w:tcW w:w="9450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14:paraId="4270EB09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t>4. ЕВАЛУАТОРСКА ФУНКЦИЈА</w:t>
            </w:r>
          </w:p>
        </w:tc>
      </w:tr>
      <w:tr w:rsidR="00D91F3C" w:rsidRPr="007B3B84" w14:paraId="55C49F9A" w14:textId="77777777" w:rsidTr="00F3027C">
        <w:trPr>
          <w:cantSplit/>
          <w:trHeight w:val="314"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68B964EB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1. Израда документације за праћење реализације плана и програма школе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2B617B51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Октобар-новембар</w:t>
            </w:r>
          </w:p>
        </w:tc>
      </w:tr>
      <w:tr w:rsidR="00D91F3C" w:rsidRPr="007B3B84" w14:paraId="2844C6AA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732BB43A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2. Праћење и вредновање припрема наставника за наставни рад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6EAE1AB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Септембар-јун</w:t>
            </w:r>
          </w:p>
        </w:tc>
      </w:tr>
      <w:tr w:rsidR="00D91F3C" w:rsidRPr="007B3B84" w14:paraId="34E6AAD3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718620E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3. Праћење и вредновање сарадње наставника са родитељима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41AA14A4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Септембар-јун</w:t>
            </w:r>
          </w:p>
        </w:tc>
      </w:tr>
      <w:tr w:rsidR="00D91F3C" w:rsidRPr="007B3B84" w14:paraId="363FB8D9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103432E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4. Праћење усавршавања наставника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3D927282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Септембар-јун</w:t>
            </w:r>
          </w:p>
        </w:tc>
      </w:tr>
      <w:tr w:rsidR="00D91F3C" w:rsidRPr="007B3B84" w14:paraId="67F63E1A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45A32B9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5. Учешће у процени и вредновању квалитета реализације образовно-васпитног рада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1FCBC94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Септембар-јун</w:t>
            </w:r>
          </w:p>
        </w:tc>
      </w:tr>
      <w:tr w:rsidR="00D91F3C" w:rsidRPr="007B3B84" w14:paraId="2B65342A" w14:textId="77777777" w:rsidTr="00F3027C">
        <w:trPr>
          <w:cantSplit/>
        </w:trPr>
        <w:tc>
          <w:tcPr>
            <w:tcW w:w="7857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14:paraId="6CB94EF3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6. Саветодавни и инструкти</w:t>
            </w:r>
            <w:r w:rsidR="00537597" w:rsidRPr="007B3B84">
              <w:rPr>
                <w:rFonts w:asciiTheme="minorHAnsi" w:hAnsiTheme="minorHAnsi" w:cstheme="minorHAnsi"/>
                <w:sz w:val="24"/>
              </w:rPr>
              <w:t>вни рад са педагогом,логопедом</w:t>
            </w:r>
            <w:r w:rsidRPr="007B3B84">
              <w:rPr>
                <w:rFonts w:asciiTheme="minorHAnsi" w:hAnsiTheme="minorHAnsi" w:cstheme="minorHAnsi"/>
                <w:sz w:val="24"/>
              </w:rPr>
              <w:t>, одељењским старешинама, наставницима и родитељима ученика</w:t>
            </w:r>
          </w:p>
        </w:tc>
        <w:tc>
          <w:tcPr>
            <w:tcW w:w="1593" w:type="dxa"/>
            <w:tcBorders>
              <w:top w:val="single" w:sz="4" w:space="0" w:color="auto"/>
              <w:right w:val="thinThickSmallGap" w:sz="24" w:space="0" w:color="auto"/>
            </w:tcBorders>
            <w:vAlign w:val="center"/>
          </w:tcPr>
          <w:p w14:paraId="1C16A283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Септембар-јун</w:t>
            </w:r>
          </w:p>
        </w:tc>
      </w:tr>
      <w:tr w:rsidR="00D91F3C" w:rsidRPr="007B3B84" w14:paraId="3334BCB9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648EE80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7. Анализа извештаја наставника о реализацији послова и задатака, успеха на класификационим периодима-крају наставне године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59692EC9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Новембар, јануар, април, јун</w:t>
            </w:r>
          </w:p>
        </w:tc>
      </w:tr>
      <w:tr w:rsidR="00D91F3C" w:rsidRPr="007B3B84" w14:paraId="504A7B68" w14:textId="77777777" w:rsidTr="00F3027C">
        <w:trPr>
          <w:cantSplit/>
          <w:trHeight w:val="350"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0938C7AC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8. Организација и праћење организације иновација у настави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6250C961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Септембар-јун</w:t>
            </w:r>
          </w:p>
        </w:tc>
      </w:tr>
      <w:tr w:rsidR="00D91F3C" w:rsidRPr="007B3B84" w14:paraId="1455B84F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46D3792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9. Израда документације за праћење рада радника школе (радни-евиденциони листови)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CF9C05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Септембар-јун</w:t>
            </w:r>
          </w:p>
        </w:tc>
      </w:tr>
      <w:tr w:rsidR="00D91F3C" w:rsidRPr="007B3B84" w14:paraId="1F5A2D20" w14:textId="77777777" w:rsidTr="00F3027C">
        <w:trPr>
          <w:cantSplit/>
        </w:trPr>
        <w:tc>
          <w:tcPr>
            <w:tcW w:w="9450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14:paraId="378C6061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lastRenderedPageBreak/>
              <w:t>5. ПЕДАГОШКО – ИНСТРУКТИВНИ РАД</w:t>
            </w:r>
          </w:p>
        </w:tc>
      </w:tr>
      <w:tr w:rsidR="00D91F3C" w:rsidRPr="007B3B84" w14:paraId="6A7C5F94" w14:textId="77777777" w:rsidTr="00F3027C">
        <w:trPr>
          <w:cantSplit/>
          <w:trHeight w:val="278"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6181EDD4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1. Указивање педагошко- инструктивне помоћи на етапи припремања образовно-васпитног рада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508DC99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Почетак год. и током године</w:t>
            </w:r>
          </w:p>
        </w:tc>
      </w:tr>
      <w:tr w:rsidR="00D91F3C" w:rsidRPr="007B3B84" w14:paraId="16B65522" w14:textId="77777777" w:rsidTr="00F3027C">
        <w:trPr>
          <w:cantSplit/>
          <w:trHeight w:val="1260"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406B9EE9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2. Указивање педагошко-инструктивне помоћи на етапама извођења наставног процеса:</w:t>
            </w:r>
          </w:p>
          <w:p w14:paraId="7BBC2AEE" w14:textId="77777777" w:rsidR="00D91F3C" w:rsidRPr="007B3B84" w:rsidRDefault="00D91F3C" w:rsidP="00550604">
            <w:pPr>
              <w:pStyle w:val="BodyTextIndent2"/>
              <w:numPr>
                <w:ilvl w:val="0"/>
                <w:numId w:val="35"/>
              </w:numPr>
              <w:tabs>
                <w:tab w:val="clear" w:pos="360"/>
              </w:tabs>
              <w:spacing w:before="20" w:after="20"/>
              <w:ind w:left="732" w:hanging="27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евалуација наставног часа (процена припреме ученика за праћење часа, клима на часу, организација часа, примена наставних средстава)</w:t>
            </w:r>
          </w:p>
          <w:p w14:paraId="7CC7E7F0" w14:textId="77777777" w:rsidR="00D91F3C" w:rsidRPr="007B3B84" w:rsidRDefault="00D91F3C" w:rsidP="00550604">
            <w:pPr>
              <w:pStyle w:val="BodyTextIndent2"/>
              <w:numPr>
                <w:ilvl w:val="0"/>
                <w:numId w:val="35"/>
              </w:numPr>
              <w:tabs>
                <w:tab w:val="clear" w:pos="360"/>
              </w:tabs>
              <w:spacing w:before="20" w:after="20"/>
              <w:ind w:left="732" w:hanging="27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посета часова наставника са мањим радним искуством</w:t>
            </w:r>
          </w:p>
          <w:p w14:paraId="1C19EF94" w14:textId="77777777" w:rsidR="00D91F3C" w:rsidRPr="007B3B84" w:rsidRDefault="00D91F3C" w:rsidP="00550604">
            <w:pPr>
              <w:pStyle w:val="BodyTextIndent2"/>
              <w:numPr>
                <w:ilvl w:val="0"/>
                <w:numId w:val="35"/>
              </w:numPr>
              <w:tabs>
                <w:tab w:val="clear" w:pos="360"/>
              </w:tabs>
              <w:spacing w:before="20" w:after="20"/>
              <w:ind w:left="732" w:hanging="27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посета часова наставника са циљем сагледавања нивоа усвојености знања ученика, праћење вредновања рада ученика</w:t>
            </w:r>
          </w:p>
          <w:p w14:paraId="2A08D151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оријентациони план посете часовима: (октобар - 5 часова, новембар - 5 часова, децембар - 4 часа, јануар – 2 часа, март – 3 часа, април – 4 часа, мај - 5 часова)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2F52CE0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4982E6B5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6BECBF7B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3. Поред редовне наставе директор ће током године пратити посетама:</w:t>
            </w:r>
          </w:p>
          <w:p w14:paraId="747AD27C" w14:textId="77777777" w:rsidR="00D91F3C" w:rsidRPr="007B3B84" w:rsidRDefault="00D91F3C" w:rsidP="00550604">
            <w:pPr>
              <w:pStyle w:val="BodyTextIndent2"/>
              <w:numPr>
                <w:ilvl w:val="0"/>
                <w:numId w:val="36"/>
              </w:numPr>
              <w:tabs>
                <w:tab w:val="clear" w:pos="0"/>
                <w:tab w:val="num" w:pos="732"/>
              </w:tabs>
              <w:spacing w:before="20" w:after="20"/>
              <w:ind w:firstLine="462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допунски рад</w:t>
            </w:r>
          </w:p>
          <w:p w14:paraId="26E9C22E" w14:textId="77777777" w:rsidR="00D91F3C" w:rsidRPr="007B3B84" w:rsidRDefault="00D91F3C" w:rsidP="00550604">
            <w:pPr>
              <w:pStyle w:val="BodyTextIndent2"/>
              <w:numPr>
                <w:ilvl w:val="0"/>
                <w:numId w:val="36"/>
              </w:numPr>
              <w:tabs>
                <w:tab w:val="clear" w:pos="0"/>
                <w:tab w:val="num" w:pos="732"/>
              </w:tabs>
              <w:spacing w:before="20" w:after="20"/>
              <w:ind w:firstLine="462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додатни рад</w:t>
            </w:r>
          </w:p>
          <w:p w14:paraId="70CB1E2C" w14:textId="77777777" w:rsidR="00D91F3C" w:rsidRPr="007B3B84" w:rsidRDefault="00D91F3C" w:rsidP="00550604">
            <w:pPr>
              <w:pStyle w:val="BodyTextIndent2"/>
              <w:numPr>
                <w:ilvl w:val="0"/>
                <w:numId w:val="36"/>
              </w:numPr>
              <w:tabs>
                <w:tab w:val="clear" w:pos="0"/>
                <w:tab w:val="num" w:pos="732"/>
              </w:tabs>
              <w:spacing w:before="20" w:after="20"/>
              <w:ind w:firstLine="462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слободне активности</w:t>
            </w:r>
          </w:p>
          <w:p w14:paraId="3B51786B" w14:textId="77777777" w:rsidR="00D91F3C" w:rsidRPr="007B3B84" w:rsidRDefault="00D91F3C" w:rsidP="00550604">
            <w:pPr>
              <w:pStyle w:val="BodyTextIndent2"/>
              <w:numPr>
                <w:ilvl w:val="0"/>
                <w:numId w:val="36"/>
              </w:numPr>
              <w:tabs>
                <w:tab w:val="clear" w:pos="0"/>
                <w:tab w:val="num" w:pos="732"/>
              </w:tabs>
              <w:spacing w:before="20" w:after="20"/>
              <w:ind w:firstLine="462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родитељске састанке</w:t>
            </w:r>
          </w:p>
          <w:p w14:paraId="3F857338" w14:textId="77777777" w:rsidR="00D91F3C" w:rsidRPr="007B3B84" w:rsidRDefault="00D91F3C" w:rsidP="00550604">
            <w:pPr>
              <w:pStyle w:val="BodyTextIndent2"/>
              <w:numPr>
                <w:ilvl w:val="0"/>
                <w:numId w:val="36"/>
              </w:numPr>
              <w:tabs>
                <w:tab w:val="clear" w:pos="0"/>
                <w:tab w:val="num" w:pos="732"/>
              </w:tabs>
              <w:spacing w:before="20" w:after="20"/>
              <w:ind w:firstLine="462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јавне наступе</w:t>
            </w:r>
          </w:p>
        </w:tc>
        <w:tc>
          <w:tcPr>
            <w:tcW w:w="1593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14:paraId="7DA1F6B8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5B9B7641" w14:textId="77777777" w:rsidTr="00F3027C">
        <w:trPr>
          <w:cantSplit/>
        </w:trPr>
        <w:tc>
          <w:tcPr>
            <w:tcW w:w="9450" w:type="dxa"/>
            <w:gridSpan w:val="2"/>
            <w:tcBorders>
              <w:bottom w:val="thinThickSmallGap" w:sz="24" w:space="0" w:color="auto"/>
            </w:tcBorders>
            <w:shd w:val="clear" w:color="auto" w:fill="D9D9D9"/>
            <w:vAlign w:val="center"/>
          </w:tcPr>
          <w:p w14:paraId="3DD97CF4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t>6. ИСТРАЖИВАЧКА ФУНКЦИЈА</w:t>
            </w:r>
          </w:p>
        </w:tc>
      </w:tr>
      <w:tr w:rsidR="00D91F3C" w:rsidRPr="007B3B84" w14:paraId="1D3F0417" w14:textId="77777777" w:rsidTr="00F3027C">
        <w:trPr>
          <w:cantSplit/>
        </w:trPr>
        <w:tc>
          <w:tcPr>
            <w:tcW w:w="785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76147EBE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1. Учешће у припреми и реализацији истраживачког пројекта педагога и психолога школе</w:t>
            </w:r>
          </w:p>
          <w:p w14:paraId="0B4F24C8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2. Сагледавање успешности савлађивања наставног градива ученика из појединих предмета кроз вид теста уз помоћ стручних сарадника</w:t>
            </w:r>
          </w:p>
        </w:tc>
        <w:tc>
          <w:tcPr>
            <w:tcW w:w="1593" w:type="dxa"/>
            <w:tcBorders>
              <w:top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14:paraId="7642B38B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77EEBFBF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Фебруар-мај</w:t>
            </w:r>
          </w:p>
        </w:tc>
      </w:tr>
      <w:tr w:rsidR="00D91F3C" w:rsidRPr="007B3B84" w14:paraId="5063361E" w14:textId="77777777" w:rsidTr="00F3027C">
        <w:trPr>
          <w:cantSplit/>
        </w:trPr>
        <w:tc>
          <w:tcPr>
            <w:tcW w:w="9450" w:type="dxa"/>
            <w:gridSpan w:val="2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14:paraId="158CAA05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bCs/>
                <w:sz w:val="24"/>
              </w:rPr>
              <w:t>7. САРАДЊА СА СТРУЧНИМ ОРГАНИМА, ИНСТИТУЦИЈАМА, ОРГАНИЗАЦИЈАМА</w:t>
            </w:r>
          </w:p>
        </w:tc>
      </w:tr>
      <w:tr w:rsidR="00D91F3C" w:rsidRPr="007B3B84" w14:paraId="7ED8504B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091FEE8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1. Учествовање у раду актива директора на нивоу општине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290D508F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5EB12E02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</w:tcBorders>
            <w:vAlign w:val="center"/>
          </w:tcPr>
          <w:p w14:paraId="4B8D3EFD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2. Сарадња са општинским и регионалним органима Министарства просвете</w:t>
            </w:r>
          </w:p>
        </w:tc>
        <w:tc>
          <w:tcPr>
            <w:tcW w:w="1593" w:type="dxa"/>
            <w:tcBorders>
              <w:right w:val="thinThickSmallGap" w:sz="24" w:space="0" w:color="auto"/>
            </w:tcBorders>
            <w:vAlign w:val="center"/>
          </w:tcPr>
          <w:p w14:paraId="04B63F90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D91F3C" w:rsidRPr="007B3B84" w14:paraId="63605A43" w14:textId="77777777" w:rsidTr="00F3027C">
        <w:trPr>
          <w:cantSplit/>
        </w:trPr>
        <w:tc>
          <w:tcPr>
            <w:tcW w:w="7857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4E3EF37E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3. Сарадња са школама на територији општине</w:t>
            </w:r>
          </w:p>
        </w:tc>
        <w:tc>
          <w:tcPr>
            <w:tcW w:w="1593" w:type="dxa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01010C6" w14:textId="77777777" w:rsidR="00D91F3C" w:rsidRPr="007B3B84" w:rsidRDefault="00D91F3C" w:rsidP="00A916B6">
            <w:pPr>
              <w:pStyle w:val="BodyTextIndent2"/>
              <w:spacing w:before="20" w:after="20"/>
              <w:ind w:firstLine="0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</w:tbl>
    <w:p w14:paraId="3D529C9E" w14:textId="4006873F" w:rsidR="00FE0E5B" w:rsidRPr="007B3B84" w:rsidRDefault="00FE0E5B" w:rsidP="00A916B6">
      <w:pPr>
        <w:jc w:val="both"/>
        <w:rPr>
          <w:rFonts w:asciiTheme="minorHAnsi" w:hAnsiTheme="minorHAnsi" w:cstheme="minorHAnsi"/>
          <w:i/>
          <w:lang w:val="sr-Cyrl-RS"/>
        </w:rPr>
      </w:pPr>
      <w:bookmarkStart w:id="55" w:name="_Toc472191510"/>
    </w:p>
    <w:p w14:paraId="557F4B73" w14:textId="77777777" w:rsidR="00E37066" w:rsidRPr="007B3B84" w:rsidRDefault="00E37066" w:rsidP="00A916B6">
      <w:pPr>
        <w:jc w:val="both"/>
        <w:rPr>
          <w:rFonts w:asciiTheme="minorHAnsi" w:hAnsiTheme="minorHAnsi" w:cstheme="minorHAnsi"/>
          <w:i/>
          <w:lang w:val="sr-Cyrl-RS"/>
        </w:rPr>
      </w:pPr>
    </w:p>
    <w:p w14:paraId="254F28AD" w14:textId="77777777" w:rsidR="007A3670" w:rsidRPr="007B3B84" w:rsidRDefault="007A3670" w:rsidP="00A916B6">
      <w:pPr>
        <w:jc w:val="both"/>
        <w:rPr>
          <w:rFonts w:asciiTheme="minorHAnsi" w:hAnsiTheme="minorHAnsi" w:cstheme="minorHAnsi"/>
          <w:i/>
        </w:rPr>
      </w:pPr>
    </w:p>
    <w:p w14:paraId="48927E2F" w14:textId="05716DB3" w:rsidR="006C4BB1" w:rsidRPr="007B3B84" w:rsidRDefault="005D1140" w:rsidP="00796F34">
      <w:pPr>
        <w:pStyle w:val="Heading2"/>
        <w:numPr>
          <w:ilvl w:val="0"/>
          <w:numId w:val="0"/>
        </w:numPr>
        <w:tabs>
          <w:tab w:val="num" w:pos="576"/>
        </w:tabs>
        <w:ind w:left="86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b/>
          <w:sz w:val="24"/>
          <w:lang w:val="sr-Cyrl-RS"/>
        </w:rPr>
        <w:t xml:space="preserve"> </w:t>
      </w:r>
      <w:bookmarkStart w:id="56" w:name="_Toc208567370"/>
      <w:r w:rsidRPr="007B3B84">
        <w:rPr>
          <w:rFonts w:asciiTheme="minorHAnsi" w:hAnsiTheme="minorHAnsi" w:cstheme="minorHAnsi"/>
          <w:b/>
          <w:sz w:val="24"/>
          <w:lang w:val="sr-Cyrl-RS"/>
        </w:rPr>
        <w:t>4.3.</w:t>
      </w:r>
      <w:r w:rsidR="004C1994" w:rsidRPr="007B3B84">
        <w:rPr>
          <w:rFonts w:asciiTheme="minorHAnsi" w:hAnsiTheme="minorHAnsi" w:cstheme="minorHAnsi"/>
          <w:b/>
          <w:sz w:val="24"/>
        </w:rPr>
        <w:t>Г</w:t>
      </w:r>
      <w:r w:rsidR="00F44444" w:rsidRPr="007B3B84">
        <w:rPr>
          <w:rFonts w:asciiTheme="minorHAnsi" w:hAnsiTheme="minorHAnsi" w:cstheme="minorHAnsi"/>
          <w:b/>
          <w:sz w:val="24"/>
        </w:rPr>
        <w:t xml:space="preserve">лобални </w:t>
      </w:r>
      <w:r w:rsidR="006C4BB1" w:rsidRPr="007B3B84">
        <w:rPr>
          <w:rFonts w:asciiTheme="minorHAnsi" w:hAnsiTheme="minorHAnsi" w:cstheme="minorHAnsi"/>
          <w:b/>
          <w:sz w:val="24"/>
        </w:rPr>
        <w:t xml:space="preserve"> план и програм рада</w:t>
      </w:r>
      <w:bookmarkEnd w:id="55"/>
      <w:r w:rsidR="000D0904" w:rsidRPr="007B3B84">
        <w:rPr>
          <w:rFonts w:asciiTheme="minorHAnsi" w:hAnsiTheme="minorHAnsi" w:cstheme="minorHAnsi"/>
          <w:b/>
          <w:sz w:val="24"/>
          <w:lang w:val="en-US"/>
        </w:rPr>
        <w:t xml:space="preserve"> </w:t>
      </w:r>
      <w:r w:rsidR="006C4BB1" w:rsidRPr="007B3B84">
        <w:rPr>
          <w:rFonts w:asciiTheme="minorHAnsi" w:hAnsiTheme="minorHAnsi" w:cstheme="minorHAnsi"/>
          <w:b/>
          <w:sz w:val="24"/>
        </w:rPr>
        <w:t>педагога школe</w:t>
      </w:r>
      <w:bookmarkEnd w:id="56"/>
      <w:r w:rsidR="006C4BB1" w:rsidRPr="007B3B84">
        <w:rPr>
          <w:rFonts w:asciiTheme="minorHAnsi" w:hAnsiTheme="minorHAnsi" w:cstheme="minorHAnsi"/>
          <w:sz w:val="24"/>
        </w:rPr>
        <w:br/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6"/>
        <w:gridCol w:w="2107"/>
        <w:gridCol w:w="2817"/>
      </w:tblGrid>
      <w:tr w:rsidR="006C4BB1" w:rsidRPr="007B3B84" w14:paraId="1A73C36D" w14:textId="77777777" w:rsidTr="00E37066">
        <w:tc>
          <w:tcPr>
            <w:tcW w:w="2635" w:type="pct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E6E6E6"/>
            <w:vAlign w:val="center"/>
          </w:tcPr>
          <w:p w14:paraId="36FFB73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Садржај (област) рада</w:t>
            </w:r>
          </w:p>
        </w:tc>
        <w:tc>
          <w:tcPr>
            <w:tcW w:w="1012" w:type="pct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E6E6E6"/>
          </w:tcPr>
          <w:p w14:paraId="0B240F7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1353" w:type="pct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E6E6E6"/>
          </w:tcPr>
          <w:p w14:paraId="017256A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Носиоци посла/сарадници</w:t>
            </w:r>
          </w:p>
        </w:tc>
      </w:tr>
      <w:tr w:rsidR="006C4BB1" w:rsidRPr="007B3B84" w14:paraId="001FEFCD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661CF64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1. Планирање и програмирање образовно-васпитног рада и вредновање остварених резултата</w:t>
            </w:r>
          </w:p>
        </w:tc>
      </w:tr>
      <w:tr w:rsidR="006C4BB1" w:rsidRPr="007B3B84" w14:paraId="2ABF991D" w14:textId="77777777" w:rsidTr="00E37066">
        <w:trPr>
          <w:trHeight w:val="525"/>
        </w:trPr>
        <w:tc>
          <w:tcPr>
            <w:tcW w:w="2635" w:type="pct"/>
            <w:vAlign w:val="center"/>
          </w:tcPr>
          <w:p w14:paraId="643F2E8A" w14:textId="054E0395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1D2F29" w:rsidRPr="007B3B84">
              <w:rPr>
                <w:rFonts w:asciiTheme="minorHAnsi" w:hAnsiTheme="minorHAnsi" w:cstheme="minorHAnsi"/>
                <w:lang w:val="sr-Cyrl-CS"/>
              </w:rPr>
              <w:t>.Израда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Годишњег плана рада школе за школску </w:t>
            </w:r>
            <w:r w:rsidR="00E46231" w:rsidRPr="007B3B84">
              <w:rPr>
                <w:rFonts w:asciiTheme="minorHAnsi" w:hAnsiTheme="minorHAnsi" w:cstheme="minorHAnsi"/>
                <w:lang w:val="sr-Cyrl-CS"/>
              </w:rPr>
              <w:t>202</w:t>
            </w:r>
            <w:r w:rsidR="007B1379"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/>
              </w:rPr>
              <w:t>-20</w:t>
            </w:r>
            <w:r w:rsidR="00E46231"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7B1379" w:rsidRPr="007B3B84">
              <w:rPr>
                <w:rFonts w:asciiTheme="minorHAnsi" w:hAnsiTheme="minorHAnsi" w:cstheme="minorHAnsi"/>
                <w:lang w:val="sr-Cyrl-CS"/>
              </w:rPr>
              <w:t>6</w:t>
            </w:r>
            <w:r w:rsidRPr="007B3B84">
              <w:rPr>
                <w:rFonts w:asciiTheme="minorHAnsi" w:hAnsiTheme="minorHAnsi" w:cstheme="minorHAnsi"/>
                <w:lang w:val="sr-Cyrl-CS"/>
              </w:rPr>
              <w:t>. Годину.</w:t>
            </w:r>
          </w:p>
        </w:tc>
        <w:tc>
          <w:tcPr>
            <w:tcW w:w="1012" w:type="pct"/>
            <w:vAlign w:val="center"/>
          </w:tcPr>
          <w:p w14:paraId="66E93E4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VI,VIII,IX</w:t>
            </w:r>
          </w:p>
        </w:tc>
        <w:tc>
          <w:tcPr>
            <w:tcW w:w="1353" w:type="pct"/>
            <w:vAlign w:val="center"/>
          </w:tcPr>
          <w:p w14:paraId="1D06D900" w14:textId="77777777" w:rsidR="006C4BB1" w:rsidRPr="007B3B84" w:rsidRDefault="001D2F2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</w:t>
            </w:r>
          </w:p>
        </w:tc>
      </w:tr>
      <w:tr w:rsidR="006C4BB1" w:rsidRPr="007B3B84" w14:paraId="12569438" w14:textId="77777777" w:rsidTr="00E37066">
        <w:trPr>
          <w:trHeight w:val="285"/>
        </w:trPr>
        <w:tc>
          <w:tcPr>
            <w:tcW w:w="2635" w:type="pct"/>
            <w:vAlign w:val="center"/>
          </w:tcPr>
          <w:p w14:paraId="1361A549" w14:textId="07EE7174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2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. Израда плана посете часовима  редовне наставе и </w:t>
            </w:r>
            <w:r w:rsidR="00AC11CD" w:rsidRPr="007B3B84">
              <w:rPr>
                <w:rFonts w:asciiTheme="minorHAnsi" w:hAnsiTheme="minorHAnsi" w:cstheme="minorHAnsi"/>
                <w:lang w:val="sr-Cyrl-CS"/>
              </w:rPr>
              <w:t xml:space="preserve">распореда 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реализације огледних и угледних часова.</w:t>
            </w:r>
          </w:p>
        </w:tc>
        <w:tc>
          <w:tcPr>
            <w:tcW w:w="1012" w:type="pct"/>
            <w:vAlign w:val="center"/>
          </w:tcPr>
          <w:p w14:paraId="240E9A6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IX.X</w:t>
            </w:r>
          </w:p>
        </w:tc>
        <w:tc>
          <w:tcPr>
            <w:tcW w:w="1353" w:type="pct"/>
            <w:vAlign w:val="center"/>
          </w:tcPr>
          <w:p w14:paraId="5F45C2F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449FD045" w14:textId="77777777" w:rsidTr="00E37066">
        <w:trPr>
          <w:trHeight w:val="269"/>
        </w:trPr>
        <w:tc>
          <w:tcPr>
            <w:tcW w:w="2635" w:type="pct"/>
            <w:vAlign w:val="center"/>
          </w:tcPr>
          <w:p w14:paraId="1E80EB2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3</w:t>
            </w:r>
            <w:r w:rsidRPr="007B3B84">
              <w:rPr>
                <w:rFonts w:asciiTheme="minorHAnsi" w:hAnsiTheme="minorHAnsi" w:cstheme="minorHAnsi"/>
                <w:lang w:val="sr-Cyrl-CS"/>
              </w:rPr>
              <w:t>. Израда годишњег  и месечних планова  рада педагога</w:t>
            </w:r>
          </w:p>
        </w:tc>
        <w:tc>
          <w:tcPr>
            <w:tcW w:w="1012" w:type="pct"/>
            <w:vAlign w:val="center"/>
          </w:tcPr>
          <w:p w14:paraId="52CB1E73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vAlign w:val="center"/>
          </w:tcPr>
          <w:p w14:paraId="555BFA5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44E57D05" w14:textId="77777777" w:rsidTr="00E37066">
        <w:trPr>
          <w:trHeight w:val="26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4205B9C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4</w:t>
            </w:r>
            <w:r w:rsidRPr="007B3B84">
              <w:rPr>
                <w:rFonts w:asciiTheme="minorHAnsi" w:hAnsiTheme="minorHAnsi" w:cstheme="minorHAnsi"/>
                <w:lang w:val="sr-Cyrl-CS"/>
              </w:rPr>
              <w:t>. Учешће у изради плана вредновања и самоврдновања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70B5423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IX</w:t>
            </w:r>
          </w:p>
        </w:tc>
        <w:tc>
          <w:tcPr>
            <w:tcW w:w="135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BAFF6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самовредновање</w:t>
            </w:r>
          </w:p>
        </w:tc>
      </w:tr>
      <w:tr w:rsidR="006C4BB1" w:rsidRPr="007B3B84" w14:paraId="5CAD6BAE" w14:textId="77777777" w:rsidTr="00E37066">
        <w:trPr>
          <w:trHeight w:val="44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32F9F7D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5</w:t>
            </w:r>
            <w:r w:rsidRPr="007B3B84">
              <w:rPr>
                <w:rFonts w:asciiTheme="minorHAnsi" w:hAnsiTheme="minorHAnsi" w:cstheme="minorHAnsi"/>
                <w:lang w:val="ru-RU"/>
              </w:rPr>
              <w:t xml:space="preserve">. </w:t>
            </w:r>
            <w:r w:rsidRPr="007B3B84">
              <w:rPr>
                <w:rFonts w:asciiTheme="minorHAnsi" w:hAnsiTheme="minorHAnsi" w:cstheme="minorHAnsi"/>
              </w:rPr>
              <w:t>Учешће у изради  плана стручног усвршавања унутар установе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3AA6CB5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VIII,</w:t>
            </w:r>
            <w:r w:rsidRPr="007B3B84">
              <w:rPr>
                <w:rFonts w:asciiTheme="minorHAnsi" w:hAnsiTheme="minorHAnsi" w:cstheme="minorHAnsi"/>
                <w:lang w:val="sr-Cyrl-CS"/>
              </w:rPr>
              <w:t>IX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2BD31A8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 чланови Педагошког колегијума</w:t>
            </w:r>
          </w:p>
        </w:tc>
      </w:tr>
      <w:tr w:rsidR="006C4BB1" w:rsidRPr="007B3B84" w14:paraId="7FAAED31" w14:textId="77777777" w:rsidTr="00E37066">
        <w:trPr>
          <w:trHeight w:val="53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0408ECB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6</w:t>
            </w:r>
            <w:r w:rsidRPr="007B3B84">
              <w:rPr>
                <w:rFonts w:asciiTheme="minorHAnsi" w:hAnsiTheme="minorHAnsi" w:cstheme="minorHAnsi"/>
                <w:lang w:val="sr-Cyrl-CS"/>
              </w:rPr>
              <w:t>.Сарадња при изради плана рада педагошког асистента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656E280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IX</w:t>
            </w:r>
          </w:p>
          <w:p w14:paraId="4E01B46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3272F843" w14:textId="77777777" w:rsidR="006C4BB1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педагошки асистент</w:t>
            </w:r>
          </w:p>
        </w:tc>
      </w:tr>
      <w:tr w:rsidR="006C4BB1" w:rsidRPr="007B3B84" w14:paraId="2BD18EB6" w14:textId="77777777" w:rsidTr="00E37066">
        <w:trPr>
          <w:trHeight w:val="63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5B5A5C3F" w14:textId="0F29DD24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7</w:t>
            </w:r>
            <w:r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F2714F" w:rsidRPr="007B3B84">
              <w:rPr>
                <w:rFonts w:asciiTheme="minorHAnsi" w:hAnsiTheme="minorHAnsi" w:cstheme="minorHAnsi"/>
                <w:lang w:val="sr-Cyrl-CS"/>
              </w:rPr>
              <w:t>Учешће у и</w:t>
            </w:r>
            <w:r w:rsidRPr="007B3B84">
              <w:rPr>
                <w:rFonts w:asciiTheme="minorHAnsi" w:hAnsiTheme="minorHAnsi" w:cstheme="minorHAnsi"/>
                <w:lang w:val="sr-Cyrl-CS"/>
              </w:rPr>
              <w:t>зрад</w:t>
            </w:r>
            <w:r w:rsidR="00F2714F" w:rsidRPr="007B3B84">
              <w:rPr>
                <w:rFonts w:asciiTheme="minorHAnsi" w:hAnsiTheme="minorHAnsi" w:cstheme="minorHAnsi"/>
                <w:lang w:val="sr-Cyrl-CS"/>
              </w:rPr>
              <w:t>и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плана рада  Стручног тима  за инклузивно образовање</w:t>
            </w:r>
            <w:r w:rsidR="002736C5" w:rsidRPr="007B3B84">
              <w:rPr>
                <w:rFonts w:asciiTheme="minorHAnsi" w:hAnsiTheme="minorHAnsi" w:cstheme="minorHAnsi"/>
                <w:lang w:val="sr-Cyrl-CS"/>
              </w:rPr>
              <w:t xml:space="preserve"> и Акционог плана импле</w:t>
            </w:r>
            <w:r w:rsidR="0094155C" w:rsidRPr="007B3B84">
              <w:rPr>
                <w:rFonts w:asciiTheme="minorHAnsi" w:hAnsiTheme="minorHAnsi" w:cstheme="minorHAnsi"/>
                <w:lang w:val="sr-Cyrl-CS"/>
              </w:rPr>
              <w:t>ментације инклузивног образовања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3491C90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</w:t>
            </w:r>
          </w:p>
          <w:p w14:paraId="57D92FA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4207443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СТИО</w:t>
            </w:r>
          </w:p>
        </w:tc>
      </w:tr>
      <w:tr w:rsidR="006C4BB1" w:rsidRPr="007B3B84" w14:paraId="533861FA" w14:textId="77777777" w:rsidTr="00E37066">
        <w:trPr>
          <w:trHeight w:val="69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215C989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8.Учешће у изради</w:t>
            </w:r>
            <w:r w:rsidRPr="007B3B84">
              <w:rPr>
                <w:rFonts w:asciiTheme="minorHAnsi" w:hAnsiTheme="minorHAnsi" w:cstheme="minorHAnsi"/>
              </w:rPr>
              <w:t xml:space="preserve"> ШРП и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акционог плана  реализације активности ШРП –а за текућу годину.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78567C5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28EE261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Стручни актив за  школско развојно планирање</w:t>
            </w:r>
          </w:p>
        </w:tc>
      </w:tr>
      <w:tr w:rsidR="00A8661F" w:rsidRPr="007B3B84" w14:paraId="6D374B19" w14:textId="77777777" w:rsidTr="00E37066">
        <w:trPr>
          <w:trHeight w:val="359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351385F1" w14:textId="260D1BFA" w:rsidR="00A8661F" w:rsidRPr="007B3B84" w:rsidRDefault="00D527F6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9.</w:t>
            </w:r>
            <w:r w:rsidR="001D2F29" w:rsidRPr="007B3B84">
              <w:rPr>
                <w:rFonts w:asciiTheme="minorHAnsi" w:hAnsiTheme="minorHAnsi" w:cstheme="minorHAnsi"/>
                <w:lang w:val="ru-RU"/>
              </w:rPr>
              <w:t>Координирање израдом</w:t>
            </w:r>
            <w:r w:rsidR="00A8661F" w:rsidRPr="007B3B84">
              <w:rPr>
                <w:rFonts w:asciiTheme="minorHAnsi" w:hAnsiTheme="minorHAnsi" w:cstheme="minorHAnsi"/>
                <w:lang w:val="ru-RU"/>
              </w:rPr>
              <w:t xml:space="preserve"> и вредновање</w:t>
            </w:r>
            <w:r w:rsidR="001D2F29" w:rsidRPr="007B3B84">
              <w:rPr>
                <w:rFonts w:asciiTheme="minorHAnsi" w:hAnsiTheme="minorHAnsi" w:cstheme="minorHAnsi"/>
                <w:lang w:val="ru-RU"/>
              </w:rPr>
              <w:t>м</w:t>
            </w:r>
            <w:r w:rsidR="00A8661F" w:rsidRPr="007B3B84">
              <w:rPr>
                <w:rFonts w:asciiTheme="minorHAnsi" w:hAnsiTheme="minorHAnsi" w:cstheme="minorHAnsi"/>
                <w:lang w:val="ru-RU"/>
              </w:rPr>
              <w:t xml:space="preserve"> индивидуалних образовних планова рада ученика.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186F0D5" w14:textId="5B964F06" w:rsidR="00A8661F" w:rsidRPr="007B3B84" w:rsidRDefault="00A8661F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IX.XI, II</w:t>
            </w:r>
          </w:p>
          <w:p w14:paraId="00D1C305" w14:textId="77777777" w:rsidR="00A8661F" w:rsidRPr="007B3B84" w:rsidRDefault="00A8661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Latn-CS"/>
              </w:rPr>
            </w:pP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0A334DAB" w14:textId="77777777" w:rsidR="00A8661F" w:rsidRPr="007B3B84" w:rsidRDefault="00A8661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иоп-тимова</w:t>
            </w:r>
          </w:p>
        </w:tc>
      </w:tr>
      <w:tr w:rsidR="006C4BB1" w:rsidRPr="007B3B84" w14:paraId="55D9CD20" w14:textId="77777777" w:rsidTr="00E37066">
        <w:trPr>
          <w:trHeight w:val="566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5777ECC2" w14:textId="643C8A8C" w:rsidR="006C4BB1" w:rsidRPr="007B3B84" w:rsidRDefault="00A8661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4127FC" w:rsidRPr="007B3B84">
              <w:rPr>
                <w:rFonts w:asciiTheme="minorHAnsi" w:hAnsiTheme="minorHAnsi" w:cstheme="minorHAnsi"/>
                <w:lang w:val="sr-Cyrl-CS"/>
              </w:rPr>
              <w:t>0</w:t>
            </w:r>
            <w:r w:rsidR="00F90BFF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Пружање помоћи наставницима у изради</w:t>
            </w:r>
            <w:r w:rsidR="00F90BFF" w:rsidRPr="007B3B84">
              <w:rPr>
                <w:rFonts w:asciiTheme="minorHAnsi" w:hAnsiTheme="minorHAnsi" w:cstheme="minorHAnsi"/>
                <w:lang w:val="sr-Cyrl-CS"/>
              </w:rPr>
              <w:t xml:space="preserve"> глобалних,месечних и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индивидуалних образовних планова</w:t>
            </w:r>
            <w:r w:rsidR="00D527F6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3C881404" w14:textId="232F100A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IX.X, II XII, II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4B74AB3B" w14:textId="77777777" w:rsidR="006C4BB1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</w:t>
            </w:r>
          </w:p>
        </w:tc>
      </w:tr>
      <w:tr w:rsidR="0094155C" w:rsidRPr="007B3B84" w14:paraId="1C3916DE" w14:textId="77777777" w:rsidTr="00E37066">
        <w:trPr>
          <w:trHeight w:val="566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390BE38A" w14:textId="14709630" w:rsidR="0094155C" w:rsidRPr="007B3B84" w:rsidRDefault="0094155C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11. Израда плана посете часовима 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82500B3" w14:textId="523417BB" w:rsidR="0094155C" w:rsidRPr="007B3B84" w:rsidRDefault="0094155C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IX, II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5E988527" w14:textId="77777777" w:rsidR="0094155C" w:rsidRPr="007B3B84" w:rsidRDefault="0094155C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3749626E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1F9F248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 Праћење и  вредновање и реализације образовно-васпитног рада</w:t>
            </w:r>
          </w:p>
        </w:tc>
      </w:tr>
      <w:tr w:rsidR="006C4BB1" w:rsidRPr="007B3B84" w14:paraId="5247B898" w14:textId="77777777" w:rsidTr="00E37066">
        <w:tc>
          <w:tcPr>
            <w:tcW w:w="2635" w:type="pct"/>
            <w:tcBorders>
              <w:top w:val="thinThickSmallGap" w:sz="24" w:space="0" w:color="auto"/>
            </w:tcBorders>
            <w:vAlign w:val="center"/>
          </w:tcPr>
          <w:p w14:paraId="1551D47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</w:t>
            </w:r>
            <w:r w:rsidRPr="007B3B84">
              <w:rPr>
                <w:rFonts w:asciiTheme="minorHAnsi" w:hAnsiTheme="minorHAnsi" w:cstheme="minorHAnsi"/>
                <w:bCs/>
              </w:rPr>
              <w:t xml:space="preserve"> Систематско праћење и вредновање образовно- васпитног, односно наставног процеса развоја и напредовања  ученика</w:t>
            </w:r>
            <w:r w:rsidR="00A8661F" w:rsidRPr="007B3B84">
              <w:rPr>
                <w:rFonts w:asciiTheme="minorHAnsi" w:hAnsiTheme="minorHAnsi" w:cstheme="minorHAnsi"/>
                <w:bCs/>
              </w:rPr>
              <w:t xml:space="preserve"> кроз редовне посете часовима наставних и ваннаствних активности </w:t>
            </w:r>
            <w:r w:rsidRPr="007B3B84">
              <w:rPr>
                <w:rFonts w:asciiTheme="minorHAnsi" w:hAnsiTheme="minorHAnsi" w:cstheme="minorHAnsi"/>
                <w:bCs/>
              </w:rPr>
              <w:t>;</w:t>
            </w:r>
          </w:p>
        </w:tc>
        <w:tc>
          <w:tcPr>
            <w:tcW w:w="1012" w:type="pct"/>
            <w:tcBorders>
              <w:top w:val="thinThickSmallGap" w:sz="24" w:space="0" w:color="auto"/>
            </w:tcBorders>
            <w:vAlign w:val="center"/>
          </w:tcPr>
          <w:p w14:paraId="7F502C5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tcBorders>
              <w:top w:val="thinThickSmallGap" w:sz="24" w:space="0" w:color="auto"/>
            </w:tcBorders>
            <w:vAlign w:val="center"/>
          </w:tcPr>
          <w:p w14:paraId="41C233B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Наставници, учитељи, педагог,</w:t>
            </w:r>
          </w:p>
        </w:tc>
      </w:tr>
      <w:tr w:rsidR="006C4BB1" w:rsidRPr="007B3B84" w14:paraId="18CF8F4B" w14:textId="77777777" w:rsidTr="00E37066">
        <w:tc>
          <w:tcPr>
            <w:tcW w:w="2635" w:type="pct"/>
            <w:vAlign w:val="center"/>
          </w:tcPr>
          <w:p w14:paraId="24817E6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2.Праће</w:t>
            </w:r>
            <w:r w:rsidR="00593E97" w:rsidRPr="007B3B84">
              <w:rPr>
                <w:rFonts w:asciiTheme="minorHAnsi" w:hAnsiTheme="minorHAnsi" w:cstheme="minorHAnsi"/>
                <w:lang w:val="sr-Cyrl-CS"/>
              </w:rPr>
              <w:t xml:space="preserve">ње и вредновање примене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метода</w:t>
            </w:r>
            <w:r w:rsidR="00593E97" w:rsidRPr="007B3B84">
              <w:rPr>
                <w:rFonts w:asciiTheme="minorHAnsi" w:hAnsiTheme="minorHAnsi" w:cstheme="minorHAnsi"/>
                <w:lang w:val="sr-Cyrl-CS"/>
              </w:rPr>
              <w:t xml:space="preserve"> активне наставе , и интерактувних матода 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рада у настави</w:t>
            </w:r>
          </w:p>
        </w:tc>
        <w:tc>
          <w:tcPr>
            <w:tcW w:w="1012" w:type="pct"/>
            <w:vAlign w:val="center"/>
          </w:tcPr>
          <w:p w14:paraId="16DA1CF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48950AE3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Наставници, учитељи, педагог,</w:t>
            </w:r>
          </w:p>
        </w:tc>
      </w:tr>
      <w:tr w:rsidR="006C4BB1" w:rsidRPr="007B3B84" w14:paraId="0CC6920D" w14:textId="77777777" w:rsidTr="00E37066">
        <w:tc>
          <w:tcPr>
            <w:tcW w:w="2635" w:type="pct"/>
            <w:vAlign w:val="center"/>
          </w:tcPr>
          <w:p w14:paraId="6DB8E82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3.Праћење и вредновање поступака оцењивања ученика,</w:t>
            </w:r>
            <w:r w:rsidRPr="007B3B84">
              <w:rPr>
                <w:rFonts w:asciiTheme="minorHAnsi" w:hAnsiTheme="minorHAnsi" w:cstheme="minorHAnsi"/>
              </w:rPr>
              <w:t xml:space="preserve">посебно </w:t>
            </w:r>
            <w:r w:rsidR="00F90BFF" w:rsidRPr="007B3B84">
              <w:rPr>
                <w:rFonts w:asciiTheme="minorHAnsi" w:hAnsiTheme="minorHAnsi" w:cstheme="minorHAnsi"/>
                <w:lang w:val="sr-Cyrl-CS"/>
              </w:rPr>
              <w:t xml:space="preserve"> ученика </w:t>
            </w:r>
            <w:r w:rsidR="00F034F8" w:rsidRPr="007B3B84">
              <w:rPr>
                <w:rFonts w:asciiTheme="minorHAnsi" w:hAnsiTheme="minorHAnsi" w:cstheme="minorHAnsi"/>
                <w:lang w:val="sr-Cyrl-CS"/>
              </w:rPr>
              <w:t xml:space="preserve">1. </w:t>
            </w:r>
            <w:r w:rsidR="00F90BFF" w:rsidRPr="007B3B84">
              <w:rPr>
                <w:rFonts w:asciiTheme="minorHAnsi" w:hAnsiTheme="minorHAnsi" w:cstheme="minorHAnsi"/>
                <w:lang w:val="sr-Cyrl-CS"/>
              </w:rPr>
              <w:t xml:space="preserve">2. </w:t>
            </w:r>
            <w:r w:rsidR="00F034F8" w:rsidRPr="007B3B84">
              <w:rPr>
                <w:rFonts w:asciiTheme="minorHAnsi" w:hAnsiTheme="minorHAnsi" w:cstheme="minorHAnsi"/>
                <w:lang w:val="sr-Cyrl-CS"/>
              </w:rPr>
              <w:t>и 5.</w:t>
            </w:r>
            <w:r w:rsidR="00F90BFF" w:rsidRPr="007B3B84">
              <w:rPr>
                <w:rFonts w:asciiTheme="minorHAnsi" w:hAnsiTheme="minorHAnsi" w:cstheme="minorHAnsi"/>
                <w:lang w:val="sr-Cyrl-CS"/>
              </w:rPr>
              <w:t>р</w:t>
            </w:r>
            <w:r w:rsidRPr="007B3B84">
              <w:rPr>
                <w:rFonts w:asciiTheme="minorHAnsi" w:hAnsiTheme="minorHAnsi" w:cstheme="minorHAnsi"/>
                <w:lang w:val="sr-Cyrl-CS"/>
              </w:rPr>
              <w:t>азереда и преласка са описних на бројчане оцене.</w:t>
            </w:r>
          </w:p>
        </w:tc>
        <w:tc>
          <w:tcPr>
            <w:tcW w:w="1012" w:type="pct"/>
            <w:vAlign w:val="center"/>
          </w:tcPr>
          <w:p w14:paraId="69AE9A3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6A6055C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Наставници, учитељи, педагог,</w:t>
            </w:r>
          </w:p>
        </w:tc>
      </w:tr>
      <w:tr w:rsidR="006C4BB1" w:rsidRPr="007B3B84" w14:paraId="5C062B0E" w14:textId="77777777" w:rsidTr="00E37066">
        <w:trPr>
          <w:trHeight w:val="647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38DDB465" w14:textId="02371B0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4.Праћење реализације планова и програма појединих предмета и ваннаставних активности</w:t>
            </w:r>
            <w:r w:rsidR="00F42C6D" w:rsidRPr="007B3B84">
              <w:rPr>
                <w:rFonts w:asciiTheme="minorHAnsi" w:hAnsiTheme="minorHAnsi" w:cstheme="minorHAnsi"/>
                <w:lang w:val="sr-Cyrl-CS"/>
              </w:rPr>
              <w:t xml:space="preserve">, праћење  увођења новина у план и програм 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2C5E5EF5" w14:textId="77777777" w:rsidR="006C4BB1" w:rsidRPr="007B3B84" w:rsidRDefault="00593E9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3B6DB5C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наставници</w:t>
            </w:r>
          </w:p>
          <w:p w14:paraId="7AE40FF3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1A44CA0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74E4BDD8" w14:textId="77777777" w:rsidTr="00E37066">
        <w:trPr>
          <w:trHeight w:val="422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0BB39C2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5.Праћење реализације Школског развојног плана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047B317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7B011DE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 ,наставници ,тим за ШРП</w:t>
            </w:r>
          </w:p>
        </w:tc>
      </w:tr>
      <w:tr w:rsidR="006C4BB1" w:rsidRPr="007B3B84" w14:paraId="77D6AA33" w14:textId="77777777" w:rsidTr="00E37066">
        <w:trPr>
          <w:trHeight w:val="602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0653F7CA" w14:textId="5AAC9C29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6.Праћење</w:t>
            </w:r>
            <w:r w:rsidR="006B4F2F" w:rsidRPr="007B3B84">
              <w:rPr>
                <w:rFonts w:asciiTheme="minorHAnsi" w:hAnsiTheme="minorHAnsi" w:cstheme="minorHAnsi"/>
                <w:lang w:val="sr-Cyrl-CS"/>
              </w:rPr>
              <w:t xml:space="preserve"> примене и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реализације</w:t>
            </w:r>
            <w:r w:rsidR="006B4F2F" w:rsidRPr="007B3B84">
              <w:rPr>
                <w:rFonts w:asciiTheme="minorHAnsi" w:hAnsiTheme="minorHAnsi" w:cstheme="minorHAnsi"/>
                <w:lang w:val="sr-Cyrl-CS"/>
              </w:rPr>
              <w:t xml:space="preserve"> мера индивидуализације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D527F6" w:rsidRPr="007B3B84">
              <w:rPr>
                <w:rFonts w:asciiTheme="minorHAnsi" w:hAnsiTheme="minorHAnsi" w:cstheme="minorHAnsi"/>
                <w:lang w:val="sr-Cyrl-CS"/>
              </w:rPr>
              <w:t xml:space="preserve">и </w:t>
            </w:r>
            <w:r w:rsidRPr="007B3B84">
              <w:rPr>
                <w:rFonts w:asciiTheme="minorHAnsi" w:hAnsiTheme="minorHAnsi" w:cstheme="minorHAnsi"/>
                <w:lang w:val="sr-Cyrl-CS"/>
              </w:rPr>
              <w:t>индивидуалних образовних планова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5E55BEA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0B9EBC19" w14:textId="1C8EDED3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педагог,тим за инклузију</w:t>
            </w:r>
          </w:p>
          <w:p w14:paraId="63A2CE7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73928E3C" w14:textId="77777777" w:rsidTr="00E37066">
        <w:trPr>
          <w:trHeight w:val="251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014C6EF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7. Праћење примене образовних стандарда у настави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6C4A177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  <w:p w14:paraId="7172A48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080CF152" w14:textId="09BD35F6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пп служба,руководиоци стручних већа</w:t>
            </w:r>
          </w:p>
        </w:tc>
      </w:tr>
      <w:tr w:rsidR="006C4BB1" w:rsidRPr="007B3B84" w14:paraId="664590D0" w14:textId="77777777" w:rsidTr="00E37066">
        <w:trPr>
          <w:trHeight w:val="71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58677D8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8. Праћење анализе успеха ученика на класификационим периодима и предлагање мера за побољшање успеха.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68EA898B" w14:textId="5F710D4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0CBA6872" w14:textId="73A38E95" w:rsidR="006C4BB1" w:rsidRPr="007B3B84" w:rsidRDefault="006C4BB1" w:rsidP="00A916B6">
            <w:pPr>
              <w:pStyle w:val="Caption"/>
              <w:spacing w:before="20" w:after="20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Психолог,одељенске старешине ,предметни наставници,педагог</w:t>
            </w:r>
          </w:p>
        </w:tc>
      </w:tr>
      <w:tr w:rsidR="006C4BB1" w:rsidRPr="007B3B84" w14:paraId="044A7D79" w14:textId="77777777" w:rsidTr="00E37066">
        <w:trPr>
          <w:trHeight w:val="458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15D16CA2" w14:textId="30628454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9. Праћење успеха ученика у ваннаставним активностима и такмичењима и на завршном испиту.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E413A0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475ADFD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предметни наставници</w:t>
            </w:r>
          </w:p>
        </w:tc>
      </w:tr>
      <w:tr w:rsidR="006C4BB1" w:rsidRPr="007B3B84" w14:paraId="7AA85896" w14:textId="77777777" w:rsidTr="00E37066">
        <w:trPr>
          <w:trHeight w:val="471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710DA787" w14:textId="47534CFC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D527F6" w:rsidRPr="007B3B84">
              <w:rPr>
                <w:rFonts w:asciiTheme="minorHAnsi" w:hAnsiTheme="minorHAnsi" w:cstheme="minorHAnsi"/>
                <w:lang w:val="sr-Cyrl-CS"/>
              </w:rPr>
              <w:t>0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. </w:t>
            </w:r>
            <w:r w:rsidRPr="007B3B84">
              <w:rPr>
                <w:rFonts w:asciiTheme="minorHAnsi" w:hAnsiTheme="minorHAnsi" w:cstheme="minorHAnsi"/>
                <w:bCs/>
              </w:rPr>
              <w:t>Учешће у изради годишњег извештаја о раду установе у остваривању свих програма образовно-васпитног рада (програма стручних орган</w:t>
            </w:r>
            <w:r w:rsidR="00F42C6D" w:rsidRPr="007B3B84">
              <w:rPr>
                <w:rFonts w:asciiTheme="minorHAnsi" w:hAnsiTheme="minorHAnsi" w:cstheme="minorHAnsi"/>
                <w:bCs/>
              </w:rPr>
              <w:t>а и тимова</w:t>
            </w:r>
            <w:r w:rsidRPr="007B3B84">
              <w:rPr>
                <w:rFonts w:asciiTheme="minorHAnsi" w:hAnsiTheme="minorHAnsi" w:cstheme="minorHAnsi"/>
                <w:bCs/>
              </w:rPr>
              <w:t xml:space="preserve">, </w:t>
            </w:r>
            <w:r w:rsidR="00F42C6D" w:rsidRPr="007B3B84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33E0CB5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 - IX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51E5DEFC" w14:textId="77777777" w:rsidR="006C4BB1" w:rsidRPr="007B3B84" w:rsidRDefault="000906E7" w:rsidP="00A916B6">
            <w:pPr>
              <w:pStyle w:val="Caption"/>
              <w:spacing w:before="20" w:after="20"/>
              <w:ind w:left="0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  <w:r w:rsidR="006C4BB1" w:rsidRPr="007B3B84">
              <w:rPr>
                <w:rFonts w:asciiTheme="minorHAnsi" w:hAnsiTheme="minorHAnsi" w:cstheme="minorHAnsi"/>
                <w:sz w:val="24"/>
              </w:rPr>
              <w:t>,педагог</w:t>
            </w:r>
          </w:p>
        </w:tc>
      </w:tr>
      <w:tr w:rsidR="006C4BB1" w:rsidRPr="007B3B84" w14:paraId="7B659BBC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275B7A0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3.Унапређивање васпитно-образовног рада и инструктивно – педагошко – психолошки рад са наставницима</w:t>
            </w:r>
          </w:p>
        </w:tc>
      </w:tr>
      <w:tr w:rsidR="006C4BB1" w:rsidRPr="007B3B84" w14:paraId="5A024FFE" w14:textId="77777777" w:rsidTr="00E37066">
        <w:tc>
          <w:tcPr>
            <w:tcW w:w="2635" w:type="pct"/>
            <w:vAlign w:val="center"/>
          </w:tcPr>
          <w:p w14:paraId="04146DC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1.Упознавање предметних наставника са карактеристикама и специфичностима одељења и ученика  </w:t>
            </w:r>
            <w:r w:rsidR="002F4B5D" w:rsidRPr="007B3B84">
              <w:rPr>
                <w:rFonts w:asciiTheme="minorHAnsi" w:hAnsiTheme="minorHAnsi" w:cstheme="minorHAnsi"/>
                <w:lang w:val="sr-Cyrl-CS"/>
              </w:rPr>
              <w:t xml:space="preserve">1. и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5. </w:t>
            </w:r>
            <w:r w:rsidR="00F90BFF" w:rsidRPr="007B3B84">
              <w:rPr>
                <w:rFonts w:asciiTheme="minorHAnsi" w:hAnsiTheme="minorHAnsi" w:cstheme="minorHAnsi"/>
                <w:lang w:val="sr-Cyrl-CS"/>
              </w:rPr>
              <w:t>Р</w:t>
            </w:r>
            <w:r w:rsidRPr="007B3B84">
              <w:rPr>
                <w:rFonts w:asciiTheme="minorHAnsi" w:hAnsiTheme="minorHAnsi" w:cstheme="minorHAnsi"/>
                <w:lang w:val="sr-Cyrl-CS"/>
              </w:rPr>
              <w:t>азреда</w:t>
            </w:r>
            <w:r w:rsidR="00F90BFF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vAlign w:val="center"/>
          </w:tcPr>
          <w:p w14:paraId="1EC4A6D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 X</w:t>
            </w:r>
          </w:p>
        </w:tc>
        <w:tc>
          <w:tcPr>
            <w:tcW w:w="1353" w:type="pct"/>
            <w:vAlign w:val="center"/>
          </w:tcPr>
          <w:p w14:paraId="7941526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  <w:r w:rsidR="002F4B5D" w:rsidRPr="007B3B84">
              <w:rPr>
                <w:rFonts w:asciiTheme="minorHAnsi" w:hAnsiTheme="minorHAnsi" w:cstheme="minorHAnsi"/>
                <w:lang w:val="sr-Cyrl-CS"/>
              </w:rPr>
              <w:t>,наставници,учитељи</w:t>
            </w:r>
          </w:p>
        </w:tc>
      </w:tr>
      <w:tr w:rsidR="00060A61" w:rsidRPr="007B3B84" w14:paraId="1CD2822F" w14:textId="77777777" w:rsidTr="00E37066">
        <w:tc>
          <w:tcPr>
            <w:tcW w:w="2635" w:type="pct"/>
            <w:vAlign w:val="center"/>
          </w:tcPr>
          <w:p w14:paraId="25C3ADC0" w14:textId="77777777" w:rsidR="00060A61" w:rsidRPr="007B3B84" w:rsidRDefault="00060A6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</w:t>
            </w:r>
            <w:r w:rsidR="0058199E" w:rsidRPr="007B3B84">
              <w:rPr>
                <w:rFonts w:asciiTheme="minorHAnsi" w:hAnsiTheme="minorHAnsi" w:cstheme="minorHAnsi"/>
                <w:lang w:val="sr-Cyrl-CS"/>
              </w:rPr>
              <w:t xml:space="preserve">Подршка наставницима у </w:t>
            </w:r>
            <w:r w:rsidR="00C74B40" w:rsidRPr="007B3B84">
              <w:rPr>
                <w:rFonts w:asciiTheme="minorHAnsi" w:hAnsiTheme="minorHAnsi" w:cstheme="minorHAnsi"/>
                <w:lang w:val="sr-Cyrl-CS"/>
              </w:rPr>
              <w:t>развијању</w:t>
            </w:r>
            <w:r w:rsidR="0058199E" w:rsidRPr="007B3B84">
              <w:rPr>
                <w:rFonts w:asciiTheme="minorHAnsi" w:hAnsiTheme="minorHAnsi" w:cstheme="minorHAnsi"/>
                <w:lang w:val="sr-Cyrl-CS"/>
              </w:rPr>
              <w:t xml:space="preserve"> међупредметне компетенције </w:t>
            </w:r>
            <w:r w:rsidR="00C74B40" w:rsidRPr="007B3B84">
              <w:rPr>
                <w:rFonts w:asciiTheme="minorHAnsi" w:hAnsiTheme="minorHAnsi" w:cstheme="minorHAnsi"/>
                <w:lang w:val="sr-Cyrl-CS"/>
              </w:rPr>
              <w:t>-О</w:t>
            </w:r>
            <w:r w:rsidR="0058199E" w:rsidRPr="007B3B84">
              <w:rPr>
                <w:rFonts w:asciiTheme="minorHAnsi" w:hAnsiTheme="minorHAnsi" w:cstheme="minorHAnsi"/>
                <w:lang w:val="sr-Cyrl-CS"/>
              </w:rPr>
              <w:t>дговоран однос према здрављу</w:t>
            </w:r>
          </w:p>
        </w:tc>
        <w:tc>
          <w:tcPr>
            <w:tcW w:w="1012" w:type="pct"/>
            <w:vAlign w:val="center"/>
          </w:tcPr>
          <w:p w14:paraId="5EED567F" w14:textId="77777777" w:rsidR="00060A6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 xml:space="preserve">IX- </w:t>
            </w:r>
            <w:r w:rsidR="00002ACB" w:rsidRPr="007B3B84">
              <w:rPr>
                <w:rFonts w:asciiTheme="minorHAnsi" w:hAnsiTheme="minorHAnsi" w:cstheme="minorHAnsi"/>
              </w:rPr>
              <w:t>VI</w:t>
            </w:r>
          </w:p>
        </w:tc>
        <w:tc>
          <w:tcPr>
            <w:tcW w:w="1353" w:type="pct"/>
            <w:vAlign w:val="center"/>
          </w:tcPr>
          <w:p w14:paraId="521C255F" w14:textId="77777777" w:rsidR="00060A6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Педагог,наставници,учитељи</w:t>
            </w:r>
          </w:p>
        </w:tc>
      </w:tr>
      <w:tr w:rsidR="00060A61" w:rsidRPr="007B3B84" w14:paraId="1B8FF8B7" w14:textId="77777777" w:rsidTr="00E37066">
        <w:tc>
          <w:tcPr>
            <w:tcW w:w="2635" w:type="pct"/>
            <w:vAlign w:val="center"/>
          </w:tcPr>
          <w:p w14:paraId="52D9024A" w14:textId="77777777" w:rsidR="00060A61" w:rsidRPr="007B3B84" w:rsidRDefault="00060A6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</w:t>
            </w:r>
            <w:r w:rsidR="007919AB" w:rsidRPr="007B3B84">
              <w:rPr>
                <w:rFonts w:asciiTheme="minorHAnsi" w:hAnsiTheme="minorHAnsi" w:cstheme="minorHAnsi"/>
                <w:lang w:val="sr-Cyrl-CS"/>
              </w:rPr>
              <w:t>Иницирање и пружање стручне помоћи наставницима у коришћењу различитих метода оцењивања</w:t>
            </w:r>
          </w:p>
        </w:tc>
        <w:tc>
          <w:tcPr>
            <w:tcW w:w="1012" w:type="pct"/>
            <w:vAlign w:val="center"/>
          </w:tcPr>
          <w:p w14:paraId="6A39BA14" w14:textId="77777777" w:rsidR="00060A6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 X</w:t>
            </w:r>
          </w:p>
        </w:tc>
        <w:tc>
          <w:tcPr>
            <w:tcW w:w="1353" w:type="pct"/>
            <w:vAlign w:val="center"/>
          </w:tcPr>
          <w:p w14:paraId="43A4925E" w14:textId="77777777" w:rsidR="00060A6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Педагог,наставници,учитељи</w:t>
            </w:r>
          </w:p>
        </w:tc>
      </w:tr>
      <w:tr w:rsidR="006C4BB1" w:rsidRPr="007B3B84" w14:paraId="13E5E3FB" w14:textId="77777777" w:rsidTr="00E37066">
        <w:trPr>
          <w:trHeight w:val="225"/>
        </w:trPr>
        <w:tc>
          <w:tcPr>
            <w:tcW w:w="2635" w:type="pct"/>
            <w:vAlign w:val="center"/>
          </w:tcPr>
          <w:p w14:paraId="7D4552C7" w14:textId="7D664700" w:rsidR="006C4BB1" w:rsidRPr="007B3B84" w:rsidRDefault="00060A6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F2714F" w:rsidRPr="007B3B84">
              <w:rPr>
                <w:rFonts w:asciiTheme="minorHAnsi" w:hAnsiTheme="minorHAnsi" w:cstheme="minorHAnsi"/>
                <w:lang w:val="sr-Cyrl-CS"/>
              </w:rPr>
              <w:t>Подстицање развоја и усавршавања  стручних компетенција наставника .</w:t>
            </w:r>
          </w:p>
        </w:tc>
        <w:tc>
          <w:tcPr>
            <w:tcW w:w="1012" w:type="pct"/>
            <w:vAlign w:val="center"/>
          </w:tcPr>
          <w:p w14:paraId="6785956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 X</w:t>
            </w:r>
          </w:p>
        </w:tc>
        <w:tc>
          <w:tcPr>
            <w:tcW w:w="1353" w:type="pct"/>
            <w:vAlign w:val="center"/>
          </w:tcPr>
          <w:p w14:paraId="0AC07219" w14:textId="77777777" w:rsidR="006C4BB1" w:rsidRPr="007B3B84" w:rsidRDefault="006C4BB1" w:rsidP="00A916B6">
            <w:pPr>
              <w:pStyle w:val="Footer"/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  <w:r w:rsidR="000906E7" w:rsidRPr="007B3B84">
              <w:rPr>
                <w:rFonts w:asciiTheme="minorHAnsi" w:hAnsiTheme="minorHAnsi" w:cstheme="minorHAnsi"/>
                <w:lang w:val="sr-Cyrl-CS"/>
              </w:rPr>
              <w:t>,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раз. старешине, предметни наставници</w:t>
            </w:r>
          </w:p>
        </w:tc>
      </w:tr>
      <w:tr w:rsidR="006C4BB1" w:rsidRPr="007B3B84" w14:paraId="03CB1181" w14:textId="77777777" w:rsidTr="00E37066">
        <w:trPr>
          <w:trHeight w:val="885"/>
        </w:trPr>
        <w:tc>
          <w:tcPr>
            <w:tcW w:w="2635" w:type="pct"/>
            <w:vAlign w:val="center"/>
          </w:tcPr>
          <w:p w14:paraId="7567BED1" w14:textId="53232572" w:rsidR="006C4BB1" w:rsidRPr="007B3B84" w:rsidRDefault="00060A6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9D024C" w:rsidRPr="007B3B84">
              <w:rPr>
                <w:rFonts w:asciiTheme="minorHAnsi" w:hAnsiTheme="minorHAnsi" w:cstheme="minorHAnsi"/>
                <w:lang w:val="sr-Cyrl-CS"/>
              </w:rPr>
              <w:t xml:space="preserve"> Сардња са наставницима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и кооридинација </w:t>
            </w:r>
            <w:r w:rsidR="009D024C" w:rsidRPr="007B3B84">
              <w:rPr>
                <w:rFonts w:asciiTheme="minorHAnsi" w:hAnsiTheme="minorHAnsi" w:cstheme="minorHAnsi"/>
                <w:lang w:val="sr-Cyrl-CS"/>
              </w:rPr>
              <w:t>прилико</w:t>
            </w:r>
            <w:r w:rsidR="00F2714F" w:rsidRPr="007B3B84">
              <w:rPr>
                <w:rFonts w:asciiTheme="minorHAnsi" w:hAnsiTheme="minorHAnsi" w:cstheme="minorHAnsi"/>
                <w:lang w:val="sr-Cyrl-CS"/>
              </w:rPr>
              <w:t>м</w:t>
            </w:r>
            <w:r w:rsidR="009D024C" w:rsidRPr="007B3B84">
              <w:rPr>
                <w:rFonts w:asciiTheme="minorHAnsi" w:hAnsiTheme="minorHAnsi" w:cstheme="minorHAnsi"/>
                <w:lang w:val="sr-Cyrl-CS"/>
              </w:rPr>
              <w:t xml:space="preserve"> транзиције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ученика </w:t>
            </w:r>
            <w:r w:rsidR="009D024C" w:rsidRPr="007B3B84">
              <w:rPr>
                <w:rFonts w:asciiTheme="minorHAnsi" w:hAnsiTheme="minorHAnsi" w:cstheme="minorHAnsi"/>
                <w:lang w:val="sr-Cyrl-CS"/>
              </w:rPr>
              <w:t>из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4. у  5.разред, и подршка  разредн</w:t>
            </w:r>
            <w:r w:rsidR="009D024C" w:rsidRPr="007B3B84">
              <w:rPr>
                <w:rFonts w:asciiTheme="minorHAnsi" w:hAnsiTheme="minorHAnsi" w:cstheme="minorHAnsi"/>
                <w:lang w:val="sr-Cyrl-CS"/>
              </w:rPr>
              <w:t>и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м старешини и наставницима</w:t>
            </w:r>
            <w:r w:rsidR="009D024C" w:rsidRPr="007B3B84">
              <w:rPr>
                <w:rFonts w:asciiTheme="minorHAnsi" w:hAnsiTheme="minorHAnsi" w:cstheme="minorHAnsi"/>
                <w:lang w:val="sr-Cyrl-CS"/>
              </w:rPr>
              <w:t xml:space="preserve"> на прихватању и упознавању ученика посебно ученика којима је потребан додатна подршка у раду.</w:t>
            </w:r>
          </w:p>
        </w:tc>
        <w:tc>
          <w:tcPr>
            <w:tcW w:w="1012" w:type="pct"/>
            <w:vAlign w:val="center"/>
          </w:tcPr>
          <w:p w14:paraId="28103F5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V- IX</w:t>
            </w:r>
          </w:p>
          <w:p w14:paraId="125A467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53" w:type="pct"/>
            <w:vAlign w:val="center"/>
          </w:tcPr>
          <w:p w14:paraId="2C4E31FA" w14:textId="77777777" w:rsidR="006C4BB1" w:rsidRPr="007B3B84" w:rsidRDefault="000906E7" w:rsidP="00A916B6">
            <w:pPr>
              <w:pStyle w:val="Footer"/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Педагог</w:t>
            </w:r>
            <w:r w:rsidR="006C4BB1" w:rsidRPr="007B3B84">
              <w:rPr>
                <w:rFonts w:asciiTheme="minorHAnsi" w:hAnsiTheme="minorHAnsi" w:cstheme="minorHAnsi"/>
              </w:rPr>
              <w:t>,логопед,учитељи,</w:t>
            </w:r>
          </w:p>
          <w:p w14:paraId="4EE00921" w14:textId="77777777" w:rsidR="006C4BB1" w:rsidRPr="007B3B84" w:rsidRDefault="006C4BB1" w:rsidP="00A916B6">
            <w:pPr>
              <w:pStyle w:val="Footer"/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одељенске старешине,наставници.</w:t>
            </w:r>
          </w:p>
        </w:tc>
      </w:tr>
      <w:tr w:rsidR="006C4BB1" w:rsidRPr="007B3B84" w14:paraId="0D09EA1A" w14:textId="77777777" w:rsidTr="00E37066">
        <w:tc>
          <w:tcPr>
            <w:tcW w:w="2635" w:type="pct"/>
            <w:vAlign w:val="center"/>
          </w:tcPr>
          <w:p w14:paraId="206B4587" w14:textId="77777777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AB20C3" w:rsidRPr="007B3B84">
              <w:rPr>
                <w:rFonts w:asciiTheme="minorHAnsi" w:hAnsiTheme="minorHAnsi" w:cstheme="minorHAnsi"/>
                <w:lang w:val="sr-Cyrl-CS"/>
              </w:rPr>
              <w:t>Пружање подршке наставницима у усклађивању програмских захтева са специфичностима одељења-односно ученика.</w:t>
            </w:r>
          </w:p>
        </w:tc>
        <w:tc>
          <w:tcPr>
            <w:tcW w:w="1012" w:type="pct"/>
            <w:vAlign w:val="center"/>
          </w:tcPr>
          <w:p w14:paraId="4E57005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7AB5019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наставници</w:t>
            </w:r>
          </w:p>
        </w:tc>
      </w:tr>
      <w:tr w:rsidR="006C4BB1" w:rsidRPr="007B3B84" w14:paraId="07EB4DF0" w14:textId="77777777" w:rsidTr="00E37066">
        <w:tc>
          <w:tcPr>
            <w:tcW w:w="2635" w:type="pct"/>
            <w:vAlign w:val="center"/>
          </w:tcPr>
          <w:p w14:paraId="5066936D" w14:textId="22D093F2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7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.Посета часовима наставе</w:t>
            </w:r>
            <w:r w:rsidR="00F2714F" w:rsidRPr="007B3B84">
              <w:rPr>
                <w:rFonts w:asciiTheme="minorHAnsi" w:hAnsiTheme="minorHAnsi" w:cstheme="minorHAnsi"/>
                <w:lang w:val="sr-Cyrl-CS"/>
              </w:rPr>
              <w:t>,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анализа п</w:t>
            </w:r>
            <w:r w:rsidRPr="007B3B84">
              <w:rPr>
                <w:rFonts w:asciiTheme="minorHAnsi" w:hAnsiTheme="minorHAnsi" w:cstheme="minorHAnsi"/>
                <w:lang w:val="sr-Cyrl-CS"/>
              </w:rPr>
              <w:t>осећених часова</w:t>
            </w:r>
            <w:r w:rsidR="00F2714F" w:rsidRPr="007B3B84">
              <w:rPr>
                <w:rFonts w:asciiTheme="minorHAnsi" w:hAnsiTheme="minorHAnsi" w:cstheme="minorHAnsi"/>
                <w:lang w:val="sr-Cyrl-CS"/>
              </w:rPr>
              <w:t xml:space="preserve"> и давање препорука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у циљу п</w:t>
            </w:r>
            <w:r w:rsidR="00F2714F" w:rsidRPr="007B3B84">
              <w:rPr>
                <w:rFonts w:asciiTheme="minorHAnsi" w:hAnsiTheme="minorHAnsi" w:cstheme="minorHAnsi"/>
                <w:lang w:val="sr-Cyrl-CS"/>
              </w:rPr>
              <w:t>одизања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квалитета наставе и проф.компетенција наставника.</w:t>
            </w:r>
          </w:p>
        </w:tc>
        <w:tc>
          <w:tcPr>
            <w:tcW w:w="1012" w:type="pct"/>
            <w:vAlign w:val="center"/>
          </w:tcPr>
          <w:p w14:paraId="0A32AE5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55570F1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 педагог, наставници</w:t>
            </w:r>
          </w:p>
        </w:tc>
      </w:tr>
      <w:tr w:rsidR="006C4BB1" w:rsidRPr="007B3B84" w14:paraId="7D0B8F0F" w14:textId="77777777" w:rsidTr="00E37066">
        <w:tc>
          <w:tcPr>
            <w:tcW w:w="2635" w:type="pct"/>
            <w:vAlign w:val="center"/>
          </w:tcPr>
          <w:p w14:paraId="69199C78" w14:textId="4BF9DD35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8</w:t>
            </w:r>
            <w:r w:rsidR="00624B0C" w:rsidRPr="007B3B84">
              <w:rPr>
                <w:rFonts w:asciiTheme="minorHAnsi" w:hAnsiTheme="minorHAnsi" w:cstheme="minorHAnsi"/>
                <w:lang w:val="sr-Cyrl-CS"/>
              </w:rPr>
              <w:t xml:space="preserve">. Пружање подршке </w:t>
            </w:r>
            <w:r w:rsidR="00060A61" w:rsidRPr="007B3B84">
              <w:rPr>
                <w:rFonts w:asciiTheme="minorHAnsi" w:hAnsiTheme="minorHAnsi" w:cstheme="minorHAnsi"/>
                <w:lang w:val="sr-Cyrl-CS"/>
              </w:rPr>
              <w:t>наставницима у руковођењу ученич</w:t>
            </w:r>
            <w:r w:rsidR="00624B0C" w:rsidRPr="007B3B84">
              <w:rPr>
                <w:rFonts w:asciiTheme="minorHAnsi" w:hAnsiTheme="minorHAnsi" w:cstheme="minorHAnsi"/>
                <w:lang w:val="sr-Cyrl-CS"/>
              </w:rPr>
              <w:t>ким колективом,стручна тема „ Руковођење ученичким колективом“</w:t>
            </w:r>
            <w:r w:rsidR="001D21BB" w:rsidRPr="007B3B84">
              <w:rPr>
                <w:rFonts w:asciiTheme="minorHAnsi" w:hAnsiTheme="minorHAnsi" w:cstheme="minorHAnsi"/>
                <w:lang w:val="sr-Cyrl-CS"/>
              </w:rPr>
              <w:t>, као и саветодавни рад на ову тему.</w:t>
            </w:r>
          </w:p>
        </w:tc>
        <w:tc>
          <w:tcPr>
            <w:tcW w:w="1012" w:type="pct"/>
            <w:vAlign w:val="center"/>
          </w:tcPr>
          <w:p w14:paraId="16948ED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  <w:r w:rsidR="00F42C6D" w:rsidRPr="007B3B84">
              <w:rPr>
                <w:rFonts w:asciiTheme="minorHAnsi" w:hAnsiTheme="minorHAnsi" w:cstheme="minorHAnsi"/>
              </w:rPr>
              <w:t>.</w:t>
            </w:r>
          </w:p>
          <w:p w14:paraId="5C38D9D8" w14:textId="77777777" w:rsidR="00F42C6D" w:rsidRPr="007B3B84" w:rsidRDefault="00F42C6D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XI</w:t>
            </w:r>
          </w:p>
        </w:tc>
        <w:tc>
          <w:tcPr>
            <w:tcW w:w="1353" w:type="pct"/>
            <w:vAlign w:val="center"/>
          </w:tcPr>
          <w:p w14:paraId="0C0A2A75" w14:textId="77777777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, наставници</w:t>
            </w:r>
          </w:p>
        </w:tc>
      </w:tr>
      <w:tr w:rsidR="006C4BB1" w:rsidRPr="007B3B84" w14:paraId="5F12C987" w14:textId="77777777" w:rsidTr="00E37066">
        <w:tc>
          <w:tcPr>
            <w:tcW w:w="2635" w:type="pct"/>
            <w:vAlign w:val="center"/>
          </w:tcPr>
          <w:p w14:paraId="3F7C3A5F" w14:textId="05E167A8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 Пружање помоћи</w:t>
            </w:r>
            <w:r w:rsidR="00D527F6"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наставни</w:t>
            </w:r>
            <w:r w:rsidR="000906E7" w:rsidRPr="007B3B84">
              <w:rPr>
                <w:rFonts w:asciiTheme="minorHAnsi" w:hAnsiTheme="minorHAnsi" w:cstheme="minorHAnsi"/>
                <w:lang w:val="sr-Cyrl-CS"/>
              </w:rPr>
              <w:t>цима у планирању и реализовању</w:t>
            </w:r>
            <w:r w:rsidR="001D21BB" w:rsidRPr="007B3B84">
              <w:rPr>
                <w:rFonts w:asciiTheme="minorHAnsi" w:hAnsiTheme="minorHAnsi" w:cstheme="minorHAnsi"/>
                <w:lang w:val="sr-Cyrl-CS"/>
              </w:rPr>
              <w:t xml:space="preserve"> плана рада </w:t>
            </w:r>
            <w:r w:rsidR="000906E7"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часова одељенског старешине.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</w:p>
        </w:tc>
        <w:tc>
          <w:tcPr>
            <w:tcW w:w="1012" w:type="pct"/>
            <w:vAlign w:val="center"/>
          </w:tcPr>
          <w:p w14:paraId="1BD8152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4BB0F779" w14:textId="77777777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,разредне старешине</w:t>
            </w:r>
          </w:p>
        </w:tc>
      </w:tr>
      <w:tr w:rsidR="006C4BB1" w:rsidRPr="007B3B84" w14:paraId="1EBCD15E" w14:textId="77777777" w:rsidTr="00E37066">
        <w:trPr>
          <w:trHeight w:val="53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6ECA2172" w14:textId="77777777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10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F42C6D" w:rsidRPr="007B3B84">
              <w:rPr>
                <w:rFonts w:asciiTheme="minorHAnsi" w:hAnsiTheme="minorHAnsi" w:cstheme="minorHAnsi"/>
                <w:lang w:val="sr-Cyrl-CS"/>
              </w:rPr>
              <w:t>Промовисање и обезбеђивање примене у пракси мера превенције и интервенције које препоручује тим за заштиту ученика од насиља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5B7217B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XII, II, III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4304805A" w14:textId="77777777" w:rsidR="000906E7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наставници</w:t>
            </w:r>
          </w:p>
        </w:tc>
      </w:tr>
      <w:tr w:rsidR="006C4BB1" w:rsidRPr="007B3B84" w14:paraId="33685889" w14:textId="77777777" w:rsidTr="00E37066">
        <w:trPr>
          <w:trHeight w:val="990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4CB8C05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66B898FC" w14:textId="77777777" w:rsidR="006C4BB1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11.Сензибилисање наставника за</w:t>
            </w:r>
          </w:p>
          <w:p w14:paraId="52D1D649" w14:textId="77777777" w:rsidR="00417E99" w:rsidRPr="007B3B84" w:rsidRDefault="00F42C6D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</w:t>
            </w:r>
            <w:r w:rsidR="00417E99" w:rsidRPr="007B3B84">
              <w:rPr>
                <w:rFonts w:asciiTheme="minorHAnsi" w:hAnsiTheme="minorHAnsi" w:cstheme="minorHAnsi"/>
                <w:lang w:val="sr-Cyrl-CS"/>
              </w:rPr>
              <w:t xml:space="preserve">репознавање свих облика дискриминације у образовању и оснаживање за </w:t>
            </w:r>
            <w:r w:rsidRPr="007B3B84">
              <w:rPr>
                <w:rFonts w:asciiTheme="minorHAnsi" w:hAnsiTheme="minorHAnsi" w:cstheme="minorHAnsi"/>
                <w:lang w:val="sr-Cyrl-CS"/>
              </w:rPr>
              <w:t>а</w:t>
            </w:r>
            <w:r w:rsidR="00417E99" w:rsidRPr="007B3B84">
              <w:rPr>
                <w:rFonts w:asciiTheme="minorHAnsi" w:hAnsiTheme="minorHAnsi" w:cstheme="minorHAnsi"/>
                <w:lang w:val="sr-Cyrl-CS"/>
              </w:rPr>
              <w:t>декватно реаговање у ситуацијама дискриминације.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5716871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IX-XII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1649254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0F2880F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1FE871F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</w:t>
            </w:r>
            <w:r w:rsidR="00417E99" w:rsidRPr="007B3B84">
              <w:rPr>
                <w:rFonts w:asciiTheme="minorHAnsi" w:hAnsiTheme="minorHAnsi" w:cstheme="minorHAnsi"/>
                <w:lang w:val="sr-Cyrl-CS"/>
              </w:rPr>
              <w:t>наставници</w:t>
            </w:r>
          </w:p>
        </w:tc>
      </w:tr>
      <w:tr w:rsidR="006C4BB1" w:rsidRPr="007B3B84" w14:paraId="5073D563" w14:textId="77777777" w:rsidTr="00E37066">
        <w:trPr>
          <w:trHeight w:val="242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451950C4" w14:textId="77777777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12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 Сарадња и помоћ наставницима при изради ПП профила и ИОП-а.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773C569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XI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60D3454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педагог,чланови СТИО , логопед</w:t>
            </w:r>
          </w:p>
          <w:p w14:paraId="2414E3C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361CC605" w14:textId="77777777" w:rsidTr="00E37066">
        <w:trPr>
          <w:trHeight w:val="62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06CE0D5C" w14:textId="77777777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13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. Помоћ наставницима у остваривању  и вредновању ИОП-а.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29E3467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  <w:p w14:paraId="0F12CDA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5F68164B" w14:textId="77777777" w:rsidR="006C4BB1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наставници ,СТИО</w:t>
            </w:r>
          </w:p>
          <w:p w14:paraId="372C35E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78E18E87" w14:textId="77777777" w:rsidTr="00E37066">
        <w:trPr>
          <w:trHeight w:val="512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08E58543" w14:textId="77777777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14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.Оснаживање наставника за рад са децом из осетљивих друштвених група кроз развијање флексибилног става према културним разликама.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68360DD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7CBDDB47" w14:textId="77777777" w:rsidR="006C4BB1" w:rsidRPr="007B3B84" w:rsidRDefault="00AA6330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,наставници,</w:t>
            </w:r>
          </w:p>
          <w:p w14:paraId="1A921B6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Педагошки асистент</w:t>
            </w:r>
          </w:p>
          <w:p w14:paraId="7231BB0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32972CA9" w14:textId="77777777" w:rsidTr="00E37066">
        <w:trPr>
          <w:trHeight w:val="836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43B14877" w14:textId="3E08E636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14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 Оснаживање наст</w:t>
            </w:r>
            <w:r w:rsidR="0084389E" w:rsidRPr="007B3B84">
              <w:rPr>
                <w:rFonts w:asciiTheme="minorHAnsi" w:hAnsiTheme="minorHAnsi" w:cstheme="minorHAnsi"/>
                <w:lang w:val="sr-Cyrl-CS"/>
              </w:rPr>
              <w:t xml:space="preserve">авника за тимски рад кроз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подстицање на реализацију заједничких задатака, кроз координацију активности </w:t>
            </w:r>
            <w:r w:rsidR="0084389E" w:rsidRPr="007B3B84">
              <w:rPr>
                <w:rFonts w:asciiTheme="minorHAnsi" w:hAnsiTheme="minorHAnsi" w:cstheme="minorHAnsi"/>
                <w:lang w:val="sr-Cyrl-CS"/>
              </w:rPr>
              <w:t xml:space="preserve">стручних већа и  тимова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;</w:t>
            </w:r>
            <w:r w:rsidR="001D21BB" w:rsidRPr="007B3B84">
              <w:rPr>
                <w:rFonts w:asciiTheme="minorHAnsi" w:hAnsiTheme="minorHAnsi" w:cstheme="minorHAnsi"/>
                <w:lang w:val="sr-Cyrl-CS"/>
              </w:rPr>
              <w:t xml:space="preserve"> подстицање хоризонталног учења и усавршавања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0335CF3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425ADB2D" w14:textId="77777777" w:rsidR="006C4BB1" w:rsidRPr="007B3B84" w:rsidRDefault="00AA6330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,наставници</w:t>
            </w:r>
          </w:p>
        </w:tc>
      </w:tr>
      <w:tr w:rsidR="006C4BB1" w:rsidRPr="007B3B84" w14:paraId="0D0440CA" w14:textId="77777777" w:rsidTr="00E37066">
        <w:trPr>
          <w:trHeight w:val="305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48C76BE0" w14:textId="0F28D27D" w:rsidR="006C4BB1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15</w:t>
            </w:r>
            <w:r w:rsidR="00417E99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6C4BB1" w:rsidRPr="007B3B84">
              <w:rPr>
                <w:rFonts w:asciiTheme="minorHAnsi" w:hAnsiTheme="minorHAnsi" w:cstheme="minorHAnsi"/>
                <w:lang w:val="ru-RU"/>
              </w:rPr>
              <w:t xml:space="preserve"> Пружање помоћи </w:t>
            </w:r>
            <w:r w:rsidR="006C4BB1" w:rsidRPr="007B3B84">
              <w:rPr>
                <w:rFonts w:asciiTheme="minorHAnsi" w:hAnsiTheme="minorHAnsi" w:cstheme="minorHAnsi"/>
              </w:rPr>
              <w:t>наставницима</w:t>
            </w:r>
            <w:r w:rsidR="006C4BB1" w:rsidRPr="007B3B84">
              <w:rPr>
                <w:rFonts w:asciiTheme="minorHAnsi" w:hAnsiTheme="minorHAnsi" w:cstheme="minorHAnsi"/>
                <w:lang w:val="ru-RU"/>
              </w:rPr>
              <w:t xml:space="preserve">  у остваривању </w:t>
            </w:r>
            <w:r w:rsidR="001B0965" w:rsidRPr="007B3B84">
              <w:rPr>
                <w:rFonts w:asciiTheme="minorHAnsi" w:hAnsiTheme="minorHAnsi" w:cstheme="minorHAnsi"/>
                <w:lang w:val="ru-RU"/>
              </w:rPr>
              <w:t xml:space="preserve"> разчичитих облика </w:t>
            </w:r>
            <w:r w:rsidR="006C4BB1" w:rsidRPr="007B3B84">
              <w:rPr>
                <w:rFonts w:asciiTheme="minorHAnsi" w:hAnsiTheme="minorHAnsi" w:cstheme="minorHAnsi"/>
                <w:lang w:val="ru-RU"/>
              </w:rPr>
              <w:t xml:space="preserve"> сарадње са породицом;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25825AD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14E414F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Наставници,одељенске старешине</w:t>
            </w:r>
          </w:p>
        </w:tc>
      </w:tr>
      <w:tr w:rsidR="00E93AFE" w:rsidRPr="007B3B84" w14:paraId="506D79DA" w14:textId="77777777" w:rsidTr="00E37066">
        <w:trPr>
          <w:trHeight w:val="125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773633AF" w14:textId="353BD2B8" w:rsidR="00E93AFE" w:rsidRPr="007B3B84" w:rsidRDefault="007919AB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16</w:t>
            </w:r>
            <w:r w:rsidR="00417E99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E93AFE" w:rsidRPr="007B3B84">
              <w:rPr>
                <w:rFonts w:asciiTheme="minorHAnsi" w:hAnsiTheme="minorHAnsi" w:cstheme="minorHAnsi"/>
                <w:lang w:val="sr-Cyrl-CS"/>
              </w:rPr>
              <w:t>Помоћ наставницима у осмишљавању и реализовању тематских</w:t>
            </w:r>
            <w:r w:rsidR="009D024C" w:rsidRPr="007B3B84">
              <w:rPr>
                <w:rFonts w:asciiTheme="minorHAnsi" w:hAnsiTheme="minorHAnsi" w:cstheme="minorHAnsi"/>
                <w:lang w:val="sr-Cyrl-CS"/>
              </w:rPr>
              <w:t xml:space="preserve"> и интердисциплинарних </w:t>
            </w:r>
            <w:r w:rsidR="00E93AFE" w:rsidRPr="007B3B84">
              <w:rPr>
                <w:rFonts w:asciiTheme="minorHAnsi" w:hAnsiTheme="minorHAnsi" w:cstheme="minorHAnsi"/>
                <w:lang w:val="sr-Cyrl-CS"/>
              </w:rPr>
              <w:t xml:space="preserve"> часова.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7569CA84" w14:textId="77777777" w:rsidR="00E93AFE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768B1339" w14:textId="77777777" w:rsidR="00E93AFE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Наставници,одељенске старешине</w:t>
            </w:r>
          </w:p>
        </w:tc>
      </w:tr>
      <w:tr w:rsidR="00DF399F" w:rsidRPr="007B3B84" w14:paraId="250AE44B" w14:textId="77777777" w:rsidTr="00E37066">
        <w:trPr>
          <w:trHeight w:val="125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4C82D621" w14:textId="79C6DE6E" w:rsidR="00DF399F" w:rsidRPr="007B3B84" w:rsidRDefault="00DF399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17.</w:t>
            </w:r>
            <w:r w:rsidRPr="007B3B84">
              <w:rPr>
                <w:rFonts w:asciiTheme="minorHAnsi" w:hAnsiTheme="minorHAnsi" w:cstheme="minorHAnsi"/>
              </w:rPr>
              <w:t xml:space="preserve"> Пружање п</w:t>
            </w:r>
            <w:r w:rsidRPr="007B3B84">
              <w:rPr>
                <w:rFonts w:asciiTheme="minorHAnsi" w:hAnsiTheme="minorHAnsi" w:cstheme="minorHAnsi"/>
                <w:lang w:val="sr-Cyrl-RS"/>
              </w:rPr>
              <w:t>одршке</w:t>
            </w:r>
            <w:r w:rsidRPr="007B3B84">
              <w:rPr>
                <w:rFonts w:asciiTheme="minorHAnsi" w:hAnsiTheme="minorHAnsi" w:cstheme="minorHAnsi"/>
              </w:rPr>
              <w:t xml:space="preserve"> приправницима у процесу увођења у посао, као и у припреми полагања испита за лиценцу;</w:t>
            </w:r>
            <w:r w:rsidRPr="007B3B84">
              <w:rPr>
                <w:rFonts w:asciiTheme="minorHAnsi" w:hAnsiTheme="minorHAnsi" w:cstheme="minorHAnsi"/>
                <w:lang w:val="sr-Cyrl-RS"/>
              </w:rPr>
              <w:t xml:space="preserve"> подршка новим наставницима у </w:t>
            </w: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упознавању са колективом и карактеристикама ученика и одељења.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525D7EE3" w14:textId="77777777" w:rsidR="00DF399F" w:rsidRPr="007B3B84" w:rsidRDefault="00DF399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67D9AE91" w14:textId="77777777" w:rsidR="00DF399F" w:rsidRPr="007B3B84" w:rsidRDefault="00DF399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877F5A" w:rsidRPr="007B3B84" w14:paraId="1416F96D" w14:textId="77777777" w:rsidTr="00E37066">
        <w:trPr>
          <w:trHeight w:val="684"/>
        </w:trPr>
        <w:tc>
          <w:tcPr>
            <w:tcW w:w="2635" w:type="pct"/>
            <w:tcBorders>
              <w:bottom w:val="single" w:sz="4" w:space="0" w:color="auto"/>
            </w:tcBorders>
            <w:vAlign w:val="center"/>
          </w:tcPr>
          <w:p w14:paraId="180E37EA" w14:textId="05EB52AD" w:rsidR="00877F5A" w:rsidRPr="007B3B84" w:rsidRDefault="00877F5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DF399F" w:rsidRPr="007B3B84">
              <w:rPr>
                <w:rFonts w:asciiTheme="minorHAnsi" w:hAnsiTheme="minorHAnsi" w:cstheme="minorHAnsi"/>
                <w:lang w:val="sr-Cyrl-CS"/>
              </w:rPr>
              <w:t>8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. Подршка и подстицање наставника за примену </w:t>
            </w:r>
            <w:r w:rsidR="00BD50CF" w:rsidRPr="007B3B84">
              <w:rPr>
                <w:rFonts w:asciiTheme="minorHAnsi" w:hAnsiTheme="minorHAnsi" w:cstheme="minorHAnsi"/>
                <w:lang w:val="sr-Cyrl-CS"/>
              </w:rPr>
              <w:t>тематског планирања у организацији и релаизацији наставе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7483C8FF" w14:textId="4ADEADD4" w:rsidR="00877F5A" w:rsidRPr="007B3B84" w:rsidRDefault="00877F5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7EC2D94A" w14:textId="1AC33E23" w:rsidR="00877F5A" w:rsidRPr="007B3B84" w:rsidRDefault="00877F5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Наставници,одељенске старешине</w:t>
            </w:r>
          </w:p>
        </w:tc>
      </w:tr>
      <w:tr w:rsidR="006C4BB1" w:rsidRPr="007B3B84" w14:paraId="1E088A50" w14:textId="77777777" w:rsidTr="00E37066">
        <w:trPr>
          <w:trHeight w:val="450"/>
        </w:trPr>
        <w:tc>
          <w:tcPr>
            <w:tcW w:w="2635" w:type="pct"/>
            <w:tcBorders>
              <w:bottom w:val="thinThickSmallGap" w:sz="24" w:space="0" w:color="auto"/>
            </w:tcBorders>
            <w:vAlign w:val="center"/>
          </w:tcPr>
          <w:p w14:paraId="12E87BB0" w14:textId="64E5AB5C" w:rsidR="006C4BB1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DF399F" w:rsidRPr="007B3B84">
              <w:rPr>
                <w:rFonts w:asciiTheme="minorHAnsi" w:hAnsiTheme="minorHAnsi" w:cstheme="minorHAnsi"/>
                <w:lang w:val="sr-Cyrl-CS"/>
              </w:rPr>
              <w:t>9</w:t>
            </w:r>
            <w:r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2C0900" w:rsidRPr="007B3B84">
              <w:rPr>
                <w:rFonts w:asciiTheme="minorHAnsi" w:hAnsiTheme="minorHAnsi" w:cstheme="minorHAnsi"/>
                <w:lang w:val="sr-Cyrl-CS"/>
              </w:rPr>
              <w:t>Подршка наставнцима у остваривању и вредновању наставе на даљину</w:t>
            </w:r>
          </w:p>
        </w:tc>
        <w:tc>
          <w:tcPr>
            <w:tcW w:w="1012" w:type="pct"/>
            <w:tcBorders>
              <w:bottom w:val="thinThickSmallGap" w:sz="24" w:space="0" w:color="auto"/>
            </w:tcBorders>
            <w:vAlign w:val="center"/>
          </w:tcPr>
          <w:p w14:paraId="7BDDBA1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thinThickSmallGap" w:sz="24" w:space="0" w:color="auto"/>
            </w:tcBorders>
            <w:vAlign w:val="center"/>
          </w:tcPr>
          <w:p w14:paraId="04391C8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Педагог,наставници</w:t>
            </w:r>
          </w:p>
        </w:tc>
      </w:tr>
      <w:tr w:rsidR="006C4BB1" w:rsidRPr="007B3B84" w14:paraId="7A61B52A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48AEF10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 Рад са ученицима</w:t>
            </w:r>
          </w:p>
        </w:tc>
      </w:tr>
      <w:tr w:rsidR="006C4BB1" w:rsidRPr="007B3B84" w14:paraId="483295AF" w14:textId="77777777" w:rsidTr="00E37066">
        <w:tc>
          <w:tcPr>
            <w:tcW w:w="2635" w:type="pct"/>
            <w:tcBorders>
              <w:top w:val="thinThickSmallGap" w:sz="24" w:space="0" w:color="auto"/>
            </w:tcBorders>
          </w:tcPr>
          <w:p w14:paraId="117016B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1.Испитивање деце уписане у први разред тестом ТИП-1,рада уједначавања одељења.</w:t>
            </w:r>
          </w:p>
        </w:tc>
        <w:tc>
          <w:tcPr>
            <w:tcW w:w="1012" w:type="pct"/>
            <w:tcBorders>
              <w:top w:val="thinThickSmallGap" w:sz="24" w:space="0" w:color="auto"/>
            </w:tcBorders>
            <w:vAlign w:val="center"/>
          </w:tcPr>
          <w:p w14:paraId="1424AAD3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V, VI</w:t>
            </w:r>
          </w:p>
        </w:tc>
        <w:tc>
          <w:tcPr>
            <w:tcW w:w="1353" w:type="pct"/>
            <w:tcBorders>
              <w:top w:val="thinThickSmallGap" w:sz="24" w:space="0" w:color="auto"/>
            </w:tcBorders>
            <w:vAlign w:val="center"/>
          </w:tcPr>
          <w:p w14:paraId="5DBA1E8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</w:t>
            </w:r>
          </w:p>
        </w:tc>
      </w:tr>
      <w:tr w:rsidR="006C4BB1" w:rsidRPr="007B3B84" w14:paraId="18C8E4AF" w14:textId="77777777" w:rsidTr="00E37066">
        <w:trPr>
          <w:trHeight w:val="395"/>
        </w:trPr>
        <w:tc>
          <w:tcPr>
            <w:tcW w:w="2635" w:type="pct"/>
            <w:vAlign w:val="center"/>
          </w:tcPr>
          <w:p w14:paraId="782BF46D" w14:textId="1F565AB9" w:rsidR="006C4BB1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2.Формирање и уједначавање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одељења првог разреда</w:t>
            </w:r>
          </w:p>
        </w:tc>
        <w:tc>
          <w:tcPr>
            <w:tcW w:w="1012" w:type="pct"/>
            <w:vAlign w:val="center"/>
          </w:tcPr>
          <w:p w14:paraId="494CF4E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VIII</w:t>
            </w:r>
          </w:p>
        </w:tc>
        <w:tc>
          <w:tcPr>
            <w:tcW w:w="1353" w:type="pct"/>
            <w:vAlign w:val="center"/>
          </w:tcPr>
          <w:p w14:paraId="285D27B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7D7FE677" w14:textId="77777777" w:rsidTr="00E37066">
        <w:trPr>
          <w:trHeight w:val="429"/>
        </w:trPr>
        <w:tc>
          <w:tcPr>
            <w:tcW w:w="2635" w:type="pct"/>
          </w:tcPr>
          <w:p w14:paraId="6DF9BB34" w14:textId="77777777" w:rsidR="00417E99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</w:t>
            </w:r>
            <w:r w:rsidRPr="007B3B84">
              <w:rPr>
                <w:rFonts w:asciiTheme="minorHAnsi" w:hAnsiTheme="minorHAnsi" w:cstheme="minorHAnsi"/>
              </w:rPr>
              <w:t>Праћење напредовања ученика кроз : I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разред ,</w:t>
            </w:r>
            <w:r w:rsidR="00AA6330" w:rsidRPr="007B3B84">
              <w:rPr>
                <w:rFonts w:asciiTheme="minorHAnsi" w:hAnsiTheme="minorHAnsi" w:cstheme="minorHAnsi"/>
                <w:lang w:val="sr-Cyrl-CS"/>
              </w:rPr>
              <w:t>Пров</w:t>
            </w:r>
            <w:r w:rsidRPr="007B3B84">
              <w:rPr>
                <w:rFonts w:asciiTheme="minorHAnsi" w:hAnsiTheme="minorHAnsi" w:cstheme="minorHAnsi"/>
                <w:lang w:val="sr-Cyrl-CS"/>
              </w:rPr>
              <w:t>еру</w:t>
            </w:r>
            <w:r w:rsidR="00AA6330" w:rsidRPr="007B3B84">
              <w:rPr>
                <w:rFonts w:asciiTheme="minorHAnsi" w:hAnsiTheme="minorHAnsi" w:cstheme="minorHAnsi"/>
                <w:lang w:val="sr-Cyrl-CS"/>
              </w:rPr>
              <w:t xml:space="preserve"> савладанасти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познавања </w:t>
            </w:r>
            <w:r w:rsidR="00AA6330" w:rsidRPr="007B3B84">
              <w:rPr>
                <w:rFonts w:asciiTheme="minorHAnsi" w:hAnsiTheme="minorHAnsi" w:cstheme="minorHAnsi"/>
                <w:lang w:val="sr-Cyrl-CS"/>
              </w:rPr>
              <w:t xml:space="preserve"> слова и </w:t>
            </w:r>
            <w:r w:rsidRPr="007B3B84">
              <w:rPr>
                <w:rFonts w:asciiTheme="minorHAnsi" w:hAnsiTheme="minorHAnsi" w:cstheme="minorHAnsi"/>
                <w:lang w:val="sr-Cyrl-CS"/>
              </w:rPr>
              <w:t>читања</w:t>
            </w:r>
          </w:p>
          <w:p w14:paraId="208FAB7C" w14:textId="77777777" w:rsidR="00417E99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II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разред:  провера брзине читања з</w:t>
            </w:r>
            <w:r w:rsidR="00AA6330" w:rsidRPr="007B3B84">
              <w:rPr>
                <w:rFonts w:asciiTheme="minorHAnsi" w:hAnsiTheme="minorHAnsi" w:cstheme="minorHAnsi"/>
                <w:lang w:val="sr-Cyrl-CS"/>
              </w:rPr>
              <w:t>аученике</w:t>
            </w:r>
          </w:p>
          <w:p w14:paraId="42B2759C" w14:textId="77777777" w:rsidR="00417E99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III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разред: </w:t>
            </w:r>
            <w:r w:rsidR="00AA6330" w:rsidRPr="007B3B84">
              <w:rPr>
                <w:rFonts w:asciiTheme="minorHAnsi" w:hAnsiTheme="minorHAnsi" w:cstheme="minorHAnsi"/>
                <w:lang w:val="sr-Cyrl-CS"/>
              </w:rPr>
              <w:t>првера разумевања прочитаног</w:t>
            </w:r>
          </w:p>
          <w:p w14:paraId="5356B90A" w14:textId="77777777" w:rsidR="00243406" w:rsidRPr="007B3B84" w:rsidRDefault="00417E99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IV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разред </w:t>
            </w:r>
            <w:r w:rsidR="00243406" w:rsidRPr="007B3B84">
              <w:rPr>
                <w:rFonts w:asciiTheme="minorHAnsi" w:hAnsiTheme="minorHAnsi" w:cstheme="minorHAnsi"/>
                <w:lang w:val="sr-Cyrl-CS"/>
              </w:rPr>
              <w:t xml:space="preserve">Критеријско тестирање ученика </w:t>
            </w:r>
            <w:r w:rsidR="00E24FAA" w:rsidRPr="007B3B84">
              <w:rPr>
                <w:rFonts w:asciiTheme="minorHAnsi" w:hAnsiTheme="minorHAnsi" w:cstheme="minorHAnsi"/>
                <w:lang w:val="sr-Cyrl-CS"/>
              </w:rPr>
              <w:t>(српски језик и математика)</w:t>
            </w:r>
          </w:p>
        </w:tc>
        <w:tc>
          <w:tcPr>
            <w:tcW w:w="1012" w:type="pct"/>
            <w:vAlign w:val="center"/>
          </w:tcPr>
          <w:p w14:paraId="41058688" w14:textId="77777777" w:rsidR="006C4BB1" w:rsidRPr="007B3B84" w:rsidRDefault="006904FD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IX-XII</w:t>
            </w:r>
          </w:p>
        </w:tc>
        <w:tc>
          <w:tcPr>
            <w:tcW w:w="1353" w:type="pct"/>
            <w:vAlign w:val="center"/>
          </w:tcPr>
          <w:p w14:paraId="0C06D757" w14:textId="77777777" w:rsidR="006C4BB1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Педагог, </w:t>
            </w:r>
            <w:r w:rsidR="00417E99" w:rsidRPr="007B3B84">
              <w:rPr>
                <w:rFonts w:asciiTheme="minorHAnsi" w:hAnsiTheme="minorHAnsi" w:cstheme="minorHAnsi"/>
                <w:lang w:val="sr-Cyrl-CS"/>
              </w:rPr>
              <w:t>одељенске старешине</w:t>
            </w:r>
          </w:p>
        </w:tc>
      </w:tr>
      <w:tr w:rsidR="006904FD" w:rsidRPr="007B3B84" w14:paraId="5FF28578" w14:textId="77777777" w:rsidTr="00E37066">
        <w:trPr>
          <w:trHeight w:val="429"/>
        </w:trPr>
        <w:tc>
          <w:tcPr>
            <w:tcW w:w="2635" w:type="pct"/>
          </w:tcPr>
          <w:p w14:paraId="2EB95679" w14:textId="77777777" w:rsidR="006904FD" w:rsidRPr="007B3B84" w:rsidRDefault="0005384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6904FD" w:rsidRPr="007B3B84">
              <w:rPr>
                <w:rFonts w:asciiTheme="minorHAnsi" w:hAnsiTheme="minorHAnsi" w:cstheme="minorHAnsi"/>
                <w:lang w:val="sr-Cyrl-CS"/>
              </w:rPr>
              <w:t>.Праћење адаптације ученика првог и петог  разреда и предлог мера подршке</w:t>
            </w:r>
          </w:p>
        </w:tc>
        <w:tc>
          <w:tcPr>
            <w:tcW w:w="1012" w:type="pct"/>
            <w:vAlign w:val="center"/>
          </w:tcPr>
          <w:p w14:paraId="17372186" w14:textId="77777777" w:rsidR="006904FD" w:rsidRPr="007B3B84" w:rsidRDefault="006904FD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IX-XII</w:t>
            </w:r>
          </w:p>
        </w:tc>
        <w:tc>
          <w:tcPr>
            <w:tcW w:w="1353" w:type="pct"/>
            <w:vAlign w:val="center"/>
          </w:tcPr>
          <w:p w14:paraId="390DC2AF" w14:textId="77777777" w:rsidR="006904FD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Педагог, </w:t>
            </w:r>
            <w:r w:rsidR="006904FD" w:rsidRPr="007B3B84">
              <w:rPr>
                <w:rFonts w:asciiTheme="minorHAnsi" w:hAnsiTheme="minorHAnsi" w:cstheme="minorHAnsi"/>
                <w:lang w:val="sr-Cyrl-CS"/>
              </w:rPr>
              <w:t>,одељенске старешине</w:t>
            </w:r>
          </w:p>
        </w:tc>
      </w:tr>
      <w:tr w:rsidR="006904FD" w:rsidRPr="007B3B84" w14:paraId="1FE91AFF" w14:textId="77777777" w:rsidTr="00E37066">
        <w:trPr>
          <w:trHeight w:val="429"/>
        </w:trPr>
        <w:tc>
          <w:tcPr>
            <w:tcW w:w="2635" w:type="pct"/>
          </w:tcPr>
          <w:p w14:paraId="75F73AE3" w14:textId="1B9B9C54" w:rsidR="006904FD" w:rsidRPr="007B3B84" w:rsidRDefault="0005384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5. </w:t>
            </w:r>
            <w:r w:rsidR="006904FD" w:rsidRPr="007B3B84">
              <w:rPr>
                <w:rFonts w:asciiTheme="minorHAnsi" w:hAnsiTheme="minorHAnsi" w:cstheme="minorHAnsi"/>
                <w:lang w:val="sr-Cyrl-CS"/>
              </w:rPr>
              <w:t xml:space="preserve">Организација и кооридинација преласка </w:t>
            </w:r>
            <w:r w:rsidR="002F7461" w:rsidRPr="007B3B84">
              <w:rPr>
                <w:rFonts w:asciiTheme="minorHAnsi" w:hAnsiTheme="minorHAnsi" w:cstheme="minorHAnsi"/>
                <w:lang w:val="sr-Cyrl-CS"/>
              </w:rPr>
              <w:t xml:space="preserve">ученика </w:t>
            </w:r>
            <w:r w:rsidR="006904FD" w:rsidRPr="007B3B84">
              <w:rPr>
                <w:rFonts w:asciiTheme="minorHAnsi" w:hAnsiTheme="minorHAnsi" w:cstheme="minorHAnsi"/>
                <w:lang w:val="sr-Cyrl-CS"/>
              </w:rPr>
              <w:t>из 4. у  5.разред, и подршка  ученку,разредном старешини и наставницима.</w:t>
            </w:r>
            <w:r w:rsidR="002F7461" w:rsidRPr="007B3B84">
              <w:rPr>
                <w:rFonts w:asciiTheme="minorHAnsi" w:hAnsiTheme="minorHAnsi" w:cstheme="minorHAnsi"/>
                <w:lang w:val="sr-Cyrl-CS"/>
              </w:rPr>
              <w:t xml:space="preserve"> Посебно  водећи рачуна о припремању и прилагођавање услова преласка ученицима којима се пружа додатна подршка.</w:t>
            </w:r>
          </w:p>
        </w:tc>
        <w:tc>
          <w:tcPr>
            <w:tcW w:w="1012" w:type="pct"/>
            <w:vAlign w:val="center"/>
          </w:tcPr>
          <w:p w14:paraId="289AFEB1" w14:textId="77777777" w:rsidR="006904FD" w:rsidRPr="007B3B84" w:rsidRDefault="0005384F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IX-XII</w:t>
            </w:r>
          </w:p>
        </w:tc>
        <w:tc>
          <w:tcPr>
            <w:tcW w:w="1353" w:type="pct"/>
            <w:vAlign w:val="center"/>
          </w:tcPr>
          <w:p w14:paraId="5D299940" w14:textId="77777777" w:rsidR="006904FD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Педагог, </w:t>
            </w:r>
            <w:r w:rsidR="0005384F" w:rsidRPr="007B3B84">
              <w:rPr>
                <w:rFonts w:asciiTheme="minorHAnsi" w:hAnsiTheme="minorHAnsi" w:cstheme="minorHAnsi"/>
                <w:lang w:val="sr-Cyrl-CS"/>
              </w:rPr>
              <w:t>,одељенске старешин</w:t>
            </w:r>
            <w:r w:rsidRPr="007B3B84">
              <w:rPr>
                <w:rFonts w:asciiTheme="minorHAnsi" w:hAnsiTheme="minorHAnsi" w:cstheme="minorHAnsi"/>
                <w:lang w:val="sr-Cyrl-CS"/>
              </w:rPr>
              <w:t>е</w:t>
            </w:r>
          </w:p>
        </w:tc>
      </w:tr>
      <w:tr w:rsidR="006C4BB1" w:rsidRPr="007B3B84" w14:paraId="1EB0406D" w14:textId="77777777" w:rsidTr="00E37066">
        <w:trPr>
          <w:trHeight w:val="197"/>
        </w:trPr>
        <w:tc>
          <w:tcPr>
            <w:tcW w:w="2635" w:type="pct"/>
          </w:tcPr>
          <w:p w14:paraId="4CBD6DF2" w14:textId="741346FF" w:rsidR="006C4BB1" w:rsidRPr="007B3B84" w:rsidRDefault="0005384F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.Идентификовање ученика </w:t>
            </w:r>
            <w:r w:rsidR="0068439B" w:rsidRPr="007B3B84">
              <w:rPr>
                <w:rFonts w:asciiTheme="minorHAnsi" w:hAnsiTheme="minorHAnsi" w:cstheme="minorHAnsi"/>
                <w:lang w:val="sr-Cyrl-CS"/>
              </w:rPr>
              <w:t>којима је потребан додатна образовна подршка</w:t>
            </w:r>
          </w:p>
        </w:tc>
        <w:tc>
          <w:tcPr>
            <w:tcW w:w="1012" w:type="pct"/>
            <w:vAlign w:val="center"/>
          </w:tcPr>
          <w:p w14:paraId="1A2FB76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</w:t>
            </w:r>
          </w:p>
        </w:tc>
        <w:tc>
          <w:tcPr>
            <w:tcW w:w="1353" w:type="pct"/>
            <w:vAlign w:val="center"/>
          </w:tcPr>
          <w:p w14:paraId="339CBA9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г,логопед,тим за инклузију</w:t>
            </w:r>
          </w:p>
        </w:tc>
      </w:tr>
      <w:tr w:rsidR="006C4BB1" w:rsidRPr="007B3B84" w14:paraId="10F8727D" w14:textId="77777777" w:rsidTr="00E37066">
        <w:tc>
          <w:tcPr>
            <w:tcW w:w="2635" w:type="pct"/>
          </w:tcPr>
          <w:p w14:paraId="6AA46731" w14:textId="77777777" w:rsidR="006C4BB1" w:rsidRPr="007B3B84" w:rsidRDefault="0005384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.Идентификовање ученика којима је потребана додатна подршка у  раду  и орган</w:t>
            </w:r>
            <w:r w:rsidR="00E24FAA" w:rsidRPr="007B3B84">
              <w:rPr>
                <w:rFonts w:asciiTheme="minorHAnsi" w:hAnsiTheme="minorHAnsi" w:cstheme="minorHAnsi"/>
                <w:lang w:val="sr-Cyrl-CS"/>
              </w:rPr>
              <w:t>изовање</w:t>
            </w:r>
            <w:r w:rsidR="00685416" w:rsidRPr="007B3B84">
              <w:rPr>
                <w:rFonts w:asciiTheme="minorHAnsi" w:hAnsiTheme="minorHAnsi" w:cstheme="minorHAnsi"/>
                <w:lang w:val="sr-Cyrl-CS"/>
              </w:rPr>
              <w:t xml:space="preserve"> додатног </w:t>
            </w:r>
            <w:r w:rsidR="00E24FAA" w:rsidRPr="007B3B84">
              <w:rPr>
                <w:rFonts w:asciiTheme="minorHAnsi" w:hAnsiTheme="minorHAnsi" w:cstheme="minorHAnsi"/>
                <w:lang w:val="sr-Cyrl-CS"/>
              </w:rPr>
              <w:t xml:space="preserve"> обр.-васп. рада са њима,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( испитивање брзине и технике читања за ученике од 1.-4. Разреда)</w:t>
            </w:r>
          </w:p>
        </w:tc>
        <w:tc>
          <w:tcPr>
            <w:tcW w:w="1012" w:type="pct"/>
            <w:vAlign w:val="center"/>
          </w:tcPr>
          <w:p w14:paraId="4017BB9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69843BD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логопед, одељенске старешине</w:t>
            </w:r>
          </w:p>
        </w:tc>
      </w:tr>
      <w:tr w:rsidR="006C4BB1" w:rsidRPr="007B3B84" w14:paraId="3F149421" w14:textId="77777777" w:rsidTr="00E37066">
        <w:tc>
          <w:tcPr>
            <w:tcW w:w="2635" w:type="pct"/>
          </w:tcPr>
          <w:p w14:paraId="264CCE8C" w14:textId="32BB9BB7" w:rsidR="006C4BB1" w:rsidRPr="007B3B84" w:rsidRDefault="0005384F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8</w:t>
            </w:r>
            <w:r w:rsidR="006C4BB1" w:rsidRPr="007B3B84">
              <w:rPr>
                <w:rFonts w:asciiTheme="minorHAnsi" w:hAnsiTheme="minorHAnsi" w:cstheme="minorHAnsi"/>
              </w:rPr>
              <w:t xml:space="preserve">. Саветодавни рад </w:t>
            </w:r>
            <w:r w:rsidR="0068439B" w:rsidRPr="007B3B84">
              <w:rPr>
                <w:rFonts w:asciiTheme="minorHAnsi" w:hAnsiTheme="minorHAnsi" w:cstheme="minorHAnsi"/>
                <w:lang w:val="sr-Cyrl-RS"/>
              </w:rPr>
              <w:t xml:space="preserve">и подршка </w:t>
            </w:r>
            <w:r w:rsidR="006C4BB1" w:rsidRPr="007B3B84">
              <w:rPr>
                <w:rFonts w:asciiTheme="minorHAnsi" w:hAnsiTheme="minorHAnsi" w:cstheme="minorHAnsi"/>
              </w:rPr>
              <w:t>са новим ученицима, ученицима који су поновили разред</w:t>
            </w:r>
          </w:p>
        </w:tc>
        <w:tc>
          <w:tcPr>
            <w:tcW w:w="1012" w:type="pct"/>
            <w:vAlign w:val="center"/>
          </w:tcPr>
          <w:p w14:paraId="6B9C9FF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X-VI</w:t>
            </w:r>
          </w:p>
        </w:tc>
        <w:tc>
          <w:tcPr>
            <w:tcW w:w="1353" w:type="pct"/>
            <w:vAlign w:val="center"/>
          </w:tcPr>
          <w:p w14:paraId="72B25931" w14:textId="77777777" w:rsidR="006C4BB1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,одељенске старешине,предметни наставници, родитељи,ученик,</w:t>
            </w:r>
          </w:p>
        </w:tc>
      </w:tr>
      <w:tr w:rsidR="006C4BB1" w:rsidRPr="007B3B84" w14:paraId="1525F537" w14:textId="77777777" w:rsidTr="00E37066">
        <w:tc>
          <w:tcPr>
            <w:tcW w:w="2635" w:type="pct"/>
          </w:tcPr>
          <w:p w14:paraId="13837C0D" w14:textId="2B9C204F" w:rsidR="006C4BB1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.Препознавање, откривање и идентификовање даровитих ученика и стварање оптималних услова за њихов развој и успешно напредовање.</w:t>
            </w:r>
          </w:p>
        </w:tc>
        <w:tc>
          <w:tcPr>
            <w:tcW w:w="1012" w:type="pct"/>
            <w:vAlign w:val="center"/>
          </w:tcPr>
          <w:p w14:paraId="363AABD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03DECB32" w14:textId="77777777" w:rsidR="006C4BB1" w:rsidRPr="007B3B84" w:rsidRDefault="000906E7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одељенске старешине</w:t>
            </w:r>
          </w:p>
        </w:tc>
      </w:tr>
      <w:tr w:rsidR="006C4BB1" w:rsidRPr="007B3B84" w14:paraId="1E99D1C8" w14:textId="77777777" w:rsidTr="00E37066">
        <w:trPr>
          <w:trHeight w:val="60"/>
        </w:trPr>
        <w:tc>
          <w:tcPr>
            <w:tcW w:w="2635" w:type="pct"/>
          </w:tcPr>
          <w:p w14:paraId="786ACCF8" w14:textId="6F83520E" w:rsidR="006C4BB1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11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.Упознавање ученика с подручјима рада и уписном политиком средњих школа</w:t>
            </w:r>
          </w:p>
        </w:tc>
        <w:tc>
          <w:tcPr>
            <w:tcW w:w="1012" w:type="pct"/>
            <w:vAlign w:val="center"/>
          </w:tcPr>
          <w:p w14:paraId="34462B53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II, III</w:t>
            </w:r>
          </w:p>
        </w:tc>
        <w:tc>
          <w:tcPr>
            <w:tcW w:w="1353" w:type="pct"/>
            <w:vAlign w:val="center"/>
          </w:tcPr>
          <w:p w14:paraId="02F8D1E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Одељенске старешине, педагог,</w:t>
            </w:r>
          </w:p>
        </w:tc>
      </w:tr>
      <w:tr w:rsidR="006C4BB1" w:rsidRPr="007B3B84" w14:paraId="3947E635" w14:textId="77777777" w:rsidTr="00E37066">
        <w:trPr>
          <w:trHeight w:val="765"/>
        </w:trPr>
        <w:tc>
          <w:tcPr>
            <w:tcW w:w="2635" w:type="pct"/>
          </w:tcPr>
          <w:p w14:paraId="2BF812B6" w14:textId="78C6C15F" w:rsidR="006C4BB1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12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.Упознавање ученика петог разреда са техникама и методама учења</w:t>
            </w:r>
            <w:r w:rsidRPr="007B3B84">
              <w:rPr>
                <w:rFonts w:asciiTheme="minorHAnsi" w:hAnsiTheme="minorHAnsi" w:cstheme="minorHAnsi"/>
                <w:lang w:val="sr-Cyrl-CS"/>
              </w:rPr>
              <w:t>. Презентација о ефикасним</w:t>
            </w:r>
            <w:r w:rsidR="00E24FAA" w:rsidRPr="007B3B84">
              <w:rPr>
                <w:rFonts w:asciiTheme="minorHAnsi" w:hAnsiTheme="minorHAnsi" w:cstheme="minorHAnsi"/>
                <w:lang w:val="sr-Cyrl-CS"/>
              </w:rPr>
              <w:t xml:space="preserve"> методам учења и радним навикама</w:t>
            </w:r>
          </w:p>
        </w:tc>
        <w:tc>
          <w:tcPr>
            <w:tcW w:w="1012" w:type="pct"/>
            <w:vAlign w:val="center"/>
          </w:tcPr>
          <w:p w14:paraId="66F2AD6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 X</w:t>
            </w:r>
          </w:p>
        </w:tc>
        <w:tc>
          <w:tcPr>
            <w:tcW w:w="1353" w:type="pct"/>
            <w:vAlign w:val="center"/>
          </w:tcPr>
          <w:p w14:paraId="06F327B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Ученици петог разреда,одељенске старешне петог разреда</w:t>
            </w:r>
          </w:p>
        </w:tc>
      </w:tr>
      <w:tr w:rsidR="006C4BB1" w:rsidRPr="007B3B84" w14:paraId="09A03848" w14:textId="77777777" w:rsidTr="00E37066">
        <w:tc>
          <w:tcPr>
            <w:tcW w:w="2635" w:type="pct"/>
          </w:tcPr>
          <w:p w14:paraId="16575EB7" w14:textId="77777777" w:rsidR="006C4BB1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13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.Индивидулани саветодавни  рад са ученицима који имају тешкоће  у учењу и напредовању</w:t>
            </w:r>
          </w:p>
        </w:tc>
        <w:tc>
          <w:tcPr>
            <w:tcW w:w="1012" w:type="pct"/>
            <w:vAlign w:val="center"/>
          </w:tcPr>
          <w:p w14:paraId="30D955B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1CB93E8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Педагог,педагошки асистент,логопед</w:t>
            </w:r>
          </w:p>
        </w:tc>
      </w:tr>
      <w:tr w:rsidR="006C4BB1" w:rsidRPr="007B3B84" w14:paraId="32B55F5B" w14:textId="77777777" w:rsidTr="00E37066">
        <w:trPr>
          <w:trHeight w:val="260"/>
        </w:trPr>
        <w:tc>
          <w:tcPr>
            <w:tcW w:w="2635" w:type="pct"/>
            <w:tcBorders>
              <w:bottom w:val="single" w:sz="4" w:space="0" w:color="auto"/>
            </w:tcBorders>
          </w:tcPr>
          <w:p w14:paraId="0DECAA36" w14:textId="19517467" w:rsidR="006C4BB1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14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FF3603" w:rsidRPr="007B3B84">
              <w:rPr>
                <w:rFonts w:asciiTheme="minorHAnsi" w:hAnsiTheme="minorHAnsi" w:cstheme="minorHAnsi"/>
                <w:lang w:val="sr-Cyrl-CS"/>
              </w:rPr>
              <w:t xml:space="preserve"> Организација,реализација и анализа критеријског тестирања ученика 4.разреда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4B4A872C" w14:textId="77777777" w:rsidR="006C4BB1" w:rsidRPr="007B3B84" w:rsidRDefault="00E24FAA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IV-VI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05308D9C" w14:textId="77777777" w:rsidR="006C4BB1" w:rsidRPr="007B3B84" w:rsidRDefault="00FF3603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Педагог, учитељи првог и четвртог разреда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ученици</w:t>
            </w:r>
          </w:p>
        </w:tc>
      </w:tr>
      <w:tr w:rsidR="006C4BB1" w:rsidRPr="007B3B84" w14:paraId="0DF02041" w14:textId="77777777" w:rsidTr="00E37066">
        <w:trPr>
          <w:trHeight w:val="170"/>
        </w:trPr>
        <w:tc>
          <w:tcPr>
            <w:tcW w:w="2635" w:type="pct"/>
            <w:tcBorders>
              <w:bottom w:val="single" w:sz="4" w:space="0" w:color="auto"/>
            </w:tcBorders>
          </w:tcPr>
          <w:p w14:paraId="77BF8E9D" w14:textId="4244D0E2" w:rsidR="006C4BB1" w:rsidRPr="007B3B84" w:rsidRDefault="00E93AFE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</w:rPr>
              <w:t>15</w:t>
            </w:r>
            <w:r w:rsidR="006C4BB1" w:rsidRPr="007B3B84">
              <w:rPr>
                <w:rFonts w:asciiTheme="minorHAnsi" w:hAnsiTheme="minorHAnsi" w:cstheme="minorHAnsi"/>
                <w:bCs/>
              </w:rPr>
              <w:t>.Идентификовање и рад на отклањању педагошких узрока проблема у учењу и понашању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0ACF037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42C4AB6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Одељенсек старешине ,стручна већа</w:t>
            </w:r>
          </w:p>
        </w:tc>
      </w:tr>
      <w:tr w:rsidR="006C4BB1" w:rsidRPr="007B3B84" w14:paraId="330380FA" w14:textId="77777777" w:rsidTr="00E37066">
        <w:trPr>
          <w:trHeight w:val="440"/>
        </w:trPr>
        <w:tc>
          <w:tcPr>
            <w:tcW w:w="2635" w:type="pct"/>
            <w:tcBorders>
              <w:bottom w:val="single" w:sz="4" w:space="0" w:color="auto"/>
            </w:tcBorders>
          </w:tcPr>
          <w:p w14:paraId="501219EE" w14:textId="77777777" w:rsidR="006C4BB1" w:rsidRPr="007B3B84" w:rsidRDefault="007A3B7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</w:rPr>
              <w:t>6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 Примена методе Филозофија са децом на тему безбедности на интернету ученици 6,7 и 8 резреда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6179A1C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123FC20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Педагог,психолог,</w:t>
            </w:r>
          </w:p>
        </w:tc>
      </w:tr>
      <w:tr w:rsidR="006C4BB1" w:rsidRPr="007B3B84" w14:paraId="02982900" w14:textId="77777777" w:rsidTr="00E37066">
        <w:trPr>
          <w:trHeight w:val="260"/>
        </w:trPr>
        <w:tc>
          <w:tcPr>
            <w:tcW w:w="2635" w:type="pct"/>
            <w:tcBorders>
              <w:bottom w:val="single" w:sz="4" w:space="0" w:color="auto"/>
            </w:tcBorders>
          </w:tcPr>
          <w:p w14:paraId="1BFCF5B8" w14:textId="6F6E4DBE" w:rsidR="006C4BB1" w:rsidRPr="007B3B84" w:rsidRDefault="007A3B7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Pr="007B3B84">
              <w:rPr>
                <w:rFonts w:asciiTheme="minorHAnsi" w:hAnsiTheme="minorHAnsi" w:cstheme="minorHAnsi"/>
              </w:rPr>
              <w:t>7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.Праћење и континуирана подршка ученицима са сметњама.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526B623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7CA3D80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инклузију,</w:t>
            </w:r>
          </w:p>
          <w:p w14:paraId="34A3950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877F5A" w:rsidRPr="007B3B84" w14:paraId="0762D2D1" w14:textId="77777777" w:rsidTr="00E37066">
        <w:trPr>
          <w:trHeight w:val="80"/>
        </w:trPr>
        <w:tc>
          <w:tcPr>
            <w:tcW w:w="2635" w:type="pct"/>
            <w:tcBorders>
              <w:bottom w:val="single" w:sz="4" w:space="0" w:color="auto"/>
            </w:tcBorders>
          </w:tcPr>
          <w:p w14:paraId="1BB52DAB" w14:textId="64CD41E7" w:rsidR="00877F5A" w:rsidRPr="007B3B84" w:rsidRDefault="00877F5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18. Корективни рад са ученицима који отежано прате наставе и имају тешкоће у учењу</w:t>
            </w:r>
            <w:r w:rsidR="00F92FF7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0A5A94E" w14:textId="48B16A91" w:rsidR="00877F5A" w:rsidRPr="007B3B84" w:rsidRDefault="00877F5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3E5CC0F2" w14:textId="02CBB254" w:rsidR="00877F5A" w:rsidRPr="007B3B84" w:rsidRDefault="00576760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Учитељи, наставници</w:t>
            </w:r>
          </w:p>
        </w:tc>
      </w:tr>
      <w:tr w:rsidR="006C4BB1" w:rsidRPr="007B3B84" w14:paraId="69E90CD9" w14:textId="77777777" w:rsidTr="00E37066">
        <w:trPr>
          <w:trHeight w:val="606"/>
        </w:trPr>
        <w:tc>
          <w:tcPr>
            <w:tcW w:w="2635" w:type="pct"/>
            <w:tcBorders>
              <w:top w:val="single" w:sz="4" w:space="0" w:color="auto"/>
              <w:bottom w:val="single" w:sz="4" w:space="0" w:color="auto"/>
            </w:tcBorders>
          </w:tcPr>
          <w:p w14:paraId="46310755" w14:textId="05941182" w:rsidR="006C4BB1" w:rsidRPr="007B3B84" w:rsidRDefault="007A3B7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1</w:t>
            </w:r>
            <w:r w:rsidR="00877F5A" w:rsidRPr="007B3B84">
              <w:rPr>
                <w:rFonts w:asciiTheme="minorHAnsi" w:hAnsiTheme="minorHAnsi" w:cstheme="minorHAnsi"/>
                <w:lang w:val="sr-Cyrl-RS"/>
              </w:rPr>
              <w:t>9</w:t>
            </w:r>
            <w:r w:rsidR="006C4BB1" w:rsidRPr="007B3B84">
              <w:rPr>
                <w:rFonts w:asciiTheme="minorHAnsi" w:hAnsiTheme="minorHAnsi" w:cstheme="minorHAnsi"/>
                <w:lang w:val="ru-RU"/>
              </w:rPr>
              <w:t xml:space="preserve">.Учествовање </w:t>
            </w:r>
            <w:r w:rsidR="006C4BB1" w:rsidRPr="007B3B84">
              <w:rPr>
                <w:rFonts w:asciiTheme="minorHAnsi" w:hAnsiTheme="minorHAnsi" w:cstheme="minorHAnsi"/>
              </w:rPr>
              <w:t xml:space="preserve">у појачаном васпитном раду </w:t>
            </w:r>
            <w:r w:rsidR="008631C6" w:rsidRPr="007B3B84">
              <w:rPr>
                <w:rFonts w:asciiTheme="minorHAnsi" w:hAnsiTheme="minorHAnsi" w:cstheme="minorHAnsi"/>
                <w:lang w:val="sr-Cyrl-RS"/>
              </w:rPr>
              <w:t>с</w:t>
            </w:r>
            <w:r w:rsidR="006C4BB1" w:rsidRPr="007B3B84">
              <w:rPr>
                <w:rFonts w:asciiTheme="minorHAnsi" w:hAnsiTheme="minorHAnsi" w:cstheme="minorHAnsi"/>
              </w:rPr>
              <w:t>а учени</w:t>
            </w:r>
            <w:r w:rsidR="008631C6" w:rsidRPr="007B3B84">
              <w:rPr>
                <w:rFonts w:asciiTheme="minorHAnsi" w:hAnsiTheme="minorHAnsi" w:cstheme="minorHAnsi"/>
                <w:lang w:val="sr-Cyrl-RS"/>
              </w:rPr>
              <w:t xml:space="preserve">цима </w:t>
            </w:r>
            <w:r w:rsidR="006C4BB1" w:rsidRPr="007B3B84">
              <w:rPr>
                <w:rFonts w:asciiTheme="minorHAnsi" w:hAnsiTheme="minorHAnsi" w:cstheme="minorHAnsi"/>
              </w:rPr>
              <w:t>који</w:t>
            </w:r>
            <w:r w:rsidR="008631C6" w:rsidRPr="007B3B84">
              <w:rPr>
                <w:rFonts w:asciiTheme="minorHAnsi" w:hAnsiTheme="minorHAnsi" w:cstheme="minorHAnsi"/>
                <w:lang w:val="sr-Cyrl-RS"/>
              </w:rPr>
              <w:t>ма је потребна додатна подршка у понашању и прихватању</w:t>
            </w:r>
            <w:r w:rsidR="00F92FF7" w:rsidRPr="007B3B84">
              <w:rPr>
                <w:rFonts w:asciiTheme="minorHAnsi" w:hAnsiTheme="minorHAnsi" w:cstheme="minorHAnsi"/>
                <w:lang w:val="sr-Cyrl-RS"/>
              </w:rPr>
              <w:t xml:space="preserve"> школских правила</w:t>
            </w:r>
            <w:r w:rsidR="008631C6" w:rsidRPr="007B3B84">
              <w:rPr>
                <w:rFonts w:asciiTheme="minorHAnsi" w:hAnsiTheme="minorHAnsi" w:cstheme="minorHAnsi"/>
                <w:lang w:val="sr-Cyrl-RS"/>
              </w:rPr>
              <w:t xml:space="preserve"> и друштвених</w:t>
            </w:r>
            <w:r w:rsidR="00F92FF7" w:rsidRPr="007B3B84">
              <w:rPr>
                <w:rFonts w:asciiTheme="minorHAnsi" w:hAnsiTheme="minorHAnsi" w:cstheme="minorHAnsi"/>
                <w:lang w:val="sr-Cyrl-RS"/>
              </w:rPr>
              <w:t>,посредовање у ненасилном решавању конфликата</w:t>
            </w:r>
            <w:r w:rsidR="008631C6" w:rsidRPr="007B3B84">
              <w:rPr>
                <w:rFonts w:asciiTheme="minorHAnsi" w:hAnsiTheme="minorHAnsi" w:cstheme="minorHAnsi"/>
                <w:lang w:val="sr-Cyrl-RS"/>
              </w:rPr>
              <w:t>.</w:t>
            </w:r>
            <w:r w:rsidR="00F92FF7" w:rsidRPr="007B3B84">
              <w:rPr>
                <w:rFonts w:asciiTheme="minorHAnsi" w:hAnsiTheme="minorHAnsi" w:cstheme="minorHAnsi"/>
                <w:lang w:val="sr-Cyrl-RS"/>
              </w:rPr>
              <w:t xml:space="preserve"> </w:t>
            </w:r>
          </w:p>
        </w:tc>
        <w:tc>
          <w:tcPr>
            <w:tcW w:w="10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32DB4" w14:textId="77777777" w:rsidR="006C4BB1" w:rsidRPr="007B3B84" w:rsidRDefault="0065479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D4CD3" w14:textId="77777777" w:rsidR="006C4BB1" w:rsidRPr="007B3B84" w:rsidRDefault="0065479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Ученици ,наствници,родитељи</w:t>
            </w:r>
          </w:p>
        </w:tc>
      </w:tr>
      <w:tr w:rsidR="00E24FAA" w:rsidRPr="007B3B84" w14:paraId="5986EBED" w14:textId="77777777" w:rsidTr="00E37066">
        <w:trPr>
          <w:trHeight w:val="18"/>
        </w:trPr>
        <w:tc>
          <w:tcPr>
            <w:tcW w:w="2635" w:type="pct"/>
            <w:tcBorders>
              <w:top w:val="single" w:sz="4" w:space="0" w:color="auto"/>
              <w:bottom w:val="thinThickSmallGap" w:sz="24" w:space="0" w:color="auto"/>
            </w:tcBorders>
          </w:tcPr>
          <w:p w14:paraId="2C9EC4A3" w14:textId="18E2D1C9" w:rsidR="00E24FAA" w:rsidRPr="007B3B84" w:rsidRDefault="00E37066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20</w:t>
            </w:r>
            <w:r w:rsidR="00AA0EAF" w:rsidRPr="007B3B84">
              <w:rPr>
                <w:rFonts w:asciiTheme="minorHAnsi" w:hAnsiTheme="minorHAnsi" w:cstheme="minorHAnsi"/>
                <w:lang w:val="ru-RU"/>
              </w:rPr>
              <w:t xml:space="preserve">. </w:t>
            </w:r>
            <w:r w:rsidR="002C0900" w:rsidRPr="007B3B84">
              <w:rPr>
                <w:rFonts w:asciiTheme="minorHAnsi" w:hAnsiTheme="minorHAnsi" w:cstheme="minorHAnsi"/>
                <w:lang w:val="ru-RU"/>
              </w:rPr>
              <w:t xml:space="preserve">Подршка ученицима у учењу на даљину </w:t>
            </w:r>
            <w:r w:rsidR="00F92FF7" w:rsidRPr="007B3B84">
              <w:rPr>
                <w:rFonts w:asciiTheme="minorHAnsi" w:hAnsiTheme="minorHAnsi" w:cstheme="minorHAnsi"/>
                <w:lang w:val="ru-RU"/>
              </w:rPr>
              <w:t>по потреби.</w:t>
            </w:r>
          </w:p>
        </w:tc>
        <w:tc>
          <w:tcPr>
            <w:tcW w:w="1012" w:type="pct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14:paraId="61EA78F4" w14:textId="77777777" w:rsidR="00E24FAA" w:rsidRPr="007B3B84" w:rsidRDefault="00E24FA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14:paraId="7B2F1D60" w14:textId="77777777" w:rsidR="00E24FAA" w:rsidRPr="007B3B84" w:rsidRDefault="00E24FAA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  <w:r w:rsidR="002C0900" w:rsidRPr="007B3B84">
              <w:rPr>
                <w:rFonts w:asciiTheme="minorHAnsi" w:hAnsiTheme="minorHAnsi" w:cstheme="minorHAnsi"/>
                <w:lang w:val="sr-Cyrl-CS"/>
              </w:rPr>
              <w:t>,ученици</w:t>
            </w:r>
          </w:p>
        </w:tc>
      </w:tr>
      <w:tr w:rsidR="006C4BB1" w:rsidRPr="007B3B84" w14:paraId="6770B8AA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2815CD4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5.Сарадња и саветодавни рад са родитељима</w:t>
            </w:r>
          </w:p>
        </w:tc>
      </w:tr>
      <w:tr w:rsidR="006C4BB1" w:rsidRPr="007B3B84" w14:paraId="727118CB" w14:textId="77777777" w:rsidTr="00E37066">
        <w:tc>
          <w:tcPr>
            <w:tcW w:w="2635" w:type="pct"/>
          </w:tcPr>
          <w:p w14:paraId="6A69417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 Прикупљање података од родитеља који су од значаја за упознавање ученика и праћење њиховог развоја</w:t>
            </w:r>
          </w:p>
        </w:tc>
        <w:tc>
          <w:tcPr>
            <w:tcW w:w="1012" w:type="pct"/>
            <w:vAlign w:val="center"/>
          </w:tcPr>
          <w:p w14:paraId="6301B87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Током године</w:t>
            </w:r>
          </w:p>
        </w:tc>
        <w:tc>
          <w:tcPr>
            <w:tcW w:w="1353" w:type="pct"/>
            <w:vAlign w:val="center"/>
          </w:tcPr>
          <w:p w14:paraId="540F8513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Педагог,родитељи,</w:t>
            </w:r>
          </w:p>
        </w:tc>
      </w:tr>
      <w:tr w:rsidR="006C4BB1" w:rsidRPr="007B3B84" w14:paraId="62AF7F43" w14:textId="77777777" w:rsidTr="00E37066">
        <w:trPr>
          <w:trHeight w:val="854"/>
        </w:trPr>
        <w:tc>
          <w:tcPr>
            <w:tcW w:w="2635" w:type="pct"/>
            <w:tcBorders>
              <w:bottom w:val="single" w:sz="4" w:space="0" w:color="auto"/>
            </w:tcBorders>
          </w:tcPr>
          <w:p w14:paraId="77D11D5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2.Подизање васпитних компетенција родитеља и упознавање са узрасним и развојним каратерстикама деце. Крооз предавања,презентације и преко кутка за родитеље на школском сајту.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2C5FFE6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79AFA73B" w14:textId="77777777" w:rsidR="006C4BB1" w:rsidRPr="007B3B84" w:rsidRDefault="00AA6330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одитељи</w:t>
            </w:r>
          </w:p>
        </w:tc>
      </w:tr>
      <w:tr w:rsidR="006C4BB1" w:rsidRPr="007B3B84" w14:paraId="660AD163" w14:textId="77777777" w:rsidTr="00E37066">
        <w:trPr>
          <w:trHeight w:val="1763"/>
        </w:trPr>
        <w:tc>
          <w:tcPr>
            <w:tcW w:w="2635" w:type="pct"/>
            <w:tcBorders>
              <w:bottom w:val="single" w:sz="4" w:space="0" w:color="auto"/>
            </w:tcBorders>
          </w:tcPr>
          <w:p w14:paraId="01B21ED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3.Организација и реализација општих родитељских састанака у вези организације и остваривања васпитно- образовног рада</w:t>
            </w:r>
            <w:r w:rsidRPr="007B3B84">
              <w:rPr>
                <w:rFonts w:asciiTheme="minorHAnsi" w:hAnsiTheme="minorHAnsi" w:cstheme="minorHAnsi"/>
                <w:bCs/>
                <w:lang w:val="sr-Latn-CS"/>
              </w:rPr>
              <w:t>.</w:t>
            </w:r>
          </w:p>
          <w:p w14:paraId="2956988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t>Припрема и реализација родитељских састанака, трибина, радионица са стручним темама:</w:t>
            </w:r>
          </w:p>
          <w:p w14:paraId="7A25DB71" w14:textId="77777777" w:rsidR="006C4BB1" w:rsidRPr="007B3B84" w:rsidRDefault="006C4BB1" w:rsidP="00550604">
            <w:pPr>
              <w:numPr>
                <w:ilvl w:val="0"/>
                <w:numId w:val="61"/>
              </w:numPr>
              <w:spacing w:before="20" w:after="20"/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t>„Припрема деце за полазак у школу. „</w:t>
            </w:r>
          </w:p>
          <w:p w14:paraId="19606694" w14:textId="77777777" w:rsidR="006C4BB1" w:rsidRPr="007B3B84" w:rsidRDefault="006C4BB1" w:rsidP="00550604">
            <w:pPr>
              <w:numPr>
                <w:ilvl w:val="0"/>
                <w:numId w:val="61"/>
              </w:numPr>
              <w:spacing w:before="20" w:after="20"/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lastRenderedPageBreak/>
              <w:t>„Стварање радних навика код деце“</w:t>
            </w:r>
          </w:p>
          <w:p w14:paraId="5864D554" w14:textId="082BEA54" w:rsidR="006C4BB1" w:rsidRPr="007B3B84" w:rsidRDefault="006C4BB1" w:rsidP="00550604">
            <w:pPr>
              <w:numPr>
                <w:ilvl w:val="0"/>
                <w:numId w:val="61"/>
              </w:numPr>
              <w:spacing w:before="20" w:after="20"/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t>„Припрема ученика за упис у средњу школу“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7D997CF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V</w:t>
            </w:r>
          </w:p>
          <w:p w14:paraId="045CDBF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</w:p>
          <w:p w14:paraId="796F557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</w:t>
            </w:r>
          </w:p>
          <w:p w14:paraId="3F2F968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</w:p>
          <w:p w14:paraId="1FAF2F5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IV</w:t>
            </w:r>
          </w:p>
          <w:p w14:paraId="1EB7ABB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0744660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психолог,одељенске старешине</w:t>
            </w:r>
          </w:p>
        </w:tc>
      </w:tr>
      <w:tr w:rsidR="006C4BB1" w:rsidRPr="007B3B84" w14:paraId="2D705F63" w14:textId="77777777" w:rsidTr="00E37066">
        <w:trPr>
          <w:trHeight w:val="719"/>
        </w:trPr>
        <w:tc>
          <w:tcPr>
            <w:tcW w:w="2635" w:type="pct"/>
            <w:tcBorders>
              <w:bottom w:val="single" w:sz="4" w:space="0" w:color="auto"/>
            </w:tcBorders>
          </w:tcPr>
          <w:p w14:paraId="480FC1AB" w14:textId="77777777" w:rsidR="006C4BB1" w:rsidRPr="007B3B84" w:rsidRDefault="001C315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.Рад са  родитеља из осетљивих друштвених група  ( свест о значају значају образовања,о хигијенским и културним навикама,разговори,акције прикупљања помоћи...)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F859CE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T</w:t>
            </w:r>
            <w:r w:rsidRPr="007B3B84">
              <w:rPr>
                <w:rFonts w:asciiTheme="minorHAnsi" w:hAnsiTheme="minorHAnsi" w:cstheme="minorHAnsi"/>
                <w:lang w:val="sr-Cyrl-CS"/>
              </w:rPr>
              <w:t>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63E042D2" w14:textId="77777777" w:rsidR="006C4BB1" w:rsidRPr="007B3B84" w:rsidRDefault="00AA6330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педагошки асистент,родитељи, наставници</w:t>
            </w:r>
          </w:p>
        </w:tc>
      </w:tr>
      <w:tr w:rsidR="006C4BB1" w:rsidRPr="007B3B84" w14:paraId="2C142ED4" w14:textId="77777777" w:rsidTr="00E37066">
        <w:trPr>
          <w:trHeight w:val="386"/>
        </w:trPr>
        <w:tc>
          <w:tcPr>
            <w:tcW w:w="2635" w:type="pct"/>
            <w:tcBorders>
              <w:bottom w:val="single" w:sz="4" w:space="0" w:color="auto"/>
            </w:tcBorders>
          </w:tcPr>
          <w:p w14:paraId="1183FDB0" w14:textId="3C5B0FCE" w:rsidR="006C4BB1" w:rsidRPr="007B3B84" w:rsidRDefault="001C315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 Сарадња с родитељима деце са сметњама у циљу стварања оптималних услова за њихов развој и боравак у школи.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429F2F2A" w14:textId="48014CF6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T</w:t>
            </w:r>
            <w:r w:rsidRPr="007B3B84">
              <w:rPr>
                <w:rFonts w:asciiTheme="minorHAnsi" w:hAnsiTheme="minorHAnsi" w:cstheme="minorHAnsi"/>
                <w:lang w:val="sr-Cyrl-CS"/>
              </w:rPr>
              <w:t>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30FB19A9" w14:textId="1EC7DD56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СТИО ,родитељи</w:t>
            </w:r>
          </w:p>
        </w:tc>
      </w:tr>
      <w:tr w:rsidR="006C4BB1" w:rsidRPr="007B3B84" w14:paraId="0E1685A8" w14:textId="77777777" w:rsidTr="00E37066">
        <w:trPr>
          <w:trHeight w:val="575"/>
        </w:trPr>
        <w:tc>
          <w:tcPr>
            <w:tcW w:w="2635" w:type="pct"/>
            <w:tcBorders>
              <w:bottom w:val="single" w:sz="4" w:space="0" w:color="auto"/>
            </w:tcBorders>
          </w:tcPr>
          <w:p w14:paraId="6C29B84D" w14:textId="06B7A223" w:rsidR="006C4BB1" w:rsidRPr="007B3B84" w:rsidRDefault="001C315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. </w:t>
            </w:r>
            <w:r w:rsidR="006C4BB1" w:rsidRPr="007B3B84">
              <w:rPr>
                <w:rFonts w:asciiTheme="minorHAnsi" w:hAnsiTheme="minorHAnsi" w:cstheme="minorHAnsi"/>
                <w:lang w:val="ru-RU"/>
              </w:rPr>
              <w:t>Сарадња са Саветом родитеља, по потреби, информисањем родитеља</w:t>
            </w:r>
            <w:r w:rsidR="00F544DE" w:rsidRPr="007B3B84">
              <w:rPr>
                <w:rFonts w:asciiTheme="minorHAnsi" w:hAnsiTheme="minorHAnsi" w:cstheme="minorHAnsi"/>
                <w:lang w:val="ru-RU"/>
              </w:rPr>
              <w:t xml:space="preserve"> о успеху и напредовању ученика</w:t>
            </w:r>
            <w:r w:rsidR="006C4BB1" w:rsidRPr="007B3B84">
              <w:rPr>
                <w:rFonts w:asciiTheme="minorHAnsi" w:hAnsiTheme="minorHAnsi" w:cstheme="minorHAnsi"/>
                <w:lang w:val="ru-RU"/>
              </w:rPr>
              <w:t xml:space="preserve"> и давање предлога по питањима која се разматрају на савету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790424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144AA13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Савет родитеља</w:t>
            </w:r>
          </w:p>
        </w:tc>
      </w:tr>
      <w:tr w:rsidR="001C3151" w:rsidRPr="007B3B84" w14:paraId="1DF0AFC0" w14:textId="77777777" w:rsidTr="00E37066">
        <w:trPr>
          <w:trHeight w:val="584"/>
        </w:trPr>
        <w:tc>
          <w:tcPr>
            <w:tcW w:w="2635" w:type="pct"/>
            <w:tcBorders>
              <w:bottom w:val="single" w:sz="4" w:space="0" w:color="auto"/>
            </w:tcBorders>
          </w:tcPr>
          <w:p w14:paraId="111241FF" w14:textId="77777777" w:rsidR="001C3151" w:rsidRPr="007B3B84" w:rsidRDefault="001C315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7.Упознавање родитеља са важећим законима,прописима,правилницима од значаја з аправилан развој деце,ученика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047A7D73" w14:textId="77777777" w:rsidR="001C3151" w:rsidRPr="007B3B84" w:rsidRDefault="001C315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1353" w:type="pct"/>
            <w:tcBorders>
              <w:bottom w:val="single" w:sz="4" w:space="0" w:color="auto"/>
            </w:tcBorders>
            <w:vAlign w:val="center"/>
          </w:tcPr>
          <w:p w14:paraId="6A2B65E3" w14:textId="77777777" w:rsidR="001C3151" w:rsidRPr="007B3B84" w:rsidRDefault="001C315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Родитељи</w:t>
            </w:r>
          </w:p>
        </w:tc>
      </w:tr>
      <w:tr w:rsidR="006C4BB1" w:rsidRPr="007B3B84" w14:paraId="565F69D1" w14:textId="77777777" w:rsidTr="00E37066">
        <w:trPr>
          <w:trHeight w:val="620"/>
        </w:trPr>
        <w:tc>
          <w:tcPr>
            <w:tcW w:w="2635" w:type="pct"/>
            <w:tcBorders>
              <w:bottom w:val="thinThickSmallGap" w:sz="24" w:space="0" w:color="auto"/>
            </w:tcBorders>
          </w:tcPr>
          <w:p w14:paraId="35329FEC" w14:textId="0B6198F5" w:rsidR="006C4BB1" w:rsidRPr="007B3B84" w:rsidRDefault="001C315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</w:rPr>
              <w:t>8</w:t>
            </w:r>
            <w:r w:rsidR="006C4BB1" w:rsidRPr="007B3B84">
              <w:rPr>
                <w:rFonts w:asciiTheme="minorHAnsi" w:hAnsiTheme="minorHAnsi" w:cstheme="minorHAnsi"/>
                <w:bCs/>
              </w:rPr>
              <w:t xml:space="preserve">.Пружање подршке родитељима, старатељима у раду са децом, односно ученицима  </w:t>
            </w:r>
            <w:r w:rsidRPr="007B3B84">
              <w:rPr>
                <w:rFonts w:asciiTheme="minorHAnsi" w:hAnsiTheme="minorHAnsi" w:cstheme="minorHAnsi"/>
                <w:bCs/>
              </w:rPr>
              <w:t>са тешкоћама у учењу, тешкоћама у понашању и прихватању правила</w:t>
            </w:r>
            <w:r w:rsidR="006C4BB1" w:rsidRPr="007B3B84">
              <w:rPr>
                <w:rFonts w:asciiTheme="minorHAnsi" w:hAnsiTheme="minorHAnsi" w:cstheme="minorHAnsi"/>
                <w:bCs/>
              </w:rPr>
              <w:t>, професионалној оријентацији</w:t>
            </w:r>
            <w:r w:rsidR="00F92FF7" w:rsidRPr="007B3B84">
              <w:rPr>
                <w:rFonts w:asciiTheme="minorHAnsi" w:hAnsiTheme="minorHAnsi" w:cstheme="minorHAnsi"/>
                <w:bCs/>
                <w:lang w:val="sr-Cyrl-RS"/>
              </w:rPr>
              <w:t>…</w:t>
            </w:r>
          </w:p>
        </w:tc>
        <w:tc>
          <w:tcPr>
            <w:tcW w:w="1012" w:type="pct"/>
            <w:tcBorders>
              <w:bottom w:val="thinThickSmallGap" w:sz="24" w:space="0" w:color="auto"/>
            </w:tcBorders>
            <w:vAlign w:val="center"/>
          </w:tcPr>
          <w:p w14:paraId="722DF62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tcBorders>
              <w:bottom w:val="thinThickSmallGap" w:sz="24" w:space="0" w:color="auto"/>
            </w:tcBorders>
            <w:vAlign w:val="center"/>
          </w:tcPr>
          <w:p w14:paraId="684912B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Родитељи, одељенске старешине</w:t>
            </w:r>
          </w:p>
        </w:tc>
      </w:tr>
      <w:tr w:rsidR="006C4BB1" w:rsidRPr="007B3B84" w14:paraId="22C3CCD5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256B5C6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6. Рад са директорм ,стручним сардницима ,педагошким асистентом и пратиоцем ученика</w:t>
            </w:r>
          </w:p>
        </w:tc>
      </w:tr>
      <w:tr w:rsidR="006C4BB1" w:rsidRPr="007B3B84" w14:paraId="50282CF5" w14:textId="77777777" w:rsidTr="00E37066">
        <w:tc>
          <w:tcPr>
            <w:tcW w:w="2635" w:type="pct"/>
            <w:tcBorders>
              <w:top w:val="thinThickSmallGap" w:sz="24" w:space="0" w:color="auto"/>
            </w:tcBorders>
          </w:tcPr>
          <w:p w14:paraId="4C95C7D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1.Сардња са директором и осталим стручним сардницима на испитивању постојеће васпитно-образовне праксе  и предлагање мера за унапређење.</w:t>
            </w:r>
          </w:p>
        </w:tc>
        <w:tc>
          <w:tcPr>
            <w:tcW w:w="1012" w:type="pct"/>
            <w:tcBorders>
              <w:top w:val="thinThickSmallGap" w:sz="24" w:space="0" w:color="auto"/>
            </w:tcBorders>
            <w:vAlign w:val="center"/>
          </w:tcPr>
          <w:p w14:paraId="291F7ED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tcBorders>
              <w:top w:val="thinThickSmallGap" w:sz="24" w:space="0" w:color="auto"/>
            </w:tcBorders>
            <w:vAlign w:val="center"/>
          </w:tcPr>
          <w:p w14:paraId="385280E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директор,логопед,</w:t>
            </w:r>
          </w:p>
        </w:tc>
      </w:tr>
      <w:tr w:rsidR="006C4BB1" w:rsidRPr="007B3B84" w14:paraId="2C8DEFA7" w14:textId="77777777" w:rsidTr="00E37066">
        <w:trPr>
          <w:trHeight w:val="98"/>
        </w:trPr>
        <w:tc>
          <w:tcPr>
            <w:tcW w:w="2635" w:type="pct"/>
          </w:tcPr>
          <w:p w14:paraId="30518354" w14:textId="52E8EBAC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2.Сарадња са директором  и осталим стручним сардницима у оквиру рада стручних тимова ,комисиј</w:t>
            </w:r>
            <w:r w:rsidR="00D16DF2" w:rsidRPr="007B3B84">
              <w:rPr>
                <w:rFonts w:asciiTheme="minorHAnsi" w:hAnsiTheme="minorHAnsi" w:cstheme="minorHAnsi"/>
                <w:lang w:val="sr-Cyrl-CS"/>
              </w:rPr>
              <w:t>а и редовна размена информација,најмање  једном недељно</w:t>
            </w:r>
            <w:r w:rsidR="000D0904" w:rsidRPr="007B3B8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012" w:type="pct"/>
            <w:vAlign w:val="center"/>
          </w:tcPr>
          <w:p w14:paraId="5FC85B2D" w14:textId="3C3956BE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vAlign w:val="center"/>
          </w:tcPr>
          <w:p w14:paraId="2ECDE9C5" w14:textId="13BB3EC2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логопед,директор</w:t>
            </w:r>
          </w:p>
        </w:tc>
      </w:tr>
      <w:tr w:rsidR="006C4BB1" w:rsidRPr="007B3B84" w14:paraId="01EF4E4E" w14:textId="77777777" w:rsidTr="00E37066">
        <w:trPr>
          <w:trHeight w:val="368"/>
        </w:trPr>
        <w:tc>
          <w:tcPr>
            <w:tcW w:w="2635" w:type="pct"/>
          </w:tcPr>
          <w:p w14:paraId="29FE36D1" w14:textId="3E7FFDBB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3.Сарадња са д</w:t>
            </w:r>
            <w:r w:rsidR="00D16DF2" w:rsidRPr="007B3B84">
              <w:rPr>
                <w:rFonts w:asciiTheme="minorHAnsi" w:hAnsiTheme="minorHAnsi" w:cstheme="minorHAnsi"/>
              </w:rPr>
              <w:t>иректором и логопедом</w:t>
            </w:r>
            <w:r w:rsidRPr="007B3B84">
              <w:rPr>
                <w:rFonts w:asciiTheme="minorHAnsi" w:hAnsiTheme="minorHAnsi" w:cstheme="minorHAnsi"/>
              </w:rPr>
              <w:t xml:space="preserve"> на заједничком планирању активности, изради стратешких докумената установе, анализа и извештаја о раду</w:t>
            </w:r>
          </w:p>
        </w:tc>
        <w:tc>
          <w:tcPr>
            <w:tcW w:w="1012" w:type="pct"/>
            <w:vAlign w:val="center"/>
          </w:tcPr>
          <w:p w14:paraId="78FFED97" w14:textId="243A3859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</w:t>
            </w:r>
            <w:r w:rsidR="000D0904" w:rsidRPr="007B3B84"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1353" w:type="pct"/>
            <w:vAlign w:val="center"/>
          </w:tcPr>
          <w:p w14:paraId="173907DC" w14:textId="5A1B42F6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логопед,директор</w:t>
            </w:r>
          </w:p>
        </w:tc>
      </w:tr>
      <w:tr w:rsidR="006C4BB1" w:rsidRPr="007B3B84" w14:paraId="119365D8" w14:textId="77777777" w:rsidTr="00E37066">
        <w:trPr>
          <w:trHeight w:val="467"/>
        </w:trPr>
        <w:tc>
          <w:tcPr>
            <w:tcW w:w="2635" w:type="pct"/>
          </w:tcPr>
          <w:p w14:paraId="1BBB8176" w14:textId="1F29AC2E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 Сарадња са дирекотром на формирању одељења и расподели одељенских старешна</w:t>
            </w:r>
          </w:p>
        </w:tc>
        <w:tc>
          <w:tcPr>
            <w:tcW w:w="1012" w:type="pct"/>
            <w:vAlign w:val="center"/>
          </w:tcPr>
          <w:p w14:paraId="6B47631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Април-септембар</w:t>
            </w:r>
          </w:p>
        </w:tc>
        <w:tc>
          <w:tcPr>
            <w:tcW w:w="1353" w:type="pct"/>
            <w:vAlign w:val="center"/>
          </w:tcPr>
          <w:p w14:paraId="25B0FAD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директор</w:t>
            </w:r>
          </w:p>
        </w:tc>
      </w:tr>
      <w:tr w:rsidR="006C4BB1" w:rsidRPr="007B3B84" w14:paraId="315BB8AD" w14:textId="77777777" w:rsidTr="00E37066">
        <w:trPr>
          <w:trHeight w:val="422"/>
        </w:trPr>
        <w:tc>
          <w:tcPr>
            <w:tcW w:w="2635" w:type="pct"/>
          </w:tcPr>
          <w:p w14:paraId="24E009E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5.Сарадња са педагошким асистентом  на координацији активности у пружању подршке деци/ученицима којима је то потребно.</w:t>
            </w:r>
          </w:p>
        </w:tc>
        <w:tc>
          <w:tcPr>
            <w:tcW w:w="1012" w:type="pct"/>
            <w:vAlign w:val="center"/>
          </w:tcPr>
          <w:p w14:paraId="26DDD881" w14:textId="2C156739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vAlign w:val="center"/>
          </w:tcPr>
          <w:p w14:paraId="27C7A6E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Педагог,педагошки аистент</w:t>
            </w:r>
          </w:p>
        </w:tc>
      </w:tr>
      <w:tr w:rsidR="006C4BB1" w:rsidRPr="007B3B84" w14:paraId="7785CD6C" w14:textId="77777777" w:rsidTr="00E37066">
        <w:trPr>
          <w:trHeight w:val="341"/>
        </w:trPr>
        <w:tc>
          <w:tcPr>
            <w:tcW w:w="2635" w:type="pct"/>
          </w:tcPr>
          <w:p w14:paraId="26C891E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 Сар</w:t>
            </w:r>
            <w:r w:rsidR="00D16DF2" w:rsidRPr="007B3B84">
              <w:rPr>
                <w:rFonts w:asciiTheme="minorHAnsi" w:hAnsiTheme="minorHAnsi" w:cstheme="minorHAnsi"/>
              </w:rPr>
              <w:t xml:space="preserve">адња са директором и логопедом </w:t>
            </w:r>
            <w:r w:rsidRPr="007B3B84">
              <w:rPr>
                <w:rFonts w:asciiTheme="minorHAnsi" w:hAnsiTheme="minorHAnsi" w:cstheme="minorHAnsi"/>
              </w:rPr>
              <w:t>по питању приговора и жалби ученика и њихових родитеља,  на оцену из предмета и владања.</w:t>
            </w:r>
          </w:p>
        </w:tc>
        <w:tc>
          <w:tcPr>
            <w:tcW w:w="1012" w:type="pct"/>
            <w:vAlign w:val="center"/>
          </w:tcPr>
          <w:p w14:paraId="2B284284" w14:textId="5F49EF54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vAlign w:val="center"/>
          </w:tcPr>
          <w:p w14:paraId="257E40B9" w14:textId="6E1F4F24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директор</w:t>
            </w:r>
          </w:p>
        </w:tc>
      </w:tr>
      <w:tr w:rsidR="00D16DF2" w:rsidRPr="007B3B84" w14:paraId="30D9CB11" w14:textId="77777777" w:rsidTr="00E37066">
        <w:trPr>
          <w:trHeight w:val="485"/>
        </w:trPr>
        <w:tc>
          <w:tcPr>
            <w:tcW w:w="2635" w:type="pct"/>
          </w:tcPr>
          <w:p w14:paraId="6326AEBB" w14:textId="77777777" w:rsidR="00D16DF2" w:rsidRPr="007B3B84" w:rsidRDefault="00D16DF2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7.Сарадња са</w:t>
            </w:r>
            <w:r w:rsidR="000C77DD" w:rsidRPr="007B3B84">
              <w:rPr>
                <w:rFonts w:asciiTheme="minorHAnsi" w:hAnsiTheme="minorHAnsi" w:cstheme="minorHAnsi"/>
              </w:rPr>
              <w:t xml:space="preserve"> личним пртиоцем ученика у </w:t>
            </w:r>
            <w:r w:rsidR="0058253F" w:rsidRPr="007B3B84">
              <w:rPr>
                <w:rFonts w:asciiTheme="minorHAnsi" w:hAnsiTheme="minorHAnsi" w:cstheme="minorHAnsi"/>
              </w:rPr>
              <w:t xml:space="preserve"> вези</w:t>
            </w:r>
            <w:r w:rsidRPr="007B3B84">
              <w:rPr>
                <w:rFonts w:asciiTheme="minorHAnsi" w:hAnsiTheme="minorHAnsi" w:cstheme="minorHAnsi"/>
              </w:rPr>
              <w:t xml:space="preserve"> распореда часова и </w:t>
            </w:r>
            <w:r w:rsidR="0058253F" w:rsidRPr="007B3B84">
              <w:rPr>
                <w:rFonts w:asciiTheme="minorHAnsi" w:hAnsiTheme="minorHAnsi" w:cstheme="minorHAnsi"/>
              </w:rPr>
              <w:t>итекућих изме</w:t>
            </w:r>
            <w:r w:rsidR="000C77DD" w:rsidRPr="007B3B84">
              <w:rPr>
                <w:rFonts w:asciiTheme="minorHAnsi" w:hAnsiTheme="minorHAnsi" w:cstheme="minorHAnsi"/>
              </w:rPr>
              <w:t>н</w:t>
            </w:r>
            <w:r w:rsidRPr="007B3B84">
              <w:rPr>
                <w:rFonts w:asciiTheme="minorHAnsi" w:hAnsiTheme="minorHAnsi" w:cstheme="minorHAnsi"/>
              </w:rPr>
              <w:t>а у функционисању наставе.</w:t>
            </w:r>
          </w:p>
        </w:tc>
        <w:tc>
          <w:tcPr>
            <w:tcW w:w="1012" w:type="pct"/>
            <w:vAlign w:val="center"/>
          </w:tcPr>
          <w:p w14:paraId="1126C0B7" w14:textId="79888A7C" w:rsidR="00D16DF2" w:rsidRPr="007B3B84" w:rsidRDefault="000233CD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1353" w:type="pct"/>
            <w:vAlign w:val="center"/>
          </w:tcPr>
          <w:p w14:paraId="4026F034" w14:textId="41E48714" w:rsidR="00D16DF2" w:rsidRPr="007B3B84" w:rsidRDefault="000233CD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директор</w:t>
            </w:r>
          </w:p>
        </w:tc>
      </w:tr>
      <w:tr w:rsidR="006C4BB1" w:rsidRPr="007B3B84" w14:paraId="4FF446CD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2E500C4A" w14:textId="77777777" w:rsidR="006C4BB1" w:rsidRPr="007B3B84" w:rsidRDefault="00F034F8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7. Рад у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 стручним органима ,тимовима</w:t>
            </w:r>
          </w:p>
        </w:tc>
      </w:tr>
      <w:tr w:rsidR="006C4BB1" w:rsidRPr="007B3B84" w14:paraId="71A2EA94" w14:textId="77777777" w:rsidTr="00E37066">
        <w:tc>
          <w:tcPr>
            <w:tcW w:w="2635" w:type="pct"/>
            <w:tcBorders>
              <w:top w:val="thinThickSmallGap" w:sz="24" w:space="0" w:color="auto"/>
            </w:tcBorders>
          </w:tcPr>
          <w:p w14:paraId="694D111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1.Учествовање у раду Наставничког већа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 xml:space="preserve">, одељенских већа, </w:t>
            </w:r>
            <w:r w:rsidR="00AA6330" w:rsidRPr="007B3B84">
              <w:rPr>
                <w:rFonts w:asciiTheme="minorHAnsi" w:hAnsiTheme="minorHAnsi" w:cstheme="minorHAnsi"/>
                <w:lang w:val="sr-Cyrl-CS"/>
              </w:rPr>
              <w:t>Педагошког колегијум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а.</w:t>
            </w:r>
          </w:p>
        </w:tc>
        <w:tc>
          <w:tcPr>
            <w:tcW w:w="1012" w:type="pct"/>
            <w:tcBorders>
              <w:top w:val="thinThickSmallGap" w:sz="24" w:space="0" w:color="auto"/>
            </w:tcBorders>
            <w:vAlign w:val="center"/>
          </w:tcPr>
          <w:p w14:paraId="4C95B1C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tcBorders>
              <w:top w:val="thinThickSmallGap" w:sz="24" w:space="0" w:color="auto"/>
            </w:tcBorders>
            <w:vAlign w:val="center"/>
          </w:tcPr>
          <w:p w14:paraId="25D1833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 педагог, рук. Већа</w:t>
            </w:r>
          </w:p>
        </w:tc>
      </w:tr>
      <w:tr w:rsidR="006C4BB1" w:rsidRPr="007B3B84" w14:paraId="54579CA2" w14:textId="77777777" w:rsidTr="00E37066">
        <w:tc>
          <w:tcPr>
            <w:tcW w:w="2635" w:type="pct"/>
          </w:tcPr>
          <w:p w14:paraId="120E32A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 Предлагање мера за унапређивање рада стручних органа школе.</w:t>
            </w:r>
          </w:p>
        </w:tc>
        <w:tc>
          <w:tcPr>
            <w:tcW w:w="1012" w:type="pct"/>
            <w:vAlign w:val="center"/>
          </w:tcPr>
          <w:p w14:paraId="45BA8A2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2054128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рук. већа</w:t>
            </w:r>
          </w:p>
        </w:tc>
      </w:tr>
      <w:tr w:rsidR="006C4BB1" w:rsidRPr="007B3B84" w14:paraId="7330B622" w14:textId="77777777" w:rsidTr="00E37066">
        <w:tc>
          <w:tcPr>
            <w:tcW w:w="2635" w:type="pct"/>
          </w:tcPr>
          <w:p w14:paraId="4020D9A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3.Обавештавање о резултатима обављених анализа, прегледа, испитивања и мини истраживања и редлагања одговарајућих педагошких и др. мера</w:t>
            </w:r>
          </w:p>
        </w:tc>
        <w:tc>
          <w:tcPr>
            <w:tcW w:w="1012" w:type="pct"/>
            <w:vAlign w:val="center"/>
          </w:tcPr>
          <w:p w14:paraId="474ABD9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19587FE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26E372A0" w14:textId="77777777" w:rsidTr="00E37066">
        <w:trPr>
          <w:trHeight w:val="840"/>
        </w:trPr>
        <w:tc>
          <w:tcPr>
            <w:tcW w:w="2635" w:type="pct"/>
            <w:tcBorders>
              <w:bottom w:val="thinThickSmallGap" w:sz="24" w:space="0" w:color="auto"/>
            </w:tcBorders>
          </w:tcPr>
          <w:p w14:paraId="2EC82D0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 Активно учешће у раду школских тимова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:  Актив за ШРП, Тима за самовредновање,Тима за заштиту ученика од насиља,злостављања и дискриминације,Тима за маркетинг,Тима за обезбеђивање квалитета и развој установе руковођење Стручним тимом за ИО.</w:t>
            </w:r>
          </w:p>
        </w:tc>
        <w:tc>
          <w:tcPr>
            <w:tcW w:w="1012" w:type="pct"/>
            <w:tcBorders>
              <w:bottom w:val="thinThickSmallGap" w:sz="24" w:space="0" w:color="auto"/>
            </w:tcBorders>
            <w:vAlign w:val="center"/>
          </w:tcPr>
          <w:p w14:paraId="5074A7A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IX - VI</w:t>
            </w:r>
          </w:p>
        </w:tc>
        <w:tc>
          <w:tcPr>
            <w:tcW w:w="1353" w:type="pct"/>
            <w:tcBorders>
              <w:bottom w:val="thinThickSmallGap" w:sz="24" w:space="0" w:color="auto"/>
            </w:tcBorders>
            <w:vAlign w:val="center"/>
          </w:tcPr>
          <w:p w14:paraId="2651B04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Школски тимови</w:t>
            </w:r>
          </w:p>
        </w:tc>
      </w:tr>
      <w:tr w:rsidR="006C4BB1" w:rsidRPr="007B3B84" w14:paraId="6C8F8D58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7EB122C3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8. Сарадња са стручним институцијама, друштвеном средином и стручно усавршавање</w:t>
            </w:r>
          </w:p>
        </w:tc>
      </w:tr>
      <w:tr w:rsidR="006C4BB1" w:rsidRPr="007B3B84" w14:paraId="7C4A5953" w14:textId="77777777" w:rsidTr="00E37066">
        <w:tc>
          <w:tcPr>
            <w:tcW w:w="2635" w:type="pct"/>
            <w:tcBorders>
              <w:top w:val="thinThickSmallGap" w:sz="24" w:space="0" w:color="auto"/>
            </w:tcBorders>
          </w:tcPr>
          <w:p w14:paraId="5A2E689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1.Успостављање сарадње са образовним, здравственим и социјалним институцијама и другим установама које доприносе остваривању циља и задатака обр.-васп. рада:</w:t>
            </w:r>
          </w:p>
          <w:p w14:paraId="416E8FC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-Дом здравља др Симо Милошевић- Сремчица</w:t>
            </w:r>
          </w:p>
          <w:p w14:paraId="498E2D2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 Центар за социјални рад –Чукарица</w:t>
            </w:r>
          </w:p>
          <w:p w14:paraId="6E6791B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 ИРК –општина Чукарица</w:t>
            </w:r>
          </w:p>
          <w:p w14:paraId="164E74E0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 Вртић „ Горица“</w:t>
            </w:r>
          </w:p>
          <w:p w14:paraId="5AE662D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 Дом за децу без родитељског старања -Сремчица</w:t>
            </w:r>
          </w:p>
          <w:p w14:paraId="536B4F36" w14:textId="77777777" w:rsidR="001C315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 Галерија траг –Дечји културни центар  - Сремчица</w:t>
            </w:r>
          </w:p>
          <w:p w14:paraId="56CABAC9" w14:textId="77777777" w:rsidR="00AA0EAF" w:rsidRPr="007B3B84" w:rsidRDefault="00AA0EA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 МПНТР</w:t>
            </w:r>
          </w:p>
          <w:p w14:paraId="3A6C87A3" w14:textId="77777777" w:rsidR="00AA0EAF" w:rsidRPr="007B3B84" w:rsidRDefault="00AA0EAF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 ШУ Београд</w:t>
            </w:r>
          </w:p>
        </w:tc>
        <w:tc>
          <w:tcPr>
            <w:tcW w:w="1012" w:type="pct"/>
            <w:tcBorders>
              <w:top w:val="thinThickSmallGap" w:sz="24" w:space="0" w:color="auto"/>
            </w:tcBorders>
            <w:vAlign w:val="center"/>
          </w:tcPr>
          <w:p w14:paraId="709C512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tcBorders>
              <w:top w:val="thinThickSmallGap" w:sz="24" w:space="0" w:color="auto"/>
            </w:tcBorders>
            <w:vAlign w:val="center"/>
          </w:tcPr>
          <w:p w14:paraId="37E2364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</w:t>
            </w:r>
            <w:r w:rsidR="006979BA"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1BDDEC48" w14:textId="77777777" w:rsidTr="00E37066">
        <w:tc>
          <w:tcPr>
            <w:tcW w:w="2635" w:type="pct"/>
            <w:tcBorders>
              <w:bottom w:val="thinThickSmallGap" w:sz="24" w:space="0" w:color="auto"/>
            </w:tcBorders>
          </w:tcPr>
          <w:p w14:paraId="4B51C32E" w14:textId="77777777" w:rsidR="006C4BB1" w:rsidRPr="007B3B84" w:rsidRDefault="00AA6330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. Учешће у раду МИО</w:t>
            </w:r>
          </w:p>
        </w:tc>
        <w:tc>
          <w:tcPr>
            <w:tcW w:w="1012" w:type="pct"/>
            <w:tcBorders>
              <w:bottom w:val="thinThickSmallGap" w:sz="24" w:space="0" w:color="auto"/>
            </w:tcBorders>
            <w:vAlign w:val="center"/>
          </w:tcPr>
          <w:p w14:paraId="1AB9A9A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tcBorders>
              <w:bottom w:val="thinThickSmallGap" w:sz="24" w:space="0" w:color="auto"/>
            </w:tcBorders>
            <w:vAlign w:val="center"/>
          </w:tcPr>
          <w:p w14:paraId="5FAD713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Педагог,чланови МИО и ШУ</w:t>
            </w:r>
          </w:p>
        </w:tc>
      </w:tr>
      <w:tr w:rsidR="006C4BB1" w:rsidRPr="007B3B84" w14:paraId="3D8498B4" w14:textId="77777777" w:rsidTr="000906E7">
        <w:trPr>
          <w:cantSplit/>
        </w:trPr>
        <w:tc>
          <w:tcPr>
            <w:tcW w:w="5000" w:type="pct"/>
            <w:gridSpan w:val="3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B3B3B3"/>
          </w:tcPr>
          <w:p w14:paraId="2BBE45B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9. Вођење документације и припрема за рад</w:t>
            </w:r>
          </w:p>
        </w:tc>
      </w:tr>
      <w:tr w:rsidR="006C4BB1" w:rsidRPr="007B3B84" w14:paraId="65365BEB" w14:textId="77777777" w:rsidTr="00E37066">
        <w:tc>
          <w:tcPr>
            <w:tcW w:w="2635" w:type="pct"/>
            <w:tcBorders>
              <w:top w:val="thinThickSmallGap" w:sz="24" w:space="0" w:color="auto"/>
            </w:tcBorders>
          </w:tcPr>
          <w:p w14:paraId="22E2FF7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1.Вођење документације о свом раду: план и програм рада (годишњи-глобални и месечни-оперативни), дневник рада, досије о раду с ученицима који захтевају додатно праћење  и подршку , документација о извршеном истраживачком раду, обављеним прегледима, извештајима и сл.</w:t>
            </w:r>
          </w:p>
        </w:tc>
        <w:tc>
          <w:tcPr>
            <w:tcW w:w="1012" w:type="pct"/>
            <w:tcBorders>
              <w:top w:val="thinThickSmallGap" w:sz="24" w:space="0" w:color="auto"/>
            </w:tcBorders>
            <w:vAlign w:val="center"/>
          </w:tcPr>
          <w:p w14:paraId="796F5C6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VIII-VI</w:t>
            </w:r>
          </w:p>
        </w:tc>
        <w:tc>
          <w:tcPr>
            <w:tcW w:w="1353" w:type="pct"/>
            <w:tcBorders>
              <w:top w:val="thinThickSmallGap" w:sz="24" w:space="0" w:color="auto"/>
            </w:tcBorders>
            <w:vAlign w:val="center"/>
          </w:tcPr>
          <w:p w14:paraId="4038FC5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4EED2130" w14:textId="77777777" w:rsidTr="00E37066">
        <w:tc>
          <w:tcPr>
            <w:tcW w:w="2635" w:type="pct"/>
          </w:tcPr>
          <w:p w14:paraId="717121E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2.Учешће у унапређивању школске педагошке документације, посебно оне која се односи на планирање и праћење реализације програма рада школе,и стручног усавршавања наставника.</w:t>
            </w:r>
          </w:p>
        </w:tc>
        <w:tc>
          <w:tcPr>
            <w:tcW w:w="1012" w:type="pct"/>
            <w:vAlign w:val="center"/>
          </w:tcPr>
          <w:p w14:paraId="1C2FA651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</w:rPr>
              <w:t>VIII-VI</w:t>
            </w:r>
          </w:p>
        </w:tc>
        <w:tc>
          <w:tcPr>
            <w:tcW w:w="1353" w:type="pct"/>
            <w:vAlign w:val="center"/>
          </w:tcPr>
          <w:p w14:paraId="6B0C38D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58FD07B7" w14:textId="77777777" w:rsidTr="00E37066">
        <w:tc>
          <w:tcPr>
            <w:tcW w:w="2635" w:type="pct"/>
          </w:tcPr>
          <w:p w14:paraId="7A1F182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3.Вођење евиденције о сарадњи са ученицима, наставницима и родитељима</w:t>
            </w:r>
          </w:p>
        </w:tc>
        <w:tc>
          <w:tcPr>
            <w:tcW w:w="1012" w:type="pct"/>
            <w:vAlign w:val="center"/>
          </w:tcPr>
          <w:p w14:paraId="15EEC20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0397289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2E517DBE" w14:textId="77777777" w:rsidTr="00E37066">
        <w:tc>
          <w:tcPr>
            <w:tcW w:w="2635" w:type="pct"/>
          </w:tcPr>
          <w:p w14:paraId="7E1DCFA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4.Припремање и планирање рада са ученицима, наставницима и родитељима</w:t>
            </w:r>
          </w:p>
        </w:tc>
        <w:tc>
          <w:tcPr>
            <w:tcW w:w="1012" w:type="pct"/>
            <w:vAlign w:val="center"/>
          </w:tcPr>
          <w:p w14:paraId="58B4CB4E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2AE856A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3DA1CAD3" w14:textId="77777777" w:rsidTr="00E37066">
        <w:tc>
          <w:tcPr>
            <w:tcW w:w="2635" w:type="pct"/>
          </w:tcPr>
          <w:p w14:paraId="0751AE8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5.Припрема презентација,предавања и радионица за ученике наставникек и родитеље.</w:t>
            </w:r>
          </w:p>
        </w:tc>
        <w:tc>
          <w:tcPr>
            <w:tcW w:w="1012" w:type="pct"/>
            <w:vAlign w:val="center"/>
          </w:tcPr>
          <w:p w14:paraId="63A135F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3AA095DB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4F37A43A" w14:textId="77777777" w:rsidTr="00E37066">
        <w:tc>
          <w:tcPr>
            <w:tcW w:w="2635" w:type="pct"/>
          </w:tcPr>
          <w:p w14:paraId="02EED97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6.Припрема материјала за поједина истраживања и израду инструмената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vAlign w:val="center"/>
          </w:tcPr>
          <w:p w14:paraId="2018A742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6CD5555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15481D4E" w14:textId="77777777" w:rsidTr="00E37066">
        <w:tc>
          <w:tcPr>
            <w:tcW w:w="2635" w:type="pct"/>
          </w:tcPr>
          <w:p w14:paraId="24A412C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7.Припрема за посету часовима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vAlign w:val="center"/>
          </w:tcPr>
          <w:p w14:paraId="4570F744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19CAD48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46852FFA" w14:textId="77777777" w:rsidTr="00E37066">
        <w:tc>
          <w:tcPr>
            <w:tcW w:w="2635" w:type="pct"/>
          </w:tcPr>
          <w:p w14:paraId="0A990026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8.Припрема за посету огледним 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Pr="007B3B84">
              <w:rPr>
                <w:rFonts w:asciiTheme="minorHAnsi" w:hAnsiTheme="minorHAnsi" w:cstheme="minorHAnsi"/>
                <w:lang w:val="sr-Cyrl-CS"/>
              </w:rPr>
              <w:t>предавањима</w:t>
            </w:r>
          </w:p>
        </w:tc>
        <w:tc>
          <w:tcPr>
            <w:tcW w:w="1012" w:type="pct"/>
            <w:vAlign w:val="center"/>
          </w:tcPr>
          <w:p w14:paraId="2AA757DF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70E2C3FA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4DFA70C6" w14:textId="77777777" w:rsidTr="00E37066">
        <w:tc>
          <w:tcPr>
            <w:tcW w:w="2635" w:type="pct"/>
          </w:tcPr>
          <w:p w14:paraId="7E8E61D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9.Припрема за увођење иновација у образ.-васп. 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П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роцес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vAlign w:val="center"/>
          </w:tcPr>
          <w:p w14:paraId="374D1F2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24B1A457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1933D101" w14:textId="77777777" w:rsidTr="00E37066">
        <w:tc>
          <w:tcPr>
            <w:tcW w:w="2635" w:type="pct"/>
          </w:tcPr>
          <w:p w14:paraId="1BC54D99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12.Припрема за праћење и проучавање потребне стручне литературе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vAlign w:val="center"/>
          </w:tcPr>
          <w:p w14:paraId="7B3EAF1C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2ED0BEC8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</w:p>
        </w:tc>
      </w:tr>
      <w:tr w:rsidR="006C4BB1" w:rsidRPr="007B3B84" w14:paraId="3051E65B" w14:textId="77777777" w:rsidTr="00E37066">
        <w:trPr>
          <w:trHeight w:val="719"/>
        </w:trPr>
        <w:tc>
          <w:tcPr>
            <w:tcW w:w="2635" w:type="pct"/>
          </w:tcPr>
          <w:p w14:paraId="73E5DEBD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13.Припреме и договор с осталим стручним сарадницима, тимовима и стручним институцијама о заједничким задацима и активностима у школи и ван ње</w:t>
            </w:r>
            <w:r w:rsidR="00AA0EAF"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1012" w:type="pct"/>
            <w:vAlign w:val="center"/>
          </w:tcPr>
          <w:p w14:paraId="549EEE85" w14:textId="77777777" w:rsidR="006C4BB1" w:rsidRPr="007B3B84" w:rsidRDefault="006C4BB1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IX-VI</w:t>
            </w:r>
          </w:p>
        </w:tc>
        <w:tc>
          <w:tcPr>
            <w:tcW w:w="1353" w:type="pct"/>
            <w:vAlign w:val="center"/>
          </w:tcPr>
          <w:p w14:paraId="703159E0" w14:textId="77777777" w:rsidR="006C4BB1" w:rsidRPr="007B3B84" w:rsidRDefault="006979BA" w:rsidP="00A916B6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,логопед</w:t>
            </w:r>
          </w:p>
        </w:tc>
      </w:tr>
    </w:tbl>
    <w:p w14:paraId="50FEEDD3" w14:textId="5E32B2E9" w:rsidR="006C4BB1" w:rsidRPr="007B3B84" w:rsidRDefault="006C4BB1" w:rsidP="00A916B6">
      <w:pPr>
        <w:pStyle w:val="BodyText"/>
        <w:ind w:left="360"/>
        <w:jc w:val="both"/>
        <w:rPr>
          <w:rFonts w:asciiTheme="minorHAnsi" w:hAnsiTheme="minorHAnsi" w:cstheme="minorHAnsi"/>
          <w:b/>
          <w:bCs/>
          <w:i/>
          <w:iCs/>
          <w:sz w:val="24"/>
        </w:rPr>
      </w:pPr>
    </w:p>
    <w:p w14:paraId="5A0672AE" w14:textId="3783CF61" w:rsidR="000D0904" w:rsidRPr="007B3B84" w:rsidRDefault="000D0904" w:rsidP="00A916B6">
      <w:pPr>
        <w:pStyle w:val="BodyText"/>
        <w:ind w:left="360"/>
        <w:jc w:val="both"/>
        <w:rPr>
          <w:rFonts w:asciiTheme="minorHAnsi" w:hAnsiTheme="minorHAnsi" w:cstheme="minorHAnsi"/>
          <w:b/>
          <w:bCs/>
          <w:i/>
          <w:iCs/>
          <w:sz w:val="24"/>
        </w:rPr>
      </w:pPr>
    </w:p>
    <w:p w14:paraId="56B78298" w14:textId="77777777" w:rsidR="000D0904" w:rsidRPr="007B3B84" w:rsidRDefault="000D0904" w:rsidP="00A916B6">
      <w:pPr>
        <w:pStyle w:val="BodyText"/>
        <w:ind w:left="360"/>
        <w:jc w:val="both"/>
        <w:rPr>
          <w:rFonts w:asciiTheme="minorHAnsi" w:hAnsiTheme="minorHAnsi" w:cstheme="minorHAnsi"/>
          <w:b/>
          <w:bCs/>
          <w:i/>
          <w:iCs/>
          <w:sz w:val="24"/>
        </w:rPr>
      </w:pPr>
    </w:p>
    <w:p w14:paraId="5EF69D67" w14:textId="77777777" w:rsidR="006C4BB1" w:rsidRPr="007B3B84" w:rsidRDefault="006D0EE4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  <w:highlight w:val="yellow"/>
        </w:rPr>
      </w:pPr>
      <w:bookmarkStart w:id="57" w:name="_Toc208567371"/>
      <w:r w:rsidRPr="007B3B84">
        <w:rPr>
          <w:rFonts w:asciiTheme="minorHAnsi" w:hAnsiTheme="minorHAnsi" w:cstheme="minorHAnsi"/>
          <w:sz w:val="24"/>
        </w:rPr>
        <w:t>4.4</w:t>
      </w:r>
      <w:r w:rsidR="006C4BB1" w:rsidRPr="007B3B84">
        <w:rPr>
          <w:rFonts w:asciiTheme="minorHAnsi" w:hAnsiTheme="minorHAnsi" w:cstheme="minorHAnsi"/>
          <w:sz w:val="24"/>
        </w:rPr>
        <w:t>.</w:t>
      </w:r>
      <w:r w:rsidR="006C4BB1" w:rsidRPr="007B3B84">
        <w:rPr>
          <w:rFonts w:asciiTheme="minorHAnsi" w:hAnsiTheme="minorHAnsi" w:cstheme="minorHAnsi"/>
          <w:b/>
          <w:sz w:val="24"/>
        </w:rPr>
        <w:t>Годишњи план рада логопеда</w:t>
      </w:r>
      <w:bookmarkEnd w:id="57"/>
    </w:p>
    <w:p w14:paraId="36016BE2" w14:textId="77777777" w:rsidR="006C4BB1" w:rsidRPr="007B3B84" w:rsidRDefault="006C4BB1" w:rsidP="00A916B6">
      <w:pPr>
        <w:ind w:left="360"/>
        <w:jc w:val="both"/>
        <w:rPr>
          <w:rFonts w:asciiTheme="minorHAnsi" w:hAnsiTheme="minorHAnsi" w:cstheme="minorHAnsi"/>
          <w:lang w:val="sr-Cyrl-CS"/>
        </w:rPr>
      </w:pPr>
    </w:p>
    <w:tbl>
      <w:tblPr>
        <w:tblW w:w="93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1685"/>
        <w:gridCol w:w="2585"/>
      </w:tblGrid>
      <w:tr w:rsidR="006C4BB1" w:rsidRPr="007B3B84" w14:paraId="33A39CA6" w14:textId="77777777" w:rsidTr="00E37066">
        <w:tc>
          <w:tcPr>
            <w:tcW w:w="509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</w:tcBorders>
            <w:vAlign w:val="center"/>
          </w:tcPr>
          <w:p w14:paraId="6F94936B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Садржај ( област ) рада</w:t>
            </w:r>
          </w:p>
        </w:tc>
        <w:tc>
          <w:tcPr>
            <w:tcW w:w="1685" w:type="dxa"/>
            <w:tcBorders>
              <w:top w:val="thinThickSmallGap" w:sz="24" w:space="0" w:color="auto"/>
              <w:bottom w:val="single" w:sz="4" w:space="0" w:color="000000"/>
            </w:tcBorders>
            <w:vAlign w:val="center"/>
          </w:tcPr>
          <w:p w14:paraId="31E8534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Време реализације</w:t>
            </w:r>
          </w:p>
        </w:tc>
        <w:tc>
          <w:tcPr>
            <w:tcW w:w="2585" w:type="dxa"/>
            <w:tcBorders>
              <w:top w:val="thinThickSmallGap" w:sz="24" w:space="0" w:color="auto"/>
              <w:bottom w:val="single" w:sz="4" w:space="0" w:color="000000"/>
              <w:right w:val="thinThickSmallGap" w:sz="18" w:space="0" w:color="auto"/>
            </w:tcBorders>
            <w:vAlign w:val="center"/>
          </w:tcPr>
          <w:p w14:paraId="38D08C5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Носиоци посла,сарадници</w:t>
            </w:r>
          </w:p>
        </w:tc>
      </w:tr>
      <w:tr w:rsidR="006C4BB1" w:rsidRPr="007B3B84" w14:paraId="6DBA71B2" w14:textId="77777777" w:rsidTr="000C77DD">
        <w:tc>
          <w:tcPr>
            <w:tcW w:w="5098" w:type="dxa"/>
            <w:tcBorders>
              <w:left w:val="thinThickSmallGap" w:sz="24" w:space="0" w:color="auto"/>
              <w:right w:val="nil"/>
            </w:tcBorders>
          </w:tcPr>
          <w:p w14:paraId="26BD600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1.Планирање и програмирање образовно-васпитног рада</w:t>
            </w:r>
          </w:p>
        </w:tc>
        <w:tc>
          <w:tcPr>
            <w:tcW w:w="1685" w:type="dxa"/>
            <w:tcBorders>
              <w:left w:val="nil"/>
              <w:right w:val="nil"/>
            </w:tcBorders>
          </w:tcPr>
          <w:p w14:paraId="4A18B5B8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585" w:type="dxa"/>
            <w:tcBorders>
              <w:left w:val="nil"/>
              <w:right w:val="thinThickSmallGap" w:sz="18" w:space="0" w:color="auto"/>
            </w:tcBorders>
          </w:tcPr>
          <w:p w14:paraId="310025E4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5CBFFFA3" w14:textId="77777777" w:rsidTr="000C77DD">
        <w:tc>
          <w:tcPr>
            <w:tcW w:w="5098" w:type="dxa"/>
            <w:tcBorders>
              <w:left w:val="thinThickSmallGap" w:sz="24" w:space="0" w:color="auto"/>
            </w:tcBorders>
          </w:tcPr>
          <w:p w14:paraId="24A899A6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1.Припремање годишњег програма и месечних планова рада логопеда</w:t>
            </w:r>
          </w:p>
        </w:tc>
        <w:tc>
          <w:tcPr>
            <w:tcW w:w="1685" w:type="dxa"/>
          </w:tcPr>
          <w:p w14:paraId="731B430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VI,VIII</w:t>
            </w:r>
          </w:p>
        </w:tc>
        <w:tc>
          <w:tcPr>
            <w:tcW w:w="2585" w:type="dxa"/>
            <w:tcBorders>
              <w:right w:val="thinThickSmallGap" w:sz="18" w:space="0" w:color="auto"/>
            </w:tcBorders>
          </w:tcPr>
          <w:p w14:paraId="77E6651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Логопед,педагог</w:t>
            </w:r>
          </w:p>
        </w:tc>
      </w:tr>
      <w:tr w:rsidR="006C4BB1" w:rsidRPr="007B3B84" w14:paraId="542F8A0A" w14:textId="77777777" w:rsidTr="000C77DD">
        <w:tc>
          <w:tcPr>
            <w:tcW w:w="5098" w:type="dxa"/>
            <w:tcBorders>
              <w:left w:val="thinThickSmallGap" w:sz="24" w:space="0" w:color="auto"/>
            </w:tcBorders>
          </w:tcPr>
          <w:p w14:paraId="4CBEEE8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2.</w:t>
            </w:r>
            <w:r w:rsidRPr="007B3B84">
              <w:rPr>
                <w:rFonts w:asciiTheme="minorHAnsi" w:hAnsiTheme="minorHAnsi" w:cstheme="minorHAnsi"/>
                <w:lang w:val="sr-Cyrl-CS"/>
              </w:rPr>
              <w:t>У</w:t>
            </w:r>
            <w:r w:rsidRPr="007B3B84">
              <w:rPr>
                <w:rFonts w:asciiTheme="minorHAnsi" w:hAnsiTheme="minorHAnsi" w:cstheme="minorHAnsi"/>
                <w:lang w:val="sr-Latn-CS"/>
              </w:rPr>
              <w:t xml:space="preserve">чествовање </w:t>
            </w:r>
            <w:r w:rsidRPr="007B3B84">
              <w:rPr>
                <w:rFonts w:asciiTheme="minorHAnsi" w:hAnsiTheme="minorHAnsi" w:cstheme="minorHAnsi"/>
                <w:lang w:val="sr-Cyrl-CS"/>
              </w:rPr>
              <w:t>у припреми индивидуалног образовног плана за децу, односно ученике</w:t>
            </w:r>
          </w:p>
        </w:tc>
        <w:tc>
          <w:tcPr>
            <w:tcW w:w="1685" w:type="dxa"/>
          </w:tcPr>
          <w:p w14:paraId="53D264F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</w:t>
            </w:r>
          </w:p>
        </w:tc>
        <w:tc>
          <w:tcPr>
            <w:tcW w:w="2585" w:type="dxa"/>
            <w:tcBorders>
              <w:right w:val="thinThickSmallGap" w:sz="18" w:space="0" w:color="auto"/>
            </w:tcBorders>
          </w:tcPr>
          <w:p w14:paraId="4979794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инклузију</w:t>
            </w:r>
          </w:p>
        </w:tc>
      </w:tr>
      <w:tr w:rsidR="006C4BB1" w:rsidRPr="007B3B84" w14:paraId="6C8039F0" w14:textId="77777777" w:rsidTr="000C77DD">
        <w:tc>
          <w:tcPr>
            <w:tcW w:w="5098" w:type="dxa"/>
            <w:tcBorders>
              <w:left w:val="thinThickSmallGap" w:sz="24" w:space="0" w:color="auto"/>
            </w:tcBorders>
          </w:tcPr>
          <w:p w14:paraId="3ECF8045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3.Учествовање у изради планских докумената установе, посебно у деловима који се односе на рад са ученицима којим аје потребна додатна образовна подршка.</w:t>
            </w:r>
          </w:p>
        </w:tc>
        <w:tc>
          <w:tcPr>
            <w:tcW w:w="1685" w:type="dxa"/>
          </w:tcPr>
          <w:p w14:paraId="39789A5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VIII</w:t>
            </w:r>
          </w:p>
        </w:tc>
        <w:tc>
          <w:tcPr>
            <w:tcW w:w="2585" w:type="dxa"/>
            <w:tcBorders>
              <w:right w:val="thinThickSmallGap" w:sz="18" w:space="0" w:color="auto"/>
            </w:tcBorders>
          </w:tcPr>
          <w:p w14:paraId="62C64CE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Директор,педагог, психолог, логопед</w:t>
            </w:r>
          </w:p>
        </w:tc>
      </w:tr>
      <w:tr w:rsidR="006C4BB1" w:rsidRPr="007B3B84" w14:paraId="57C14A4D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</w:tcBorders>
          </w:tcPr>
          <w:p w14:paraId="0E3BA31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4.Припремање плана сопственог стручног усавршавања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</w:tcPr>
          <w:p w14:paraId="20ECDA1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VIII</w:t>
            </w:r>
          </w:p>
        </w:tc>
        <w:tc>
          <w:tcPr>
            <w:tcW w:w="2585" w:type="dxa"/>
            <w:tcBorders>
              <w:bottom w:val="single" w:sz="4" w:space="0" w:color="000000"/>
              <w:right w:val="thinThickSmallGap" w:sz="18" w:space="0" w:color="auto"/>
            </w:tcBorders>
          </w:tcPr>
          <w:p w14:paraId="397850D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Директор,педагог, , логопед</w:t>
            </w:r>
          </w:p>
        </w:tc>
      </w:tr>
      <w:tr w:rsidR="006C4BB1" w:rsidRPr="007B3B84" w14:paraId="44852B4C" w14:textId="77777777" w:rsidTr="000C77DD">
        <w:tc>
          <w:tcPr>
            <w:tcW w:w="5098" w:type="dxa"/>
            <w:tcBorders>
              <w:left w:val="thinThickSmallGap" w:sz="24" w:space="0" w:color="auto"/>
              <w:right w:val="nil"/>
            </w:tcBorders>
          </w:tcPr>
          <w:p w14:paraId="2D4C46C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2.Праћење и вредновање Васпитно-образовног рада</w:t>
            </w:r>
          </w:p>
        </w:tc>
        <w:tc>
          <w:tcPr>
            <w:tcW w:w="1685" w:type="dxa"/>
            <w:tcBorders>
              <w:left w:val="nil"/>
              <w:right w:val="nil"/>
            </w:tcBorders>
          </w:tcPr>
          <w:p w14:paraId="62446C8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585" w:type="dxa"/>
            <w:tcBorders>
              <w:left w:val="nil"/>
              <w:right w:val="thinThickSmallGap" w:sz="18" w:space="0" w:color="auto"/>
            </w:tcBorders>
          </w:tcPr>
          <w:p w14:paraId="76054DC3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25D52FAC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43DAED6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1.Учествовање у праћењу и вредновању Вас.-обр. Рада установе и предлагање мера за побољшање успешности и ефикасности у задовољењу развојних потреба деце, односно ученика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40D19C39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 xml:space="preserve">Током </w:t>
            </w:r>
            <w:r w:rsidRPr="007B3B84">
              <w:rPr>
                <w:rFonts w:asciiTheme="minorHAnsi" w:hAnsiTheme="minorHAnsi" w:cstheme="minorHAnsi"/>
                <w:lang w:val="sr-Cyrl-CS"/>
              </w:rPr>
              <w:t>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18" w:space="0" w:color="auto"/>
            </w:tcBorders>
          </w:tcPr>
          <w:p w14:paraId="44630575" w14:textId="77777777" w:rsidR="006C4BB1" w:rsidRPr="007B3B84" w:rsidRDefault="006979B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Директор,педагог,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, учитељи, наставници,логопед</w:t>
            </w:r>
          </w:p>
        </w:tc>
      </w:tr>
      <w:tr w:rsidR="006C4BB1" w:rsidRPr="007B3B84" w14:paraId="5D426876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7E92AEF9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2.Учествовање у праћењу и вредновању примене мера индивидуализације и ИОП-а за децу са тешкоћама у говорно-језичком развоју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5C4F9053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 xml:space="preserve">Током </w:t>
            </w:r>
            <w:r w:rsidRPr="007B3B84">
              <w:rPr>
                <w:rFonts w:asciiTheme="minorHAnsi" w:hAnsiTheme="minorHAnsi" w:cstheme="minorHAnsi"/>
                <w:lang w:val="sr-Cyrl-CS"/>
              </w:rPr>
              <w:t>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18" w:space="0" w:color="auto"/>
            </w:tcBorders>
          </w:tcPr>
          <w:p w14:paraId="7360A26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Директор,педагог, логопед</w:t>
            </w:r>
          </w:p>
        </w:tc>
      </w:tr>
      <w:tr w:rsidR="006C4BB1" w:rsidRPr="007B3B84" w14:paraId="7ADAF314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57AE4F35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3.Праћење усклађености облика, метода и средстава васпитно-образовног рада са потребама и могућностима деце и ученика са проблемима у говорно-језичко развоју.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8403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18" w:space="0" w:color="auto"/>
            </w:tcBorders>
          </w:tcPr>
          <w:p w14:paraId="01D2462E" w14:textId="77777777" w:rsidR="006C4BB1" w:rsidRPr="007B3B84" w:rsidRDefault="006979B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Директор,педагог,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 xml:space="preserve"> учитељи, наставници, логопед</w:t>
            </w:r>
          </w:p>
        </w:tc>
      </w:tr>
      <w:tr w:rsidR="006C4BB1" w:rsidRPr="007B3B84" w14:paraId="0EDC213A" w14:textId="77777777" w:rsidTr="000C77DD">
        <w:tc>
          <w:tcPr>
            <w:tcW w:w="5098" w:type="dxa"/>
            <w:tcBorders>
              <w:left w:val="thinThickSmallGap" w:sz="24" w:space="0" w:color="auto"/>
              <w:right w:val="nil"/>
            </w:tcBorders>
          </w:tcPr>
          <w:p w14:paraId="3CAC3217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3.Рад са наставницима</w:t>
            </w:r>
          </w:p>
        </w:tc>
        <w:tc>
          <w:tcPr>
            <w:tcW w:w="1685" w:type="dxa"/>
            <w:tcBorders>
              <w:left w:val="nil"/>
              <w:right w:val="nil"/>
            </w:tcBorders>
          </w:tcPr>
          <w:p w14:paraId="350A757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585" w:type="dxa"/>
            <w:tcBorders>
              <w:left w:val="nil"/>
              <w:right w:val="thinThickSmallGap" w:sz="18" w:space="0" w:color="auto"/>
            </w:tcBorders>
          </w:tcPr>
          <w:p w14:paraId="6D486F2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4E5801DC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2DF378A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1.Пружање помоћи и подршке наставницима у раду са децом, односно ученицима који имају тешкоће на неком нивоу вербалне и невербалне комуникације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706761B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18" w:space="0" w:color="auto"/>
            </w:tcBorders>
          </w:tcPr>
          <w:p w14:paraId="491BE61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Учитељи,наставници</w:t>
            </w:r>
          </w:p>
        </w:tc>
      </w:tr>
      <w:tr w:rsidR="006C4BB1" w:rsidRPr="007B3B84" w14:paraId="417E4593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214C4385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2.Пружање помоћи и подршке наставницима у индивидуализацији наставе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05C6FCB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3DD8CEB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6C144C19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243FFA1C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3.Сарадња  и пружање помоћи наставницима у праћењу , вредновању и прилагођавању постављених циљева ИОП-а у складу са напредовањем деце, односно ученика са посебним образовним потребама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456AD89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2F04F413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инклузију</w:t>
            </w:r>
          </w:p>
        </w:tc>
      </w:tr>
      <w:tr w:rsidR="006C4BB1" w:rsidRPr="007B3B84" w14:paraId="655E1B91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61B85B0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4.Сарадња са наставницима при изради дидактичког материјала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788A3194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689CE084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Учитељи,наставници</w:t>
            </w:r>
          </w:p>
        </w:tc>
      </w:tr>
      <w:tr w:rsidR="006C4BB1" w:rsidRPr="007B3B84" w14:paraId="43CDD95D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66546DE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5.Пружање подршке јачању наставничкох компетенција у областима комуникације и сарадња и тимски рад са децом која имају специфичне говорно-језичке сметње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500A1EA6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2F46A25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Учитељи,наставници</w:t>
            </w:r>
          </w:p>
        </w:tc>
      </w:tr>
      <w:tr w:rsidR="006C4BB1" w:rsidRPr="007B3B84" w14:paraId="7114F78B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4B1899C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6.Пружање подршке наставницима у остваривању задатака професионалне оријентације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5A35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V,VI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72C4559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Учитељи,наставници</w:t>
            </w:r>
          </w:p>
        </w:tc>
      </w:tr>
      <w:tr w:rsidR="006C4BB1" w:rsidRPr="007B3B84" w14:paraId="6E80629F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4C69806A" w14:textId="7D6A4E29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7.Стручне теме</w:t>
            </w:r>
            <w:r w:rsidR="005543E9">
              <w:rPr>
                <w:rFonts w:asciiTheme="minorHAnsi" w:hAnsiTheme="minorHAnsi" w:cstheme="minorHAnsi"/>
                <w:lang w:val="sr-Cyrl-CS"/>
              </w:rPr>
              <w:t>: Рад са ученицима којима је потребна образовна подршка и укључивање у рад одељење</w:t>
            </w:r>
            <w:r w:rsidR="00EE77BF">
              <w:rPr>
                <w:rFonts w:asciiTheme="minorHAnsi" w:hAnsiTheme="minorHAnsi" w:cstheme="minorHAnsi"/>
                <w:lang w:val="sr-Cyrl-C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3229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X, II, V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19410598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Учитељи</w:t>
            </w:r>
          </w:p>
        </w:tc>
      </w:tr>
      <w:tr w:rsidR="006C4BB1" w:rsidRPr="007B3B84" w14:paraId="610827EE" w14:textId="77777777" w:rsidTr="000C77DD">
        <w:tc>
          <w:tcPr>
            <w:tcW w:w="5098" w:type="dxa"/>
            <w:tcBorders>
              <w:left w:val="thinThickSmallGap" w:sz="24" w:space="0" w:color="auto"/>
              <w:right w:val="nil"/>
            </w:tcBorders>
          </w:tcPr>
          <w:p w14:paraId="4E5455C3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4.Рад са децом</w:t>
            </w:r>
          </w:p>
        </w:tc>
        <w:tc>
          <w:tcPr>
            <w:tcW w:w="1685" w:type="dxa"/>
            <w:tcBorders>
              <w:left w:val="nil"/>
              <w:right w:val="nil"/>
            </w:tcBorders>
          </w:tcPr>
          <w:p w14:paraId="146AF82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585" w:type="dxa"/>
            <w:tcBorders>
              <w:left w:val="nil"/>
              <w:right w:val="thinThickSmallGap" w:sz="24" w:space="0" w:color="auto"/>
            </w:tcBorders>
          </w:tcPr>
          <w:p w14:paraId="66BFA41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2A853DA8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10F0BA2B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1.Идентификовање ученика са говорно-језичким поремећајем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7E22BBE4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</w:t>
            </w:r>
          </w:p>
        </w:tc>
        <w:tc>
          <w:tcPr>
            <w:tcW w:w="2585" w:type="dxa"/>
            <w:tcBorders>
              <w:top w:val="nil"/>
              <w:left w:val="single" w:sz="4" w:space="0" w:color="000000"/>
              <w:right w:val="thinThickSmallGap" w:sz="24" w:space="0" w:color="auto"/>
            </w:tcBorders>
          </w:tcPr>
          <w:p w14:paraId="158F037B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1069F250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549B23C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2.Идентификовање ученика са тешкоћама у читању и писању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5EB9848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XII-II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0E1D2D9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20152B15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4B81AA59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4.Корекција постојећих говорно-језичкох поремећаја:дисфазија, дислалија, муцања, дизартрија, брзоплетост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4870F684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30AE0C28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472DF780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67228238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5. Корекција поремећене функције читања и писања ученика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31EA8406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0CD7A05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68988D3D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497CCC8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6. Превенција, дијагностика, рехабилитација поремећаја вербалне и невербалне комуникације ученика са посебним потребама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0425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11BF07B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0C7C2216" w14:textId="77777777" w:rsidTr="000C77DD">
        <w:tc>
          <w:tcPr>
            <w:tcW w:w="5098" w:type="dxa"/>
            <w:tcBorders>
              <w:left w:val="thinThickSmallGap" w:sz="24" w:space="0" w:color="auto"/>
              <w:right w:val="nil"/>
            </w:tcBorders>
          </w:tcPr>
          <w:p w14:paraId="3F6F441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5.Рад са родитељима</w:t>
            </w:r>
          </w:p>
        </w:tc>
        <w:tc>
          <w:tcPr>
            <w:tcW w:w="1685" w:type="dxa"/>
            <w:tcBorders>
              <w:left w:val="nil"/>
              <w:right w:val="nil"/>
            </w:tcBorders>
          </w:tcPr>
          <w:p w14:paraId="2A94D60B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585" w:type="dxa"/>
            <w:tcBorders>
              <w:left w:val="nil"/>
              <w:right w:val="thinThickSmallGap" w:sz="24" w:space="0" w:color="auto"/>
            </w:tcBorders>
          </w:tcPr>
          <w:p w14:paraId="2AE41EB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2FBFE5F3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11346F46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1.Упознавање родитеља ,односно старатеља о раду логопеда са ученицима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239D9CA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708EC246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Логопед,родитељ</w:t>
            </w:r>
          </w:p>
        </w:tc>
      </w:tr>
      <w:tr w:rsidR="006C4BB1" w:rsidRPr="007B3B84" w14:paraId="34FB2CD1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6FE5721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2.Пружање подршке родитељима у препознавању и разумевању говорно-језичких проблема ученика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5057D6B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54D61BF3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Логопед, родитељ</w:t>
            </w:r>
          </w:p>
        </w:tc>
      </w:tr>
      <w:tr w:rsidR="006C4BB1" w:rsidRPr="007B3B84" w14:paraId="0A408BC2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22F32B37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3.Информисање родитеља о напредовању ученика на третману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65CD95E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XII,VI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1AFD80B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Логопед, родитељ</w:t>
            </w:r>
          </w:p>
        </w:tc>
      </w:tr>
      <w:tr w:rsidR="006C4BB1" w:rsidRPr="007B3B84" w14:paraId="03F8FEF3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693E54A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4.Сарадња са родитељима ученика са посебним потребама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BB28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1C6FB17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Логопед, родитељ</w:t>
            </w:r>
          </w:p>
        </w:tc>
      </w:tr>
      <w:tr w:rsidR="00E37066" w:rsidRPr="007B3B84" w14:paraId="542F1246" w14:textId="77777777" w:rsidTr="00325787">
        <w:tc>
          <w:tcPr>
            <w:tcW w:w="9368" w:type="dxa"/>
            <w:gridSpan w:val="3"/>
            <w:tcBorders>
              <w:left w:val="thinThickSmallGap" w:sz="24" w:space="0" w:color="auto"/>
              <w:right w:val="thinThickSmallGap" w:sz="24" w:space="0" w:color="auto"/>
            </w:tcBorders>
          </w:tcPr>
          <w:p w14:paraId="44B7A483" w14:textId="12B8CC19" w:rsidR="00E37066" w:rsidRPr="007B3B84" w:rsidRDefault="00E37066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6.Рад са директором, стручним сарадницима, педагошким асистентом и пратиоцем ученика</w:t>
            </w:r>
          </w:p>
        </w:tc>
      </w:tr>
      <w:tr w:rsidR="006C4BB1" w:rsidRPr="007B3B84" w14:paraId="3A952186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2CDCFBB8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1.Сарадња са директором и стручним сарадницима на припреми извештаја, планова, програма, пројеката,распореда рад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34B19816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VIII,IX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1C246075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Директор,педагог, психолог,логопед</w:t>
            </w:r>
          </w:p>
        </w:tc>
      </w:tr>
      <w:tr w:rsidR="006C4BB1" w:rsidRPr="007B3B84" w14:paraId="61B064EB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0633F44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2.Сарадња са директором, стручним сарадницима, педагошким асистентом и пратиоцем ученика нaкоординацији активности у пружању подршке ученицима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122F6FDC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IX,VI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40E30E8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Директор,педагог, психолог,педагошки асистент,родитељ, логопед</w:t>
            </w:r>
          </w:p>
        </w:tc>
      </w:tr>
      <w:tr w:rsidR="006C4BB1" w:rsidRPr="007B3B84" w14:paraId="3F8A9252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471C8774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3.Сарадња са директором, стручним сарадницима на истраживању и решавању  специфичних проблема и потреба установе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3F3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0ED5EA4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Директор,педагог, психолог,логопед</w:t>
            </w:r>
          </w:p>
        </w:tc>
      </w:tr>
      <w:tr w:rsidR="006C4BB1" w:rsidRPr="007B3B84" w14:paraId="327BD6B2" w14:textId="77777777" w:rsidTr="000C77DD">
        <w:tc>
          <w:tcPr>
            <w:tcW w:w="5098" w:type="dxa"/>
            <w:tcBorders>
              <w:left w:val="thinThickSmallGap" w:sz="24" w:space="0" w:color="auto"/>
              <w:right w:val="nil"/>
            </w:tcBorders>
          </w:tcPr>
          <w:p w14:paraId="421C216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7.Рад у стручним органима и тимовима</w:t>
            </w:r>
          </w:p>
        </w:tc>
        <w:tc>
          <w:tcPr>
            <w:tcW w:w="1685" w:type="dxa"/>
            <w:tcBorders>
              <w:left w:val="nil"/>
              <w:right w:val="nil"/>
            </w:tcBorders>
          </w:tcPr>
          <w:p w14:paraId="4C3AC03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585" w:type="dxa"/>
            <w:tcBorders>
              <w:left w:val="nil"/>
              <w:right w:val="thinThickSmallGap" w:sz="24" w:space="0" w:color="auto"/>
            </w:tcBorders>
          </w:tcPr>
          <w:p w14:paraId="04EDD11C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6C4BB1" w:rsidRPr="007B3B84" w14:paraId="46D98026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53E834F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1.Учествовање у раду стручних органа, већа, педагошког колегијума и тимова установе који се образују ради остваривања одређеног задатка, програма или пројекта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0E45D54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2814F3CB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психолог,логопед</w:t>
            </w:r>
          </w:p>
        </w:tc>
      </w:tr>
      <w:tr w:rsidR="006C4BB1" w:rsidRPr="007B3B84" w14:paraId="20F4C7E8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2115FDA2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2.Сарадња и размењивање информација са стручним сарадницима и учествовање у унапређивању образовне праксе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63B002CC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726828D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</w:t>
            </w:r>
            <w:r w:rsidR="006979BA" w:rsidRPr="007B3B84">
              <w:rPr>
                <w:rFonts w:asciiTheme="minorHAnsi" w:hAnsiTheme="minorHAnsi" w:cstheme="minorHAnsi"/>
                <w:lang w:val="sr-Cyrl-CS"/>
              </w:rPr>
              <w:t>едагог,</w:t>
            </w: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4CB00C86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69A5E17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3.Информисање стручних органа о праћењу постигнућа ученика којима је потребна додатна образовна подршка из домена рада логопеда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E92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XII,VI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5F47485D" w14:textId="77777777" w:rsidR="006C4BB1" w:rsidRPr="007B3B84" w:rsidRDefault="006979B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E37066" w:rsidRPr="007B3B84" w14:paraId="55BDF7DE" w14:textId="77777777" w:rsidTr="00325787">
        <w:tc>
          <w:tcPr>
            <w:tcW w:w="9368" w:type="dxa"/>
            <w:gridSpan w:val="3"/>
            <w:tcBorders>
              <w:left w:val="thinThickSmallGap" w:sz="24" w:space="0" w:color="auto"/>
              <w:right w:val="thinThickSmallGap" w:sz="24" w:space="0" w:color="auto"/>
            </w:tcBorders>
          </w:tcPr>
          <w:p w14:paraId="11466C85" w14:textId="61B02CC4" w:rsidR="00E37066" w:rsidRPr="007B3B84" w:rsidRDefault="00E37066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8.Сарадња са надлежним установама, организацијама, удружењима и јединицом локалне самоуправе</w:t>
            </w:r>
          </w:p>
        </w:tc>
      </w:tr>
      <w:tr w:rsidR="006C4BB1" w:rsidRPr="007B3B84" w14:paraId="2E1AB2B6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73DAD969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1.Сарадња са другим образовним, здравственим, социјалним установама значајним за остваривање циљева васпитно-образовног рада,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2DD38236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26372F34" w14:textId="77777777" w:rsidR="006C4BB1" w:rsidRPr="007B3B84" w:rsidRDefault="006979B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Педагог, </w:t>
            </w:r>
            <w:r w:rsidR="006C4BB1"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24D82DA5" w14:textId="77777777" w:rsidTr="000C77DD">
        <w:tc>
          <w:tcPr>
            <w:tcW w:w="5098" w:type="dxa"/>
            <w:tcBorders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</w:tcPr>
          <w:p w14:paraId="5146BB45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2.Сарадња са локалном самоуправом и широм друштвеном средином ради добробити ученика</w:t>
            </w:r>
          </w:p>
        </w:tc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2707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7264ECAA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Педагог, психолог,логопед</w:t>
            </w:r>
          </w:p>
        </w:tc>
      </w:tr>
      <w:tr w:rsidR="00E37066" w:rsidRPr="007B3B84" w14:paraId="1C90F494" w14:textId="77777777" w:rsidTr="00325787">
        <w:tc>
          <w:tcPr>
            <w:tcW w:w="9368" w:type="dxa"/>
            <w:gridSpan w:val="3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C39B2E7" w14:textId="77DD780C" w:rsidR="00E37066" w:rsidRPr="007B3B84" w:rsidRDefault="00E37066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9.Вођење  евиденције, припрема за рад и стручно усавршавање</w:t>
            </w:r>
          </w:p>
        </w:tc>
      </w:tr>
      <w:tr w:rsidR="006C4BB1" w:rsidRPr="007B3B84" w14:paraId="03CAAE68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00038F23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1.Вођење евиденције о сопственом раду, реализацији планираних активности и раду са ученицима,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2396DC2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6D878A1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3D4B173A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11916D47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2.Припрема за све послове предвиђене годишњим планом и оперативним плановима рада логопеда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1319F7B1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VIII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663FEBE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0572DE47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04C6D907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3.Прикупљање и на одговарајући начин чувањеи заштита материјала који садржи личне податке о ученицима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5B80838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6C43F09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762BC1BE" w14:textId="77777777" w:rsidTr="000C77DD">
        <w:tc>
          <w:tcPr>
            <w:tcW w:w="5098" w:type="dxa"/>
            <w:tcBorders>
              <w:left w:val="thinThickSmallGap" w:sz="24" w:space="0" w:color="auto"/>
              <w:right w:val="single" w:sz="4" w:space="0" w:color="000000"/>
            </w:tcBorders>
          </w:tcPr>
          <w:p w14:paraId="22C60D75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4.Стручно усавршавање праћењем сртучне литературе, похађањем акредитованих семинара и других стручних скупова</w:t>
            </w:r>
          </w:p>
        </w:tc>
        <w:tc>
          <w:tcPr>
            <w:tcW w:w="1685" w:type="dxa"/>
            <w:tcBorders>
              <w:left w:val="single" w:sz="4" w:space="0" w:color="000000"/>
              <w:right w:val="single" w:sz="4" w:space="0" w:color="000000"/>
            </w:tcBorders>
          </w:tcPr>
          <w:p w14:paraId="22FEF5CE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right w:val="thinThickSmallGap" w:sz="24" w:space="0" w:color="auto"/>
            </w:tcBorders>
          </w:tcPr>
          <w:p w14:paraId="2A28B16F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  <w:tr w:rsidR="006C4BB1" w:rsidRPr="007B3B84" w14:paraId="40569059" w14:textId="77777777" w:rsidTr="000C77DD">
        <w:tc>
          <w:tcPr>
            <w:tcW w:w="509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000000"/>
            </w:tcBorders>
          </w:tcPr>
          <w:p w14:paraId="07B48EBD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5.Учествовање у организованим облицима размене искустава и сарадње са другим стручним сарадницима</w:t>
            </w:r>
          </w:p>
        </w:tc>
        <w:tc>
          <w:tcPr>
            <w:tcW w:w="1685" w:type="dxa"/>
            <w:tcBorders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</w:tcPr>
          <w:p w14:paraId="34D48DC0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  <w:tc>
          <w:tcPr>
            <w:tcW w:w="2585" w:type="dxa"/>
            <w:tcBorders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</w:tcPr>
          <w:p w14:paraId="594ED537" w14:textId="77777777" w:rsidR="006C4BB1" w:rsidRPr="007B3B84" w:rsidRDefault="006C4BB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Логопед</w:t>
            </w:r>
          </w:p>
        </w:tc>
      </w:tr>
    </w:tbl>
    <w:p w14:paraId="53EC795A" w14:textId="77777777" w:rsidR="000C77DD" w:rsidRPr="007B3B84" w:rsidRDefault="000C77DD" w:rsidP="00A916B6">
      <w:pPr>
        <w:pStyle w:val="BodyText"/>
        <w:jc w:val="both"/>
        <w:rPr>
          <w:rFonts w:asciiTheme="minorHAnsi" w:hAnsiTheme="minorHAnsi" w:cstheme="minorHAnsi"/>
          <w:b/>
          <w:bCs/>
          <w:i/>
          <w:iCs/>
          <w:sz w:val="24"/>
        </w:rPr>
      </w:pPr>
    </w:p>
    <w:p w14:paraId="1EF2075F" w14:textId="3DFD5546" w:rsidR="006C4BB1" w:rsidRPr="007B3B84" w:rsidRDefault="006C4BB1" w:rsidP="00A916B6">
      <w:pPr>
        <w:pStyle w:val="BodyText"/>
        <w:ind w:left="1440"/>
        <w:jc w:val="both"/>
        <w:rPr>
          <w:rFonts w:asciiTheme="minorHAnsi" w:hAnsiTheme="minorHAnsi" w:cstheme="minorHAnsi"/>
          <w:b/>
          <w:i/>
          <w:sz w:val="24"/>
          <w:highlight w:val="cyan"/>
        </w:rPr>
      </w:pPr>
    </w:p>
    <w:p w14:paraId="3ABD2516" w14:textId="2064090B" w:rsidR="000D0904" w:rsidRPr="007B3B84" w:rsidRDefault="000D0904" w:rsidP="00A916B6">
      <w:pPr>
        <w:pStyle w:val="BodyText"/>
        <w:ind w:left="1440"/>
        <w:jc w:val="both"/>
        <w:rPr>
          <w:rFonts w:asciiTheme="minorHAnsi" w:hAnsiTheme="minorHAnsi" w:cstheme="minorHAnsi"/>
          <w:b/>
          <w:i/>
          <w:sz w:val="24"/>
          <w:highlight w:val="cyan"/>
        </w:rPr>
      </w:pPr>
    </w:p>
    <w:p w14:paraId="38BBA391" w14:textId="2FA629C1" w:rsidR="000D0904" w:rsidRPr="007B3B84" w:rsidRDefault="000D0904" w:rsidP="00A916B6">
      <w:pPr>
        <w:pStyle w:val="BodyText"/>
        <w:ind w:left="1440"/>
        <w:jc w:val="both"/>
        <w:rPr>
          <w:rFonts w:asciiTheme="minorHAnsi" w:hAnsiTheme="minorHAnsi" w:cstheme="minorHAnsi"/>
          <w:b/>
          <w:i/>
          <w:sz w:val="24"/>
          <w:highlight w:val="cyan"/>
        </w:rPr>
      </w:pPr>
    </w:p>
    <w:p w14:paraId="149C9394" w14:textId="77777777" w:rsidR="000D0904" w:rsidRPr="007B3B84" w:rsidRDefault="000D0904" w:rsidP="00A916B6">
      <w:pPr>
        <w:pStyle w:val="BodyText"/>
        <w:ind w:left="1440"/>
        <w:jc w:val="both"/>
        <w:rPr>
          <w:rFonts w:asciiTheme="minorHAnsi" w:hAnsiTheme="minorHAnsi" w:cstheme="minorHAnsi"/>
          <w:b/>
          <w:i/>
          <w:sz w:val="24"/>
          <w:highlight w:val="cyan"/>
        </w:rPr>
      </w:pPr>
    </w:p>
    <w:p w14:paraId="46119A02" w14:textId="77777777" w:rsidR="006C4BB1" w:rsidRPr="007B3B84" w:rsidRDefault="006D0EE4" w:rsidP="00A916B6">
      <w:pPr>
        <w:pStyle w:val="Heading2"/>
        <w:numPr>
          <w:ilvl w:val="0"/>
          <w:numId w:val="0"/>
        </w:numPr>
        <w:ind w:left="720"/>
        <w:jc w:val="both"/>
        <w:rPr>
          <w:rFonts w:asciiTheme="minorHAnsi" w:hAnsiTheme="minorHAnsi" w:cstheme="minorHAnsi"/>
          <w:b/>
          <w:sz w:val="24"/>
          <w:highlight w:val="cyan"/>
        </w:rPr>
      </w:pPr>
      <w:bookmarkStart w:id="58" w:name="_Toc493196525"/>
      <w:bookmarkStart w:id="59" w:name="_Toc208567372"/>
      <w:r w:rsidRPr="007B3B84">
        <w:rPr>
          <w:rFonts w:asciiTheme="minorHAnsi" w:hAnsiTheme="minorHAnsi" w:cstheme="minorHAnsi"/>
          <w:b/>
          <w:bCs/>
          <w:sz w:val="24"/>
        </w:rPr>
        <w:t>4.5.</w:t>
      </w:r>
      <w:r w:rsidR="006C4BB1" w:rsidRPr="007B3B84">
        <w:rPr>
          <w:rFonts w:asciiTheme="minorHAnsi" w:hAnsiTheme="minorHAnsi" w:cstheme="minorHAnsi"/>
          <w:b/>
          <w:sz w:val="24"/>
        </w:rPr>
        <w:t>Програм рада школског библиотекара</w:t>
      </w:r>
      <w:bookmarkEnd w:id="58"/>
      <w:bookmarkEnd w:id="59"/>
    </w:p>
    <w:p w14:paraId="4AFD2541" w14:textId="77777777" w:rsidR="006C4BB1" w:rsidRPr="007B3B84" w:rsidRDefault="006C4BB1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</w:p>
    <w:p w14:paraId="6C8AFE7C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Планирање и програмирање рада са ученицима</w:t>
      </w:r>
    </w:p>
    <w:p w14:paraId="2B51CD04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Непосредан рад са ученицима у библиотеци</w:t>
      </w:r>
    </w:p>
    <w:p w14:paraId="7C32D091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Непосредни васпитно-образовни рад са појединим одељењима у библиотеци</w:t>
      </w:r>
    </w:p>
    <w:p w14:paraId="44783AC5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Припрема за рад и вођење документације</w:t>
      </w:r>
    </w:p>
    <w:p w14:paraId="53736737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Сарадња са наставницима, стручним сарадницима и директором школе и родитељима</w:t>
      </w:r>
    </w:p>
    <w:p w14:paraId="0D4B860B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Учешће у раду стручних органа</w:t>
      </w:r>
    </w:p>
    <w:p w14:paraId="25621E67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Стучни библиотекарски послови</w:t>
      </w:r>
    </w:p>
    <w:p w14:paraId="4035170E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Аналитичко-извештајни послови у вези са радом библиотеке</w:t>
      </w:r>
    </w:p>
    <w:p w14:paraId="4FC2526C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Рад са ученицима у библиотечкој секцији</w:t>
      </w:r>
    </w:p>
    <w:p w14:paraId="6CE0C702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Стручно усавршавање</w:t>
      </w:r>
    </w:p>
    <w:p w14:paraId="063F8666" w14:textId="77777777" w:rsidR="006C4BB1" w:rsidRPr="007B3B84" w:rsidRDefault="006C4BB1" w:rsidP="00550604">
      <w:pPr>
        <w:numPr>
          <w:ilvl w:val="2"/>
          <w:numId w:val="44"/>
        </w:numPr>
        <w:ind w:left="346" w:hanging="346"/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Сардња са друштвеном средином и стручним институцијма</w:t>
      </w:r>
    </w:p>
    <w:p w14:paraId="4E13B578" w14:textId="77777777" w:rsidR="006C4BB1" w:rsidRPr="007B3B84" w:rsidRDefault="006C4BB1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ru-RU"/>
        </w:rPr>
      </w:pPr>
    </w:p>
    <w:p w14:paraId="6525A232" w14:textId="77777777" w:rsidR="006C4BB1" w:rsidRPr="007B3B84" w:rsidRDefault="006C4BB1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ru-RU"/>
        </w:rPr>
      </w:pPr>
      <w:r w:rsidRPr="007B3B84">
        <w:rPr>
          <w:rFonts w:asciiTheme="minorHAnsi" w:hAnsiTheme="minorHAnsi" w:cstheme="minorHAnsi"/>
          <w:color w:val="000000"/>
          <w:lang w:val="ru-RU"/>
        </w:rPr>
        <w:t>Годишњи програм рада библиотекара заснива се на:</w:t>
      </w:r>
    </w:p>
    <w:p w14:paraId="6FCC3DB0" w14:textId="77777777" w:rsidR="006C4BB1" w:rsidRPr="007B3B84" w:rsidRDefault="006C4BB1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ru-RU"/>
        </w:rPr>
      </w:pPr>
      <w:r w:rsidRPr="007B3B84">
        <w:rPr>
          <w:rFonts w:asciiTheme="minorHAnsi" w:hAnsiTheme="minorHAnsi" w:cstheme="minorHAnsi"/>
          <w:color w:val="000000"/>
          <w:lang w:val="ru-RU"/>
        </w:rPr>
        <w:t>1. Васпитно-образовној делатности</w:t>
      </w:r>
    </w:p>
    <w:p w14:paraId="09678DDD" w14:textId="77777777" w:rsidR="006C4BB1" w:rsidRPr="007B3B84" w:rsidRDefault="006C4BB1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ru-RU"/>
        </w:rPr>
      </w:pPr>
      <w:r w:rsidRPr="007B3B84">
        <w:rPr>
          <w:rFonts w:asciiTheme="minorHAnsi" w:hAnsiTheme="minorHAnsi" w:cstheme="minorHAnsi"/>
          <w:color w:val="000000"/>
          <w:lang w:val="ru-RU"/>
        </w:rPr>
        <w:t>2. Библиотечко-информативној и</w:t>
      </w:r>
    </w:p>
    <w:p w14:paraId="64BA13C0" w14:textId="77777777" w:rsidR="006C4BB1" w:rsidRPr="007B3B84" w:rsidRDefault="006C4BB1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lang w:val="ru-RU"/>
        </w:rPr>
      </w:pPr>
      <w:r w:rsidRPr="007B3B84">
        <w:rPr>
          <w:rFonts w:asciiTheme="minorHAnsi" w:hAnsiTheme="minorHAnsi" w:cstheme="minorHAnsi"/>
          <w:color w:val="000000"/>
          <w:lang w:val="ru-RU"/>
        </w:rPr>
        <w:t>3. Културној делатности</w:t>
      </w:r>
    </w:p>
    <w:p w14:paraId="51949CFE" w14:textId="77777777" w:rsidR="006C4BB1" w:rsidRPr="007B3B84" w:rsidRDefault="006C4BB1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</w:p>
    <w:p w14:paraId="53D0812D" w14:textId="56749637" w:rsidR="00EA444F" w:rsidRPr="007B3B84" w:rsidRDefault="00EA444F" w:rsidP="00A916B6">
      <w:pPr>
        <w:jc w:val="both"/>
        <w:rPr>
          <w:rFonts w:asciiTheme="minorHAnsi" w:hAnsiTheme="minorHAnsi" w:cstheme="minorHAnsi"/>
          <w:b/>
          <w:lang w:val="ru-RU"/>
        </w:rPr>
      </w:pPr>
      <w:r w:rsidRPr="007B3B84">
        <w:rPr>
          <w:rFonts w:asciiTheme="minorHAnsi" w:hAnsiTheme="minorHAnsi" w:cstheme="minorHAnsi"/>
          <w:b/>
          <w:lang w:val="ru-RU"/>
        </w:rPr>
        <w:t>План радабиблиотеке по месецима:</w:t>
      </w:r>
    </w:p>
    <w:p w14:paraId="51B38DE1" w14:textId="77777777" w:rsidR="00DE27EE" w:rsidRPr="007B3B84" w:rsidRDefault="00DE27EE" w:rsidP="00A916B6">
      <w:pPr>
        <w:jc w:val="both"/>
        <w:rPr>
          <w:rFonts w:asciiTheme="minorHAnsi" w:hAnsiTheme="minorHAnsi" w:cstheme="minorHAnsi"/>
          <w:b/>
          <w:lang w:val="ru-RU"/>
        </w:rPr>
      </w:pPr>
    </w:p>
    <w:tbl>
      <w:tblPr>
        <w:tblW w:w="8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1"/>
        <w:gridCol w:w="7324"/>
      </w:tblGrid>
      <w:tr w:rsidR="00EA444F" w:rsidRPr="007B3B84" w14:paraId="0676D445" w14:textId="77777777" w:rsidTr="00E37066">
        <w:tc>
          <w:tcPr>
            <w:tcW w:w="15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thinThickSmallGap" w:sz="24" w:space="0" w:color="auto"/>
            </w:tcBorders>
            <w:vAlign w:val="center"/>
          </w:tcPr>
          <w:p w14:paraId="57C597D2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МЕСЕЦ</w:t>
            </w:r>
          </w:p>
        </w:tc>
        <w:tc>
          <w:tcPr>
            <w:tcW w:w="732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25E4B2D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АКТИВНОСТИ</w:t>
            </w:r>
          </w:p>
        </w:tc>
      </w:tr>
      <w:tr w:rsidR="00DE27EE" w:rsidRPr="007B3B84" w14:paraId="6CCC59EA" w14:textId="77777777" w:rsidTr="00E37066">
        <w:tc>
          <w:tcPr>
            <w:tcW w:w="15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A0328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t>Септембар</w:t>
            </w:r>
          </w:p>
        </w:tc>
        <w:tc>
          <w:tcPr>
            <w:tcW w:w="7324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2F178833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34D0CB3E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Уређење библиотеке</w:t>
            </w:r>
          </w:p>
          <w:p w14:paraId="4911E4A3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Пријем и расподела бесплатних уџбеника </w:t>
            </w:r>
          </w:p>
          <w:p w14:paraId="4E7D1642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Набавка нових наслова</w:t>
            </w:r>
          </w:p>
          <w:p w14:paraId="2FCBC209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36DFA7DD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3D37A5E6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Пријем ученика у библиотекарску секцију</w:t>
            </w:r>
          </w:p>
          <w:p w14:paraId="1AE42F84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3EFF8EF4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  <w:p w14:paraId="6D1C02BA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6D518E48" w14:textId="66A17C79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</w:tc>
      </w:tr>
      <w:tr w:rsidR="00EA444F" w:rsidRPr="007B3B84" w14:paraId="4F327BA7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2464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t>Октобар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79D719FA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4C0C795D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1598D435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2311AC8E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78157902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6AD02F1F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4FAC9998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Сарадња са Филолошким факултетом у Београду (хоспитовање студената)</w:t>
            </w:r>
          </w:p>
          <w:p w14:paraId="2B8D3443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631AB239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Посета Сајму књига и набавка нових наслова</w:t>
            </w:r>
          </w:p>
          <w:p w14:paraId="55483BFF" w14:textId="12342447" w:rsidR="00EA444F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</w:tc>
      </w:tr>
      <w:tr w:rsidR="00EA444F" w:rsidRPr="007B3B84" w14:paraId="652846F7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EA396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lastRenderedPageBreak/>
              <w:t>Новембар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0EB7292D" w14:textId="77777777" w:rsidR="00DE27EE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-</w:t>
            </w:r>
            <w:r w:rsidR="00DE27EE"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23B36D9B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Припрема и израда програма приредбе поводом Дана школе</w:t>
            </w:r>
          </w:p>
          <w:p w14:paraId="35808703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Избор и набавка књига од средстава додељених од стране Министарства просвете</w:t>
            </w:r>
          </w:p>
          <w:p w14:paraId="1EC83E4E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030B035E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588CD622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2DFFBDE8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472538CF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7A013AA2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Вођење записника НВ</w:t>
            </w:r>
          </w:p>
          <w:p w14:paraId="1C334619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4CF81AC8" w14:textId="761500A0" w:rsidR="00EA444F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</w:tc>
      </w:tr>
      <w:tr w:rsidR="00EA444F" w:rsidRPr="007B3B84" w14:paraId="35CF9A52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7698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t>Децембар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0F2E8046" w14:textId="77777777" w:rsidR="00DE27EE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-</w:t>
            </w:r>
            <w:r w:rsidR="00DE27EE"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05FBC211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Избор и набавка књига од средстава додељених од стране Министарства просвете</w:t>
            </w:r>
          </w:p>
          <w:p w14:paraId="2650C857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042273FF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38C8AE91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05DDBB9C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2672F55D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233BB246" w14:textId="77777777" w:rsidR="00DE27EE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499009AA" w14:textId="4432F7D4" w:rsidR="00EA444F" w:rsidRPr="007B3B84" w:rsidRDefault="00DE27EE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</w:tc>
      </w:tr>
      <w:tr w:rsidR="00EA444F" w:rsidRPr="007B3B84" w14:paraId="02290E52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01447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</w:rPr>
              <w:t>Јануар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</w:tcPr>
          <w:p w14:paraId="4B5FABE7" w14:textId="77777777" w:rsidR="00F801A9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-</w:t>
            </w:r>
            <w:r w:rsidR="00F801A9"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30529290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Припрема и израда програма приредбе поводом Св. Саве</w:t>
            </w:r>
          </w:p>
          <w:p w14:paraId="6ACD6963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6550FB51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6EC6321B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447D344A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Вођење записника НВ</w:t>
            </w:r>
          </w:p>
          <w:p w14:paraId="124BC5BD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 xml:space="preserve">Сарадња са установама културе на нивоу општине, друштвеном средином, као и са ДШБС </w:t>
            </w:r>
          </w:p>
          <w:p w14:paraId="7FEDA8BE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5B6F6CFE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32E47A00" w14:textId="5CB542BC" w:rsidR="00EA444F" w:rsidRPr="007B3B84" w:rsidRDefault="00F801A9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</w:p>
        </w:tc>
      </w:tr>
      <w:tr w:rsidR="00EA444F" w:rsidRPr="007B3B84" w14:paraId="031A41A0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71BB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ru-RU"/>
              </w:rPr>
              <w:lastRenderedPageBreak/>
              <w:t>Фебруар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1424DBE1" w14:textId="77777777" w:rsidR="00F801A9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</w:t>
            </w:r>
            <w:r w:rsidR="00F801A9"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6514084C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4C8F4957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2FFD6081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266BFCCC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17CDDFF9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50162055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76BE71A2" w14:textId="7BE344A7" w:rsidR="00EA444F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</w:tc>
      </w:tr>
      <w:tr w:rsidR="00EA444F" w:rsidRPr="007B3B84" w14:paraId="0A260324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44EA6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Март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2C9A66AA" w14:textId="77777777" w:rsidR="00F801A9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</w:t>
            </w:r>
            <w:r w:rsidR="00F801A9"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3A615562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43157156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28A9B6D4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11D79A8A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17506A77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031111E7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Презентација школе (и библиотеке) за родитеље будућих првака</w:t>
            </w:r>
          </w:p>
          <w:p w14:paraId="40E88703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Вођење записника НВ</w:t>
            </w:r>
          </w:p>
          <w:p w14:paraId="33904B7F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444AF1AB" w14:textId="41AD039B" w:rsidR="00EA444F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</w:tc>
      </w:tr>
      <w:tr w:rsidR="00EA444F" w:rsidRPr="007B3B84" w14:paraId="53438EDB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5343A2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Април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65FF005D" w14:textId="77777777" w:rsidR="00F801A9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</w:t>
            </w:r>
            <w:r w:rsidR="00F801A9"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02BDE906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Предавање за ученике првог разреда о екологији</w:t>
            </w:r>
          </w:p>
          <w:p w14:paraId="4AA13A9C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26524BB1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3E2E87B0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1A18423B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Вођење записника НВ</w:t>
            </w:r>
          </w:p>
          <w:p w14:paraId="2FB19C5D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4BC867D6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62446497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Услуге копирања тестова и писмених задатака наставницима и учитељима</w:t>
            </w:r>
          </w:p>
          <w:p w14:paraId="51A57342" w14:textId="74D3EB9D" w:rsidR="00EA444F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</w:tc>
      </w:tr>
      <w:tr w:rsidR="00EA444F" w:rsidRPr="007B3B84" w14:paraId="2436E2EB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CC4644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lastRenderedPageBreak/>
              <w:t>Мај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14:paraId="3C198284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39B0DAF8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Избор и набавка књига за одличне (5.00)  ученике у четвртом и осмом разреду, као и вуковце и ученика и спортисту генерације</w:t>
            </w:r>
          </w:p>
          <w:p w14:paraId="50CD2DD7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6A647176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2A61AC56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001D2B60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7A15A3F7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2B402D60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58197A4A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Евиденција ученика осмог разреда који имају дуговања према библиотеци</w:t>
            </w:r>
          </w:p>
          <w:p w14:paraId="58893EB1" w14:textId="64754E7C" w:rsidR="00EA444F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Замена одсутних наставника</w:t>
            </w:r>
            <w:r w:rsidRPr="007B3B84">
              <w:rPr>
                <w:rFonts w:asciiTheme="minorHAnsi" w:hAnsiTheme="minorHAnsi" w:cstheme="minorHAnsi"/>
                <w:lang w:val="sr-Cyrl-RS"/>
              </w:rPr>
              <w:br/>
              <w:t>Презентације ученика</w:t>
            </w:r>
          </w:p>
        </w:tc>
      </w:tr>
      <w:tr w:rsidR="00EA444F" w:rsidRPr="007B3B84" w14:paraId="1F5BE857" w14:textId="77777777" w:rsidTr="00E37066">
        <w:tc>
          <w:tcPr>
            <w:tcW w:w="1541" w:type="dxa"/>
            <w:tcBorders>
              <w:top w:val="single" w:sz="4" w:space="0" w:color="000000"/>
              <w:left w:val="thinThickSmallGap" w:sz="24" w:space="0" w:color="auto"/>
              <w:bottom w:val="thinThickSmallGap" w:sz="24" w:space="0" w:color="auto"/>
              <w:right w:val="single" w:sz="4" w:space="0" w:color="000000"/>
            </w:tcBorders>
            <w:vAlign w:val="center"/>
          </w:tcPr>
          <w:p w14:paraId="68AC2A4F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Јун</w:t>
            </w:r>
          </w:p>
        </w:tc>
        <w:tc>
          <w:tcPr>
            <w:tcW w:w="7324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  <w:hideMark/>
          </w:tcPr>
          <w:p w14:paraId="14B4C3D8" w14:textId="77777777" w:rsidR="00F801A9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</w:t>
            </w:r>
            <w:r w:rsidR="00F801A9" w:rsidRPr="007B3B84">
              <w:rPr>
                <w:rFonts w:asciiTheme="minorHAnsi" w:hAnsiTheme="minorHAnsi" w:cstheme="minorHAnsi"/>
                <w:lang w:val="sr-Cyrl-RS"/>
              </w:rPr>
              <w:t>Издавање књига ученицима</w:t>
            </w:r>
          </w:p>
          <w:p w14:paraId="75C9E69E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Акција "Библиотеци на дар"</w:t>
            </w:r>
          </w:p>
          <w:p w14:paraId="5DA14198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Инвентар купљених и поклоњених књига</w:t>
            </w:r>
          </w:p>
          <w:p w14:paraId="0E5E4A59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Подела поклон књига за за одличне (5.00)  ученике у четвртом и осмом разреду, као и за вуковце и ученика и спортисту генерације</w:t>
            </w:r>
          </w:p>
          <w:p w14:paraId="525701E9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установама културе на нивоу општине, друштвеном средином, као и са ДШБС</w:t>
            </w:r>
          </w:p>
          <w:p w14:paraId="6EF12FB8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Дежурства на малој матури</w:t>
            </w:r>
          </w:p>
          <w:p w14:paraId="35C08B26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са Филолошким факултетом у Београду (хоспитовање студената)</w:t>
            </w:r>
          </w:p>
          <w:p w14:paraId="36A6FA76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Библиотекарска секција</w:t>
            </w:r>
          </w:p>
          <w:p w14:paraId="3EE3498C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Вођење записника НВ</w:t>
            </w:r>
          </w:p>
          <w:p w14:paraId="3089610B" w14:textId="77777777" w:rsidR="00F801A9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Услуге копирања тестова и писмених задатака наставницима и учитељима</w:t>
            </w:r>
          </w:p>
          <w:p w14:paraId="7232BBCF" w14:textId="215CAD07" w:rsidR="00EA444F" w:rsidRPr="007B3B84" w:rsidRDefault="00F801A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Евиденција ученика од првог до седмог разреда који имају дуговања према библиотеци</w:t>
            </w:r>
          </w:p>
        </w:tc>
      </w:tr>
    </w:tbl>
    <w:p w14:paraId="23ED1A10" w14:textId="77777777" w:rsidR="009373A1" w:rsidRPr="007B3B84" w:rsidRDefault="009373A1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</w:p>
    <w:p w14:paraId="5A0DA417" w14:textId="1F79C13B" w:rsidR="009373A1" w:rsidRPr="007B3B84" w:rsidRDefault="009373A1" w:rsidP="00A916B6">
      <w:pPr>
        <w:jc w:val="both"/>
        <w:rPr>
          <w:rFonts w:asciiTheme="minorHAnsi" w:hAnsiTheme="minorHAnsi" w:cstheme="minorHAnsi"/>
          <w:b/>
          <w:u w:val="single"/>
          <w:lang w:val="sr-Cyrl-RS"/>
        </w:rPr>
      </w:pPr>
    </w:p>
    <w:p w14:paraId="585CDCBF" w14:textId="7E430EEB" w:rsidR="009373A1" w:rsidRPr="007B3B84" w:rsidRDefault="009373A1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</w:p>
    <w:p w14:paraId="7D8D75C8" w14:textId="208AE6B9" w:rsidR="006C4BB1" w:rsidRPr="007B3B84" w:rsidRDefault="006C4BB1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36EC7729" w14:textId="77777777" w:rsidR="006C4BB1" w:rsidRPr="007B3B84" w:rsidRDefault="006C4BB1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60" w:name="_Toc208567373"/>
      <w:r w:rsidRPr="007B3B84">
        <w:rPr>
          <w:rFonts w:asciiTheme="minorHAnsi" w:hAnsiTheme="minorHAnsi" w:cstheme="minorHAnsi"/>
          <w:b/>
          <w:sz w:val="24"/>
        </w:rPr>
        <w:t>Програм рада педагошког асистента</w:t>
      </w:r>
      <w:bookmarkEnd w:id="60"/>
    </w:p>
    <w:p w14:paraId="28A44353" w14:textId="77777777" w:rsidR="00EA444F" w:rsidRPr="007B3B84" w:rsidRDefault="00EA444F" w:rsidP="00A916B6">
      <w:pPr>
        <w:jc w:val="both"/>
        <w:rPr>
          <w:rFonts w:asciiTheme="minorHAnsi" w:hAnsiTheme="minorHAnsi" w:cstheme="minorHAnsi"/>
        </w:rPr>
      </w:pPr>
    </w:p>
    <w:tbl>
      <w:tblPr>
        <w:tblStyle w:val="TableGrid"/>
        <w:tblW w:w="8775" w:type="dxa"/>
        <w:tblLook w:val="04A0" w:firstRow="1" w:lastRow="0" w:firstColumn="1" w:lastColumn="0" w:noHBand="0" w:noVBand="1"/>
      </w:tblPr>
      <w:tblGrid>
        <w:gridCol w:w="3825"/>
        <w:gridCol w:w="1710"/>
        <w:gridCol w:w="3240"/>
      </w:tblGrid>
      <w:tr w:rsidR="00EA444F" w:rsidRPr="007B3B84" w14:paraId="678DC469" w14:textId="77777777" w:rsidTr="002E7D77">
        <w:trPr>
          <w:trHeight w:val="157"/>
        </w:trPr>
        <w:tc>
          <w:tcPr>
            <w:tcW w:w="38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40B7A26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lastRenderedPageBreak/>
              <w:t>АКТИВНОСТ</w:t>
            </w:r>
          </w:p>
        </w:tc>
        <w:tc>
          <w:tcPr>
            <w:tcW w:w="1710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5FDE9F7D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НОСИОЦИ</w:t>
            </w:r>
          </w:p>
        </w:tc>
        <w:tc>
          <w:tcPr>
            <w:tcW w:w="324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A995639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ВРЕМЕ И МЕСТО РЕАЛИЗАЦИЈЕ</w:t>
            </w:r>
          </w:p>
        </w:tc>
      </w:tr>
      <w:tr w:rsidR="00EA444F" w:rsidRPr="007B3B84" w14:paraId="66C59A87" w14:textId="77777777" w:rsidTr="002E7D77">
        <w:trPr>
          <w:trHeight w:val="157"/>
        </w:trPr>
        <w:tc>
          <w:tcPr>
            <w:tcW w:w="3825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44B4EC27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Прикупљање и ажурирање спискова ученика по одељењима од </w:t>
            </w:r>
            <w:r w:rsidRPr="007B3B84">
              <w:rPr>
                <w:rFonts w:asciiTheme="minorHAnsi" w:hAnsiTheme="minorHAnsi" w:cstheme="minorHAnsi"/>
                <w:lang w:val="en-GB"/>
              </w:rPr>
              <w:t>I</w:t>
            </w:r>
            <w:r w:rsidRPr="007B3B84">
              <w:rPr>
                <w:rFonts w:asciiTheme="minorHAnsi" w:hAnsiTheme="minorHAnsi" w:cstheme="minorHAnsi"/>
              </w:rPr>
              <w:t xml:space="preserve"> - VIII разреда</w:t>
            </w:r>
          </w:p>
        </w:tc>
        <w:tc>
          <w:tcPr>
            <w:tcW w:w="1710" w:type="dxa"/>
            <w:tcBorders>
              <w:top w:val="thinThickSmallGap" w:sz="24" w:space="0" w:color="auto"/>
            </w:tcBorders>
            <w:vAlign w:val="center"/>
          </w:tcPr>
          <w:p w14:paraId="4D56CDE0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14:paraId="21341991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Септембар, школа</w:t>
            </w:r>
          </w:p>
        </w:tc>
      </w:tr>
      <w:tr w:rsidR="00EA444F" w:rsidRPr="007B3B84" w14:paraId="0937B89E" w14:textId="77777777" w:rsidTr="002E7D77">
        <w:trPr>
          <w:trHeight w:val="15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5BA65F61" w14:textId="6583E6A6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Евидентирање ученика која немају школски прибор ради прикупљање помоћи око набавке.</w:t>
            </w:r>
          </w:p>
        </w:tc>
        <w:tc>
          <w:tcPr>
            <w:tcW w:w="1710" w:type="dxa"/>
            <w:vAlign w:val="center"/>
          </w:tcPr>
          <w:p w14:paraId="33BF8DA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6839B73E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Септембар, школа</w:t>
            </w:r>
          </w:p>
        </w:tc>
      </w:tr>
      <w:tr w:rsidR="00EA444F" w:rsidRPr="007B3B84" w14:paraId="7BB6DD92" w14:textId="77777777" w:rsidTr="002E7D77">
        <w:trPr>
          <w:trHeight w:val="15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39B238E0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Успостављање контакта и сарадње са Центром за социјални рад, Црвеним крстом, ромским координатором општине Чукарица, НВО</w:t>
            </w:r>
          </w:p>
        </w:tc>
        <w:tc>
          <w:tcPr>
            <w:tcW w:w="1710" w:type="dxa"/>
            <w:vAlign w:val="center"/>
          </w:tcPr>
          <w:p w14:paraId="05E094C1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13B757F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године, а по потреби одлазити на састанке по позиву.</w:t>
            </w:r>
          </w:p>
        </w:tc>
      </w:tr>
      <w:tr w:rsidR="00EA444F" w:rsidRPr="007B3B84" w14:paraId="24FAED74" w14:textId="77777777" w:rsidTr="002E7D77">
        <w:trPr>
          <w:trHeight w:val="15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315F1C62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Евидентирање ученика којима је потребна подршка у настави</w:t>
            </w:r>
          </w:p>
        </w:tc>
        <w:tc>
          <w:tcPr>
            <w:tcW w:w="1710" w:type="dxa"/>
            <w:vAlign w:val="center"/>
          </w:tcPr>
          <w:p w14:paraId="6521B785" w14:textId="3CA4E7DD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ПА, наставници, педагог,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2C21BA75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Септембар, школа</w:t>
            </w:r>
          </w:p>
        </w:tc>
      </w:tr>
      <w:tr w:rsidR="00EA444F" w:rsidRPr="007B3B84" w14:paraId="05223681" w14:textId="77777777" w:rsidTr="002E7D77">
        <w:trPr>
          <w:trHeight w:val="15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4974318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сарадњи са руководством школе направити спискове деце која нису долазила у школу и проверити разлог недолажења</w:t>
            </w:r>
          </w:p>
        </w:tc>
        <w:tc>
          <w:tcPr>
            <w:tcW w:w="1710" w:type="dxa"/>
            <w:vAlign w:val="center"/>
          </w:tcPr>
          <w:p w14:paraId="7313EEA9" w14:textId="5659A97A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ПА, педагог, п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4C30BF28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Септембар, школа</w:t>
            </w:r>
          </w:p>
        </w:tc>
      </w:tr>
      <w:tr w:rsidR="00FF7518" w:rsidRPr="007B3B84" w14:paraId="4A5CC8A0" w14:textId="77777777" w:rsidTr="002E7D77">
        <w:trPr>
          <w:trHeight w:val="15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566495B0" w14:textId="78436714" w:rsidR="00FF7518" w:rsidRPr="00FF7518" w:rsidRDefault="00FF7518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Сардња са наставицима на изради распореда часова и пружања подршке ученицима у току наставе.</w:t>
            </w:r>
          </w:p>
        </w:tc>
        <w:tc>
          <w:tcPr>
            <w:tcW w:w="1710" w:type="dxa"/>
            <w:vAlign w:val="center"/>
          </w:tcPr>
          <w:p w14:paraId="6BCF6830" w14:textId="085ED4FE" w:rsidR="00FF7518" w:rsidRPr="007B3B84" w:rsidRDefault="00FF7518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ПА, наставници, педагог, 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0EDCDED2" w14:textId="389BDE2F" w:rsidR="00FF7518" w:rsidRPr="007B3B84" w:rsidRDefault="00FF7518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Септембар, школа</w:t>
            </w:r>
          </w:p>
        </w:tc>
      </w:tr>
      <w:tr w:rsidR="00EA444F" w:rsidRPr="007B3B84" w14:paraId="487E3A8F" w14:textId="77777777" w:rsidTr="002E7D77">
        <w:trPr>
          <w:trHeight w:val="15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0C91A598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Праћење присуства ученика на настави и позивање родитеља на разговор</w:t>
            </w:r>
          </w:p>
        </w:tc>
        <w:tc>
          <w:tcPr>
            <w:tcW w:w="1710" w:type="dxa"/>
            <w:vAlign w:val="center"/>
          </w:tcPr>
          <w:p w14:paraId="3B273F47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5941B309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</w:t>
            </w:r>
          </w:p>
        </w:tc>
      </w:tr>
      <w:tr w:rsidR="00EA444F" w:rsidRPr="007B3B84" w14:paraId="133043BA" w14:textId="77777777" w:rsidTr="002E7D77">
        <w:trPr>
          <w:trHeight w:val="15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2D995512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Разговор и  рад са ученицима којима је потребна помоћ ПА у циљу постизања бољих резултата у настави</w:t>
            </w:r>
          </w:p>
        </w:tc>
        <w:tc>
          <w:tcPr>
            <w:tcW w:w="1710" w:type="dxa"/>
            <w:vAlign w:val="center"/>
          </w:tcPr>
          <w:p w14:paraId="26E81F5E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7A57A21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</w:t>
            </w:r>
          </w:p>
          <w:p w14:paraId="0EF2C9B1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A444F" w:rsidRPr="007B3B84" w14:paraId="2B4763E0" w14:textId="77777777" w:rsidTr="002E7D77">
        <w:trPr>
          <w:trHeight w:val="512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3DA2E16E" w14:textId="77777777" w:rsidR="00EA444F" w:rsidRPr="007B3B84" w:rsidRDefault="00C44665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Сардња са ученицима </w:t>
            </w:r>
            <w:r w:rsidR="00EA444F" w:rsidRPr="007B3B84">
              <w:rPr>
                <w:rFonts w:asciiTheme="minorHAnsi" w:hAnsiTheme="minorHAnsi" w:cstheme="minorHAnsi"/>
              </w:rPr>
              <w:t>који имају</w:t>
            </w:r>
            <w:r w:rsidRPr="007B3B84">
              <w:rPr>
                <w:rFonts w:asciiTheme="minorHAnsi" w:hAnsiTheme="minorHAnsi" w:cstheme="minorHAnsi"/>
              </w:rPr>
              <w:t xml:space="preserve"> тешкоће у поштовању правила понашања  </w:t>
            </w:r>
            <w:r w:rsidR="00EA444F" w:rsidRPr="007B3B84">
              <w:rPr>
                <w:rFonts w:asciiTheme="minorHAnsi" w:hAnsiTheme="minorHAnsi" w:cstheme="minorHAnsi"/>
              </w:rPr>
              <w:t>у школи</w:t>
            </w:r>
          </w:p>
        </w:tc>
        <w:tc>
          <w:tcPr>
            <w:tcW w:w="1710" w:type="dxa"/>
            <w:vAlign w:val="center"/>
          </w:tcPr>
          <w:p w14:paraId="52DB9ADE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ПА, педагог, </w:t>
            </w:r>
            <w:r w:rsidR="00C44665" w:rsidRPr="007B3B84">
              <w:rPr>
                <w:rFonts w:asciiTheme="minorHAnsi" w:hAnsiTheme="minorHAnsi" w:cstheme="minorHAnsi"/>
              </w:rPr>
              <w:t>логопед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6BBF770F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</w:t>
            </w:r>
          </w:p>
        </w:tc>
      </w:tr>
      <w:tr w:rsidR="00EA444F" w:rsidRPr="007B3B84" w14:paraId="390D8469" w14:textId="77777777" w:rsidTr="002E7D77">
        <w:trPr>
          <w:trHeight w:val="1385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687F461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Сарадња и саветодавни рад са родитељима</w:t>
            </w:r>
          </w:p>
          <w:p w14:paraId="75B14542" w14:textId="5A3C47DB" w:rsidR="00EA444F" w:rsidRPr="007B3B84" w:rsidRDefault="00EA444F" w:rsidP="00550604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B3B84">
              <w:rPr>
                <w:rFonts w:asciiTheme="minorHAnsi" w:hAnsiTheme="minorHAnsi" w:cstheme="minorHAnsi"/>
                <w:sz w:val="24"/>
                <w:szCs w:val="24"/>
              </w:rPr>
              <w:t>Превентивни ментално- хигијенски рад и усклађивања васпитних ставова и стварање постицајне породичне климе</w:t>
            </w:r>
          </w:p>
          <w:p w14:paraId="2CBAF1CF" w14:textId="77777777" w:rsidR="00EA444F" w:rsidRPr="007B3B84" w:rsidRDefault="00C44665" w:rsidP="00550604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B3B84">
              <w:rPr>
                <w:rFonts w:asciiTheme="minorHAnsi" w:hAnsiTheme="minorHAnsi" w:cstheme="minorHAnsi"/>
                <w:sz w:val="24"/>
                <w:szCs w:val="24"/>
              </w:rPr>
              <w:t>Пруж</w:t>
            </w:r>
            <w:r w:rsidR="00EA444F" w:rsidRPr="007B3B84">
              <w:rPr>
                <w:rFonts w:asciiTheme="minorHAnsi" w:hAnsiTheme="minorHAnsi" w:cstheme="minorHAnsi"/>
                <w:sz w:val="24"/>
                <w:szCs w:val="24"/>
              </w:rPr>
              <w:t>ање информација везаних за промене у васпитно – образованом процесу</w:t>
            </w:r>
          </w:p>
        </w:tc>
        <w:tc>
          <w:tcPr>
            <w:tcW w:w="1710" w:type="dxa"/>
            <w:vAlign w:val="center"/>
          </w:tcPr>
          <w:p w14:paraId="6C9926A6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ПА, педагог, </w:t>
            </w:r>
            <w:r w:rsidR="00C44665" w:rsidRPr="007B3B84">
              <w:rPr>
                <w:rFonts w:asciiTheme="minorHAnsi" w:hAnsiTheme="minorHAnsi" w:cstheme="minorHAnsi"/>
              </w:rPr>
              <w:t>логопед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46AEC021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године, породични дом ученика</w:t>
            </w:r>
          </w:p>
        </w:tc>
      </w:tr>
      <w:tr w:rsidR="00EA444F" w:rsidRPr="007B3B84" w14:paraId="2A28EA6C" w14:textId="77777777" w:rsidTr="002E7D77">
        <w:trPr>
          <w:trHeight w:val="656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569D827D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Сарадња са наставницима, договор о пружању помоћи у настави ученицима којима је то потребно</w:t>
            </w:r>
          </w:p>
        </w:tc>
        <w:tc>
          <w:tcPr>
            <w:tcW w:w="1710" w:type="dxa"/>
            <w:vAlign w:val="center"/>
          </w:tcPr>
          <w:p w14:paraId="71E792A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0025187C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</w:t>
            </w:r>
          </w:p>
        </w:tc>
      </w:tr>
      <w:tr w:rsidR="00EA444F" w:rsidRPr="007B3B84" w14:paraId="0A5A393F" w14:textId="77777777" w:rsidTr="002E7D77">
        <w:trPr>
          <w:trHeight w:val="1133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7EB5EC80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Учествовање у активностима које воде Министарство просвете или друге спољашње стручне службе и давање повратне информације руководству школе и наставницима</w:t>
            </w:r>
          </w:p>
        </w:tc>
        <w:tc>
          <w:tcPr>
            <w:tcW w:w="1710" w:type="dxa"/>
            <w:vAlign w:val="center"/>
          </w:tcPr>
          <w:p w14:paraId="1D0C69B9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4AB9BA5F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 позиву</w:t>
            </w:r>
          </w:p>
          <w:p w14:paraId="522FAF05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A444F" w:rsidRPr="007B3B84" w14:paraId="6D7C738A" w14:textId="77777777" w:rsidTr="002E7D77">
        <w:trPr>
          <w:trHeight w:val="827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4252E4FA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  <w:lang w:val="en-GB"/>
              </w:rPr>
            </w:pPr>
            <w:r w:rsidRPr="007B3B84">
              <w:rPr>
                <w:rFonts w:asciiTheme="minorHAnsi" w:hAnsiTheme="minorHAnsi" w:cstheme="minorHAnsi"/>
              </w:rPr>
              <w:t xml:space="preserve">Рад са ученицима </w:t>
            </w:r>
            <w:r w:rsidRPr="007B3B84">
              <w:rPr>
                <w:rFonts w:asciiTheme="minorHAnsi" w:hAnsiTheme="minorHAnsi" w:cstheme="minorHAnsi"/>
                <w:lang w:val="en-GB"/>
              </w:rPr>
              <w:t xml:space="preserve">VIII </w:t>
            </w:r>
            <w:r w:rsidRPr="007B3B84">
              <w:rPr>
                <w:rFonts w:asciiTheme="minorHAnsi" w:hAnsiTheme="minorHAnsi" w:cstheme="minorHAnsi"/>
              </w:rPr>
              <w:t>разреда, по питању полагања завршних испита и уписа у средње школе кроз примену афирмативних мера</w:t>
            </w:r>
          </w:p>
        </w:tc>
        <w:tc>
          <w:tcPr>
            <w:tcW w:w="1710" w:type="dxa"/>
            <w:vAlign w:val="center"/>
          </w:tcPr>
          <w:p w14:paraId="555FFCF2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4D87CAD0" w14:textId="5614587D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Јануар - мај</w:t>
            </w:r>
          </w:p>
        </w:tc>
      </w:tr>
      <w:tr w:rsidR="00EA444F" w:rsidRPr="007B3B84" w14:paraId="0AA77492" w14:textId="77777777" w:rsidTr="002E7D77">
        <w:trPr>
          <w:trHeight w:val="170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5A695723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Вођење дневника рада</w:t>
            </w:r>
          </w:p>
        </w:tc>
        <w:tc>
          <w:tcPr>
            <w:tcW w:w="1710" w:type="dxa"/>
            <w:vAlign w:val="center"/>
          </w:tcPr>
          <w:p w14:paraId="1640CA09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4E937976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</w:t>
            </w:r>
          </w:p>
        </w:tc>
      </w:tr>
      <w:tr w:rsidR="00EA444F" w:rsidRPr="007B3B84" w14:paraId="171F1F74" w14:textId="77777777" w:rsidTr="002E7D77">
        <w:trPr>
          <w:trHeight w:val="485"/>
        </w:trPr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552FAA34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Вођење евиденције о посетама породицама</w:t>
            </w:r>
          </w:p>
        </w:tc>
        <w:tc>
          <w:tcPr>
            <w:tcW w:w="1710" w:type="dxa"/>
            <w:vAlign w:val="center"/>
          </w:tcPr>
          <w:p w14:paraId="20A16A54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6B78DF65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</w:t>
            </w:r>
          </w:p>
        </w:tc>
      </w:tr>
      <w:tr w:rsidR="00EA444F" w:rsidRPr="007B3B84" w14:paraId="7965581F" w14:textId="77777777" w:rsidTr="002E7D77">
        <w:tc>
          <w:tcPr>
            <w:tcW w:w="3825" w:type="dxa"/>
            <w:tcBorders>
              <w:left w:val="thinThickSmallGap" w:sz="24" w:space="0" w:color="auto"/>
            </w:tcBorders>
            <w:vAlign w:val="center"/>
          </w:tcPr>
          <w:p w14:paraId="20065F10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Учествовање у</w:t>
            </w:r>
            <w:r w:rsidR="00AA573B" w:rsidRPr="007B3B84">
              <w:rPr>
                <w:rFonts w:asciiTheme="minorHAnsi" w:hAnsiTheme="minorHAnsi" w:cstheme="minorHAnsi"/>
                <w:lang w:val="sr-Cyrl-RS"/>
              </w:rPr>
              <w:t xml:space="preserve"> раду </w:t>
            </w:r>
            <w:r w:rsidR="00AA573B" w:rsidRPr="007B3B84">
              <w:rPr>
                <w:rFonts w:asciiTheme="minorHAnsi" w:hAnsiTheme="minorHAnsi" w:cstheme="minorHAnsi"/>
              </w:rPr>
              <w:t xml:space="preserve"> тим</w:t>
            </w:r>
            <w:r w:rsidR="00AA573B" w:rsidRPr="007B3B84">
              <w:rPr>
                <w:rFonts w:asciiTheme="minorHAnsi" w:hAnsiTheme="minorHAnsi" w:cstheme="minorHAnsi"/>
                <w:lang w:val="sr-Cyrl-RS"/>
              </w:rPr>
              <w:t>а</w:t>
            </w:r>
            <w:r w:rsidRPr="007B3B84">
              <w:rPr>
                <w:rFonts w:asciiTheme="minorHAnsi" w:hAnsiTheme="minorHAnsi" w:cstheme="minorHAnsi"/>
              </w:rPr>
              <w:t xml:space="preserve"> за инклузивно образовање</w:t>
            </w:r>
          </w:p>
        </w:tc>
        <w:tc>
          <w:tcPr>
            <w:tcW w:w="1710" w:type="dxa"/>
            <w:vAlign w:val="center"/>
          </w:tcPr>
          <w:p w14:paraId="2F79ABF3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ПА, педагог, психолог и остали учесници</w:t>
            </w:r>
          </w:p>
        </w:tc>
        <w:tc>
          <w:tcPr>
            <w:tcW w:w="3240" w:type="dxa"/>
            <w:tcBorders>
              <w:right w:val="thinThickSmallGap" w:sz="24" w:space="0" w:color="auto"/>
            </w:tcBorders>
            <w:vAlign w:val="center"/>
          </w:tcPr>
          <w:p w14:paraId="69C65986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 току целе школске године</w:t>
            </w:r>
          </w:p>
        </w:tc>
      </w:tr>
      <w:tr w:rsidR="00EA444F" w:rsidRPr="007B3B84" w14:paraId="3258B5A5" w14:textId="77777777" w:rsidTr="002E7D77">
        <w:tc>
          <w:tcPr>
            <w:tcW w:w="3825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3FF2936D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Радионице са ученицима о прихватању различитости као и о важности образовања</w:t>
            </w:r>
          </w:p>
        </w:tc>
        <w:tc>
          <w:tcPr>
            <w:tcW w:w="1710" w:type="dxa"/>
            <w:tcBorders>
              <w:bottom w:val="thinThickSmallGap" w:sz="24" w:space="0" w:color="auto"/>
            </w:tcBorders>
            <w:vAlign w:val="center"/>
          </w:tcPr>
          <w:p w14:paraId="580E814E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ПА</w:t>
            </w:r>
          </w:p>
        </w:tc>
        <w:tc>
          <w:tcPr>
            <w:tcW w:w="3240" w:type="dxa"/>
            <w:tcBorders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F837CD4" w14:textId="77777777" w:rsidR="00EA444F" w:rsidRPr="007B3B84" w:rsidRDefault="00EA444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Октобар, школа</w:t>
            </w:r>
          </w:p>
        </w:tc>
      </w:tr>
    </w:tbl>
    <w:p w14:paraId="103D529C" w14:textId="77777777" w:rsidR="00EA444F" w:rsidRPr="007B3B84" w:rsidRDefault="00EA444F" w:rsidP="00A916B6">
      <w:pPr>
        <w:jc w:val="both"/>
        <w:rPr>
          <w:rFonts w:asciiTheme="minorHAnsi" w:hAnsiTheme="minorHAnsi" w:cstheme="minorHAnsi"/>
        </w:rPr>
      </w:pPr>
    </w:p>
    <w:p w14:paraId="1B96F215" w14:textId="77777777" w:rsidR="006C4BB1" w:rsidRPr="007B3B84" w:rsidRDefault="006C4BB1" w:rsidP="00A916B6">
      <w:pPr>
        <w:pStyle w:val="BodyText"/>
        <w:ind w:left="1440"/>
        <w:jc w:val="both"/>
        <w:rPr>
          <w:rFonts w:asciiTheme="minorHAnsi" w:hAnsiTheme="minorHAnsi" w:cstheme="minorHAnsi"/>
          <w:b/>
          <w:i/>
          <w:sz w:val="24"/>
        </w:rPr>
      </w:pPr>
    </w:p>
    <w:p w14:paraId="08D1C714" w14:textId="77777777" w:rsidR="006C4BB1" w:rsidRPr="007B3B84" w:rsidRDefault="006C4BB1" w:rsidP="00A916B6">
      <w:pPr>
        <w:jc w:val="both"/>
        <w:rPr>
          <w:rFonts w:asciiTheme="minorHAnsi" w:hAnsiTheme="minorHAnsi" w:cstheme="minorHAnsi"/>
        </w:rPr>
      </w:pPr>
    </w:p>
    <w:p w14:paraId="72CF0DA0" w14:textId="77777777" w:rsidR="006C4BB1" w:rsidRPr="007B3B84" w:rsidRDefault="006C4BB1" w:rsidP="00A916B6">
      <w:pPr>
        <w:jc w:val="both"/>
        <w:rPr>
          <w:rFonts w:asciiTheme="minorHAnsi" w:hAnsiTheme="minorHAnsi" w:cstheme="minorHAnsi"/>
          <w:b/>
        </w:rPr>
      </w:pPr>
    </w:p>
    <w:p w14:paraId="0C4A9848" w14:textId="77777777" w:rsidR="008878F8" w:rsidRPr="007B3B84" w:rsidRDefault="008878F8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61" w:name="_Toc208567374"/>
      <w:r w:rsidRPr="007B3B84">
        <w:rPr>
          <w:rFonts w:asciiTheme="minorHAnsi" w:hAnsiTheme="minorHAnsi" w:cstheme="minorHAnsi"/>
          <w:b/>
          <w:sz w:val="24"/>
        </w:rPr>
        <w:t>Програм рада Савета родитеља</w:t>
      </w:r>
      <w:bookmarkEnd w:id="61"/>
    </w:p>
    <w:p w14:paraId="1146CB0B" w14:textId="77777777" w:rsidR="008878F8" w:rsidRPr="007B3B84" w:rsidRDefault="008878F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Савет родитеља се формира од представника родитеља из одељењских заједница. У раду Савета родитеља учествују директор школе, по потреби педагог и психолог, руководиоци актива млађих и старијих разреда, по потреби предметни наставници, односно одељењске старешине.Програм рада Савета родитеља обухвата следеће садржаје:</w:t>
      </w:r>
    </w:p>
    <w:p w14:paraId="63E816D2" w14:textId="77777777" w:rsidR="0097728D" w:rsidRPr="007B3B84" w:rsidRDefault="0097728D" w:rsidP="00550604">
      <w:pPr>
        <w:pStyle w:val="BodyText"/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Предлаже</w:t>
      </w:r>
      <w:r w:rsidR="00BB4E84" w:rsidRPr="007B3B84">
        <w:rPr>
          <w:rFonts w:asciiTheme="minorHAnsi" w:hAnsiTheme="minorHAnsi" w:cstheme="minorHAnsi"/>
          <w:sz w:val="24"/>
        </w:rPr>
        <w:t xml:space="preserve"> представнике родитеља у орган управљања и обавезне  школске тимове</w:t>
      </w:r>
    </w:p>
    <w:p w14:paraId="59C06E79" w14:textId="77777777" w:rsidR="008878F8" w:rsidRPr="007B3B84" w:rsidRDefault="00BB4E84" w:rsidP="00550604">
      <w:pPr>
        <w:pStyle w:val="BodyText"/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Учествује у предлагању изборних садржаја и у поступку избора уџбеника</w:t>
      </w:r>
    </w:p>
    <w:p w14:paraId="465AFF48" w14:textId="77777777" w:rsidR="00BB4E84" w:rsidRPr="007B3B84" w:rsidRDefault="00BB4E84" w:rsidP="00550604">
      <w:pPr>
        <w:pStyle w:val="BodyText"/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 предлог школског програма,развојног план школе и годишњег плана рада школе</w:t>
      </w:r>
    </w:p>
    <w:p w14:paraId="2C005981" w14:textId="77777777" w:rsidR="00BB4E84" w:rsidRPr="007B3B84" w:rsidRDefault="00FE2880" w:rsidP="00550604">
      <w:pPr>
        <w:pStyle w:val="BodyText"/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 извештаје о оставривању програма образовања и васпитања,разавојног и годишњег  плана рад а установе,спољашњем вредновању,саморедновању,завршном испиту,</w:t>
      </w:r>
    </w:p>
    <w:p w14:paraId="2476765E" w14:textId="77777777" w:rsidR="00FE2880" w:rsidRPr="007B3B84" w:rsidRDefault="00FE2880" w:rsidP="00550604">
      <w:pPr>
        <w:pStyle w:val="BodyText"/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 намену коришћења средстав аод донација и проширене делатости устано</w:t>
      </w:r>
      <w:r w:rsidR="003207B9" w:rsidRPr="007B3B84">
        <w:rPr>
          <w:rFonts w:asciiTheme="minorHAnsi" w:hAnsiTheme="minorHAnsi" w:cstheme="minorHAnsi"/>
          <w:sz w:val="24"/>
        </w:rPr>
        <w:t>в</w:t>
      </w:r>
      <w:r w:rsidRPr="007B3B84">
        <w:rPr>
          <w:rFonts w:asciiTheme="minorHAnsi" w:hAnsiTheme="minorHAnsi" w:cstheme="minorHAnsi"/>
          <w:sz w:val="24"/>
        </w:rPr>
        <w:t>е</w:t>
      </w:r>
    </w:p>
    <w:p w14:paraId="6FA7B914" w14:textId="77777777" w:rsidR="003207B9" w:rsidRPr="007B3B84" w:rsidRDefault="003207B9" w:rsidP="00550604">
      <w:pPr>
        <w:pStyle w:val="BodyText"/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Разматра и прати услове за рад установе,услаове за одрастање и учење,безбедност и заштиту ученика</w:t>
      </w:r>
    </w:p>
    <w:p w14:paraId="107438AB" w14:textId="77777777" w:rsidR="003207B9" w:rsidRPr="007B3B84" w:rsidRDefault="003207B9" w:rsidP="00550604">
      <w:pPr>
        <w:pStyle w:val="BodyText"/>
        <w:numPr>
          <w:ilvl w:val="1"/>
          <w:numId w:val="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Предлаже представника за општински савет родитеља</w:t>
      </w:r>
    </w:p>
    <w:p w14:paraId="55AEAA19" w14:textId="77777777" w:rsidR="003207B9" w:rsidRPr="007B3B84" w:rsidRDefault="003207B9" w:rsidP="00A916B6">
      <w:pPr>
        <w:pStyle w:val="BodyText"/>
        <w:spacing w:before="120"/>
        <w:ind w:left="964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Своје предлоге, питања и ставове савет родитеља упућује органу управљања,директору,стручним органима и ученичком парламету.</w:t>
      </w:r>
    </w:p>
    <w:p w14:paraId="28C060D8" w14:textId="77777777" w:rsidR="008878F8" w:rsidRPr="007B3B84" w:rsidRDefault="008878F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Време реализације плана и програма Савета родитеља је: </w:t>
      </w:r>
      <w:r w:rsidRPr="007B3B84">
        <w:rPr>
          <w:rFonts w:asciiTheme="minorHAnsi" w:hAnsiTheme="minorHAnsi" w:cstheme="minorHAnsi"/>
          <w:b/>
          <w:sz w:val="24"/>
        </w:rPr>
        <w:t>септембар,новембар, фебруар, април и јуни</w:t>
      </w:r>
      <w:r w:rsidRPr="007B3B84">
        <w:rPr>
          <w:rFonts w:asciiTheme="minorHAnsi" w:hAnsiTheme="minorHAnsi" w:cstheme="minorHAnsi"/>
          <w:sz w:val="24"/>
        </w:rPr>
        <w:t xml:space="preserve"> месец. По потреби може се чешће састајати што зависи од потреба школе и родитеља.</w:t>
      </w:r>
    </w:p>
    <w:p w14:paraId="774FF730" w14:textId="77777777" w:rsidR="008878F8" w:rsidRPr="007B3B84" w:rsidRDefault="008878F8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tbl>
      <w:tblPr>
        <w:tblW w:w="90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7045"/>
      </w:tblGrid>
      <w:tr w:rsidR="008878F8" w:rsidRPr="007B3B84" w14:paraId="4915F385" w14:textId="77777777" w:rsidTr="00AC5506">
        <w:trPr>
          <w:trHeight w:val="278"/>
          <w:jc w:val="center"/>
        </w:trPr>
        <w:tc>
          <w:tcPr>
            <w:tcW w:w="2040" w:type="dxa"/>
            <w:vAlign w:val="center"/>
          </w:tcPr>
          <w:p w14:paraId="51CAD988" w14:textId="77777777" w:rsidR="008878F8" w:rsidRPr="007B3B84" w:rsidRDefault="008878F8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Време рада</w:t>
            </w:r>
          </w:p>
        </w:tc>
        <w:tc>
          <w:tcPr>
            <w:tcW w:w="7045" w:type="dxa"/>
            <w:vAlign w:val="center"/>
          </w:tcPr>
          <w:p w14:paraId="6E08223A" w14:textId="77777777" w:rsidR="008878F8" w:rsidRPr="007B3B84" w:rsidRDefault="008878F8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Садржај рада</w:t>
            </w:r>
          </w:p>
        </w:tc>
      </w:tr>
      <w:tr w:rsidR="008878F8" w:rsidRPr="007B3B84" w14:paraId="44A2FEC0" w14:textId="77777777" w:rsidTr="00AC5506">
        <w:trPr>
          <w:cantSplit/>
          <w:trHeight w:val="980"/>
          <w:jc w:val="center"/>
        </w:trPr>
        <w:tc>
          <w:tcPr>
            <w:tcW w:w="2040" w:type="dxa"/>
            <w:vAlign w:val="center"/>
          </w:tcPr>
          <w:p w14:paraId="6A2C173F" w14:textId="77777777" w:rsidR="008878F8" w:rsidRPr="007B3B84" w:rsidRDefault="008878F8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  <w:tc>
          <w:tcPr>
            <w:tcW w:w="7045" w:type="dxa"/>
          </w:tcPr>
          <w:p w14:paraId="3884B53D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конституисање Савета родитеља</w:t>
            </w:r>
          </w:p>
          <w:p w14:paraId="5629A778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доношење оперативног плана рада</w:t>
            </w:r>
          </w:p>
          <w:p w14:paraId="170A9D48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сагласност на план наставе у природи и  екскурзије од првог до осмог разреда,</w:t>
            </w:r>
          </w:p>
          <w:p w14:paraId="0D40A236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разматрање материјалних услова рада, спремност школе за почетак рада</w:t>
            </w:r>
          </w:p>
          <w:p w14:paraId="039B96EF" w14:textId="77777777" w:rsidR="008878F8" w:rsidRPr="007B3B84" w:rsidRDefault="003207B9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Разматрање понуда о  осигурању учњника</w:t>
            </w:r>
          </w:p>
          <w:p w14:paraId="02FA13D6" w14:textId="77777777" w:rsidR="008878F8" w:rsidRPr="007B3B84" w:rsidRDefault="003207B9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Разатрање одлуке о увођењу  спољашњег обезбеђења у школи</w:t>
            </w:r>
          </w:p>
          <w:p w14:paraId="4ED7B762" w14:textId="77777777" w:rsidR="00C44665" w:rsidRPr="007B3B84" w:rsidRDefault="00C44665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избор родитеља за чланове школских Тимова и актива</w:t>
            </w:r>
          </w:p>
        </w:tc>
      </w:tr>
      <w:tr w:rsidR="008878F8" w:rsidRPr="007B3B84" w14:paraId="768877D1" w14:textId="77777777" w:rsidTr="00AC5506">
        <w:trPr>
          <w:cantSplit/>
          <w:trHeight w:val="980"/>
          <w:jc w:val="center"/>
        </w:trPr>
        <w:tc>
          <w:tcPr>
            <w:tcW w:w="2040" w:type="dxa"/>
            <w:vAlign w:val="center"/>
          </w:tcPr>
          <w:p w14:paraId="3C13D58E" w14:textId="77777777" w:rsidR="008878F8" w:rsidRPr="007B3B84" w:rsidRDefault="008878F8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</w:t>
            </w:r>
          </w:p>
        </w:tc>
        <w:tc>
          <w:tcPr>
            <w:tcW w:w="7045" w:type="dxa"/>
          </w:tcPr>
          <w:p w14:paraId="5FF47F34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упознавање са успехом на крају првог тромесечја</w:t>
            </w:r>
          </w:p>
          <w:p w14:paraId="41C0C6D5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рада, понашање ученика</w:t>
            </w:r>
          </w:p>
          <w:p w14:paraId="49DE7703" w14:textId="16AF8B61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обавештење о организацији такмичења ученика</w:t>
            </w:r>
          </w:p>
        </w:tc>
      </w:tr>
      <w:tr w:rsidR="008878F8" w:rsidRPr="007B3B84" w14:paraId="1FBF74EE" w14:textId="77777777" w:rsidTr="00AC5506">
        <w:trPr>
          <w:cantSplit/>
          <w:trHeight w:val="980"/>
          <w:jc w:val="center"/>
        </w:trPr>
        <w:tc>
          <w:tcPr>
            <w:tcW w:w="2040" w:type="dxa"/>
            <w:vAlign w:val="center"/>
          </w:tcPr>
          <w:p w14:paraId="6C6982EF" w14:textId="77777777" w:rsidR="008878F8" w:rsidRPr="007B3B84" w:rsidRDefault="008878F8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ФЕБРУАР</w:t>
            </w:r>
          </w:p>
        </w:tc>
        <w:tc>
          <w:tcPr>
            <w:tcW w:w="7045" w:type="dxa"/>
          </w:tcPr>
          <w:p w14:paraId="26D10E53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упознавање родитеља са успехом на полугодишту</w:t>
            </w:r>
          </w:p>
          <w:p w14:paraId="3D1F579A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</w:t>
            </w:r>
            <w:r w:rsidR="003207B9" w:rsidRPr="007B3B84">
              <w:rPr>
                <w:rFonts w:asciiTheme="minorHAnsi" w:hAnsiTheme="minorHAnsi" w:cstheme="minorHAnsi"/>
                <w:sz w:val="24"/>
              </w:rPr>
              <w:t>за владања ученика и предузетих мера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 мера</w:t>
            </w:r>
          </w:p>
          <w:p w14:paraId="53091D8C" w14:textId="015A91D0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успешност сарадње и учешћа родитеља у организованим акцијама у школи</w:t>
            </w:r>
          </w:p>
        </w:tc>
      </w:tr>
      <w:tr w:rsidR="008878F8" w:rsidRPr="007B3B84" w14:paraId="68E79F5F" w14:textId="77777777" w:rsidTr="00AC5506">
        <w:trPr>
          <w:cantSplit/>
          <w:trHeight w:val="359"/>
          <w:jc w:val="center"/>
        </w:trPr>
        <w:tc>
          <w:tcPr>
            <w:tcW w:w="2040" w:type="dxa"/>
            <w:vAlign w:val="center"/>
          </w:tcPr>
          <w:p w14:paraId="0EF5859D" w14:textId="77777777" w:rsidR="008878F8" w:rsidRPr="007B3B84" w:rsidRDefault="008878F8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АПРИЛ</w:t>
            </w:r>
          </w:p>
        </w:tc>
        <w:tc>
          <w:tcPr>
            <w:tcW w:w="7045" w:type="dxa"/>
          </w:tcPr>
          <w:p w14:paraId="131006F5" w14:textId="45917F8C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обавештење родитеља о успеху и дисциплини на крају трећег тромесечја и мере за побољшање успеха</w:t>
            </w:r>
          </w:p>
        </w:tc>
      </w:tr>
      <w:tr w:rsidR="008878F8" w:rsidRPr="007B3B84" w14:paraId="7CD1171F" w14:textId="77777777" w:rsidTr="00AC5506">
        <w:trPr>
          <w:cantSplit/>
          <w:trHeight w:val="980"/>
          <w:jc w:val="center"/>
        </w:trPr>
        <w:tc>
          <w:tcPr>
            <w:tcW w:w="2040" w:type="dxa"/>
            <w:tcBorders>
              <w:bottom w:val="single" w:sz="4" w:space="0" w:color="auto"/>
            </w:tcBorders>
            <w:vAlign w:val="center"/>
          </w:tcPr>
          <w:p w14:paraId="18D9EC76" w14:textId="77777777" w:rsidR="008878F8" w:rsidRPr="007B3B84" w:rsidRDefault="008878F8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</w:t>
            </w:r>
          </w:p>
        </w:tc>
        <w:tc>
          <w:tcPr>
            <w:tcW w:w="7045" w:type="dxa"/>
            <w:tcBorders>
              <w:bottom w:val="single" w:sz="4" w:space="0" w:color="auto"/>
            </w:tcBorders>
          </w:tcPr>
          <w:p w14:paraId="7B512263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упознавање са општим успехом на крају наставне године</w:t>
            </w:r>
          </w:p>
          <w:p w14:paraId="72A120A7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постигнутих резултата ученика школе на такмичењима</w:t>
            </w:r>
          </w:p>
          <w:p w14:paraId="2A6EAE11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сагласност на план наставе у природи и  екскурзије од првог до осмог разреда</w:t>
            </w:r>
          </w:p>
          <w:p w14:paraId="73187E57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сарадње школе и породице</w:t>
            </w:r>
          </w:p>
          <w:p w14:paraId="0DB3CA57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одзива и интересовања родитеља за успех  детета у школи, одговор на негативно понашање ученика, предузимање мера</w:t>
            </w:r>
          </w:p>
          <w:p w14:paraId="45663376" w14:textId="77777777" w:rsidR="008878F8" w:rsidRPr="007B3B84" w:rsidRDefault="008878F8" w:rsidP="00550604">
            <w:pPr>
              <w:pStyle w:val="BodyText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 рада Савета родитеља и предлози и сугестије за наредну годину</w:t>
            </w:r>
          </w:p>
        </w:tc>
      </w:tr>
    </w:tbl>
    <w:p w14:paraId="7C70F79E" w14:textId="77777777" w:rsidR="008878F8" w:rsidRPr="007B3B84" w:rsidRDefault="008878F8" w:rsidP="00A916B6">
      <w:pPr>
        <w:pStyle w:val="BodyText"/>
        <w:spacing w:before="120"/>
        <w:jc w:val="both"/>
        <w:rPr>
          <w:rFonts w:asciiTheme="minorHAnsi" w:hAnsiTheme="minorHAnsi" w:cstheme="minorHAnsi"/>
          <w:b/>
          <w:sz w:val="24"/>
          <w:highlight w:val="yellow"/>
        </w:rPr>
      </w:pPr>
    </w:p>
    <w:p w14:paraId="14D8763E" w14:textId="77777777" w:rsidR="008878F8" w:rsidRPr="007B3B84" w:rsidRDefault="008878F8" w:rsidP="00A916B6">
      <w:pPr>
        <w:pStyle w:val="BodyText"/>
        <w:spacing w:before="120"/>
        <w:jc w:val="both"/>
        <w:rPr>
          <w:rFonts w:asciiTheme="minorHAnsi" w:hAnsiTheme="minorHAnsi" w:cstheme="minorHAnsi"/>
          <w:b/>
          <w:sz w:val="24"/>
        </w:rPr>
      </w:pPr>
    </w:p>
    <w:p w14:paraId="40FD17DC" w14:textId="516367E1" w:rsidR="008878F8" w:rsidRPr="007B3B84" w:rsidRDefault="008878F8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62" w:name="_Toc208567375"/>
      <w:r w:rsidRPr="007B3B84">
        <w:rPr>
          <w:rFonts w:asciiTheme="minorHAnsi" w:hAnsiTheme="minorHAnsi" w:cstheme="minorHAnsi"/>
          <w:b/>
          <w:sz w:val="24"/>
        </w:rPr>
        <w:lastRenderedPageBreak/>
        <w:t>Програм рада Школског одбора</w:t>
      </w:r>
      <w:bookmarkEnd w:id="62"/>
    </w:p>
    <w:p w14:paraId="68ECEBC7" w14:textId="77777777" w:rsidR="00AC5506" w:rsidRPr="007B3B84" w:rsidRDefault="00AC5506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CS"/>
        </w:rPr>
      </w:pPr>
    </w:p>
    <w:p w14:paraId="48892BC9" w14:textId="1FA71C14" w:rsidR="008878F8" w:rsidRPr="007B3B84" w:rsidRDefault="008878F8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Школски одбор је орган управљања школом. Чланове органа управљања установе имену</w:t>
      </w:r>
      <w:r w:rsidRPr="007B3B84">
        <w:rPr>
          <w:rFonts w:asciiTheme="minorHAnsi" w:hAnsiTheme="minorHAnsi" w:cstheme="minorHAnsi"/>
        </w:rPr>
        <w:t>j</w:t>
      </w:r>
      <w:r w:rsidRPr="007B3B84">
        <w:rPr>
          <w:rFonts w:asciiTheme="minorHAnsi" w:hAnsiTheme="minorHAnsi" w:cstheme="minorHAnsi"/>
          <w:lang w:val="ru-RU"/>
        </w:rPr>
        <w:t xml:space="preserve">е и разрешава скупштина </w:t>
      </w:r>
      <w:r w:rsidRPr="007B3B84">
        <w:rPr>
          <w:rFonts w:asciiTheme="minorHAnsi" w:hAnsiTheme="minorHAnsi" w:cstheme="minorHAnsi"/>
        </w:rPr>
        <w:t>j</w:t>
      </w:r>
      <w:r w:rsidRPr="007B3B84">
        <w:rPr>
          <w:rFonts w:asciiTheme="minorHAnsi" w:hAnsiTheme="minorHAnsi" w:cstheme="minorHAnsi"/>
          <w:lang w:val="ru-RU"/>
        </w:rPr>
        <w:t>единице локалнесамоуправе.</w:t>
      </w:r>
    </w:p>
    <w:p w14:paraId="5161A831" w14:textId="77777777" w:rsidR="008878F8" w:rsidRPr="007B3B84" w:rsidRDefault="008878F8" w:rsidP="00A916B6">
      <w:pPr>
        <w:pStyle w:val="BodyTextIndent2"/>
        <w:ind w:firstLine="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Школски одбор броји 9 чланова (по 3 представника запослених, родитеља и јединице локалне самоуправе). Чланови школског одбора ОШ ''Душко Радовић'' су:</w:t>
      </w:r>
    </w:p>
    <w:p w14:paraId="2A7E4867" w14:textId="7F030470" w:rsidR="00D378EC" w:rsidRPr="007B3B84" w:rsidRDefault="00E2443C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Јелена Кочановић</w:t>
      </w:r>
      <w:r w:rsidR="008878F8" w:rsidRPr="007B3B84">
        <w:rPr>
          <w:rFonts w:asciiTheme="minorHAnsi" w:hAnsiTheme="minorHAnsi" w:cstheme="minorHAnsi"/>
          <w:sz w:val="24"/>
        </w:rPr>
        <w:t xml:space="preserve">, </w:t>
      </w:r>
      <w:r w:rsidR="00D378EC" w:rsidRPr="007B3B84">
        <w:rPr>
          <w:rFonts w:asciiTheme="minorHAnsi" w:hAnsiTheme="minorHAnsi" w:cstheme="minorHAnsi"/>
          <w:sz w:val="24"/>
        </w:rPr>
        <w:t>наставница разредне наставе</w:t>
      </w:r>
    </w:p>
    <w:p w14:paraId="49AC60C6" w14:textId="0F49D387" w:rsidR="008878F8" w:rsidRPr="007B3B84" w:rsidRDefault="00E2443C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Персида Коматина</w:t>
      </w:r>
      <w:r w:rsidR="008878F8" w:rsidRPr="007B3B84">
        <w:rPr>
          <w:rFonts w:asciiTheme="minorHAnsi" w:hAnsiTheme="minorHAnsi" w:cstheme="minorHAnsi"/>
          <w:sz w:val="24"/>
        </w:rPr>
        <w:t>, професор</w:t>
      </w:r>
      <w:r w:rsidRPr="007B3B84">
        <w:rPr>
          <w:rFonts w:asciiTheme="minorHAnsi" w:hAnsiTheme="minorHAnsi" w:cstheme="minorHAnsi"/>
          <w:sz w:val="24"/>
          <w:lang w:val="sr-Cyrl-RS"/>
        </w:rPr>
        <w:t>ка ликовне културе</w:t>
      </w:r>
    </w:p>
    <w:p w14:paraId="75095F19" w14:textId="19F12DC6" w:rsidR="008878F8" w:rsidRPr="007B3B84" w:rsidRDefault="00E2443C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Андреј Ловчевић</w:t>
      </w:r>
      <w:r w:rsidR="00D378EC" w:rsidRPr="007B3B84">
        <w:rPr>
          <w:rFonts w:asciiTheme="minorHAnsi" w:hAnsiTheme="minorHAnsi" w:cstheme="minorHAnsi"/>
          <w:sz w:val="24"/>
        </w:rPr>
        <w:t xml:space="preserve">, </w:t>
      </w:r>
      <w:r w:rsidR="00BB09DD" w:rsidRPr="007B3B84">
        <w:rPr>
          <w:rFonts w:asciiTheme="minorHAnsi" w:hAnsiTheme="minorHAnsi" w:cstheme="minorHAnsi"/>
          <w:sz w:val="24"/>
          <w:lang w:val="sr-Cyrl-RS"/>
        </w:rPr>
        <w:t xml:space="preserve">професор </w:t>
      </w:r>
      <w:r w:rsidRPr="007B3B84">
        <w:rPr>
          <w:rFonts w:asciiTheme="minorHAnsi" w:hAnsiTheme="minorHAnsi" w:cstheme="minorHAnsi"/>
          <w:sz w:val="24"/>
          <w:lang w:val="sr-Cyrl-RS"/>
        </w:rPr>
        <w:t>физичке културе</w:t>
      </w:r>
    </w:p>
    <w:p w14:paraId="039233C1" w14:textId="42C9BACF" w:rsidR="008878F8" w:rsidRPr="007B3B84" w:rsidRDefault="00386D4C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Милица Петровић</w:t>
      </w:r>
      <w:r w:rsidR="008878F8" w:rsidRPr="007B3B84">
        <w:rPr>
          <w:rFonts w:asciiTheme="minorHAnsi" w:hAnsiTheme="minorHAnsi" w:cstheme="minorHAnsi"/>
          <w:sz w:val="24"/>
        </w:rPr>
        <w:t xml:space="preserve"> ,представни</w:t>
      </w:r>
      <w:r w:rsidR="00BB09DD" w:rsidRPr="007B3B84">
        <w:rPr>
          <w:rFonts w:asciiTheme="minorHAnsi" w:hAnsiTheme="minorHAnsi" w:cstheme="minorHAnsi"/>
          <w:sz w:val="24"/>
          <w:lang w:val="sr-Cyrl-RS"/>
        </w:rPr>
        <w:t>ца</w:t>
      </w:r>
      <w:r w:rsidR="008878F8" w:rsidRPr="007B3B84">
        <w:rPr>
          <w:rFonts w:asciiTheme="minorHAnsi" w:hAnsiTheme="minorHAnsi" w:cstheme="minorHAnsi"/>
          <w:sz w:val="24"/>
        </w:rPr>
        <w:t xml:space="preserve"> родитеља</w:t>
      </w:r>
    </w:p>
    <w:p w14:paraId="1AD8155C" w14:textId="77777777" w:rsidR="008878F8" w:rsidRPr="007B3B84" w:rsidRDefault="00386D4C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Ивица Лазареви</w:t>
      </w:r>
      <w:r w:rsidR="008878F8" w:rsidRPr="007B3B84">
        <w:rPr>
          <w:rFonts w:asciiTheme="minorHAnsi" w:hAnsiTheme="minorHAnsi" w:cstheme="minorHAnsi"/>
          <w:sz w:val="24"/>
        </w:rPr>
        <w:t>ћ, представник родитеља</w:t>
      </w:r>
    </w:p>
    <w:p w14:paraId="6EB81E45" w14:textId="6CE5ADA5" w:rsidR="008878F8" w:rsidRPr="007B3B84" w:rsidRDefault="005201FE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Ивана Деспотовић</w:t>
      </w:r>
      <w:r w:rsidR="008878F8" w:rsidRPr="007B3B84">
        <w:rPr>
          <w:rFonts w:asciiTheme="minorHAnsi" w:hAnsiTheme="minorHAnsi" w:cstheme="minorHAnsi"/>
          <w:sz w:val="24"/>
        </w:rPr>
        <w:t>, представник родитеља</w:t>
      </w:r>
    </w:p>
    <w:p w14:paraId="286E3195" w14:textId="0373E3ED" w:rsidR="008878F8" w:rsidRPr="007B3B84" w:rsidRDefault="005201FE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Ивана Марковић</w:t>
      </w:r>
      <w:r w:rsidR="008878F8" w:rsidRPr="007B3B84">
        <w:rPr>
          <w:rFonts w:asciiTheme="minorHAnsi" w:hAnsiTheme="minorHAnsi" w:cstheme="minorHAnsi"/>
          <w:sz w:val="24"/>
        </w:rPr>
        <w:t>, представни</w:t>
      </w:r>
      <w:r w:rsidR="00BB09DD" w:rsidRPr="007B3B84">
        <w:rPr>
          <w:rFonts w:asciiTheme="minorHAnsi" w:hAnsiTheme="minorHAnsi" w:cstheme="minorHAnsi"/>
          <w:sz w:val="24"/>
          <w:lang w:val="sr-Cyrl-RS"/>
        </w:rPr>
        <w:t>ца</w:t>
      </w:r>
      <w:r w:rsidR="008878F8" w:rsidRPr="007B3B84">
        <w:rPr>
          <w:rFonts w:asciiTheme="minorHAnsi" w:hAnsiTheme="minorHAnsi" w:cstheme="minorHAnsi"/>
          <w:sz w:val="24"/>
        </w:rPr>
        <w:t xml:space="preserve"> локалне самоуправе</w:t>
      </w:r>
    </w:p>
    <w:p w14:paraId="2670E5FD" w14:textId="73981EEA" w:rsidR="008878F8" w:rsidRPr="007B3B84" w:rsidRDefault="00386D4C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Жељка Борјан</w:t>
      </w:r>
      <w:r w:rsidR="008878F8" w:rsidRPr="007B3B84">
        <w:rPr>
          <w:rFonts w:asciiTheme="minorHAnsi" w:hAnsiTheme="minorHAnsi" w:cstheme="minorHAnsi"/>
          <w:sz w:val="24"/>
        </w:rPr>
        <w:t>, представни</w:t>
      </w:r>
      <w:r w:rsidR="00BB09DD" w:rsidRPr="007B3B84">
        <w:rPr>
          <w:rFonts w:asciiTheme="minorHAnsi" w:hAnsiTheme="minorHAnsi" w:cstheme="minorHAnsi"/>
          <w:sz w:val="24"/>
          <w:lang w:val="sr-Cyrl-RS"/>
        </w:rPr>
        <w:t>ца</w:t>
      </w:r>
      <w:r w:rsidR="008878F8" w:rsidRPr="007B3B84">
        <w:rPr>
          <w:rFonts w:asciiTheme="minorHAnsi" w:hAnsiTheme="minorHAnsi" w:cstheme="minorHAnsi"/>
          <w:sz w:val="24"/>
        </w:rPr>
        <w:t xml:space="preserve"> локалне самоуправе</w:t>
      </w:r>
    </w:p>
    <w:p w14:paraId="5433F1FA" w14:textId="638982D1" w:rsidR="008878F8" w:rsidRPr="007B3B84" w:rsidRDefault="005201FE" w:rsidP="00550604">
      <w:pPr>
        <w:pStyle w:val="BodyTextIndent2"/>
        <w:numPr>
          <w:ilvl w:val="0"/>
          <w:numId w:val="43"/>
        </w:numPr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Љиљана Живановић,</w:t>
      </w:r>
      <w:r w:rsidR="008878F8" w:rsidRPr="007B3B84">
        <w:rPr>
          <w:rFonts w:asciiTheme="minorHAnsi" w:hAnsiTheme="minorHAnsi" w:cstheme="minorHAnsi"/>
          <w:sz w:val="24"/>
        </w:rPr>
        <w:t xml:space="preserve"> представник локалне самоуправе</w:t>
      </w:r>
    </w:p>
    <w:p w14:paraId="67D6E034" w14:textId="63C1B07D" w:rsidR="008878F8" w:rsidRPr="007B3B84" w:rsidRDefault="008878F8" w:rsidP="00A916B6">
      <w:pPr>
        <w:pStyle w:val="BodyTextIndent2"/>
        <w:rPr>
          <w:rFonts w:asciiTheme="minorHAnsi" w:hAnsiTheme="minorHAnsi" w:cstheme="minorHAnsi"/>
          <w:sz w:val="24"/>
        </w:rPr>
      </w:pPr>
    </w:p>
    <w:p w14:paraId="396429AC" w14:textId="4D2FEAF9" w:rsidR="008878F8" w:rsidRPr="007B3B84" w:rsidRDefault="008878F8" w:rsidP="00A916B6">
      <w:pPr>
        <w:pStyle w:val="BodyTextIndent2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Школски одбор именује се на четири године.</w:t>
      </w:r>
    </w:p>
    <w:p w14:paraId="425642A0" w14:textId="77777777" w:rsidR="002E7D77" w:rsidRPr="007B3B84" w:rsidRDefault="002E7D77" w:rsidP="00A916B6">
      <w:pPr>
        <w:pStyle w:val="BodyTextIndent2"/>
        <w:rPr>
          <w:rFonts w:asciiTheme="minorHAnsi" w:hAnsiTheme="minorHAnsi" w:cstheme="minorHAnsi"/>
          <w:sz w:val="24"/>
        </w:rPr>
      </w:pPr>
    </w:p>
    <w:p w14:paraId="529F6BD9" w14:textId="77777777" w:rsidR="008878F8" w:rsidRPr="007B3B84" w:rsidRDefault="008878F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Основни послови и задаци Школског одбора су:</w:t>
      </w:r>
    </w:p>
    <w:p w14:paraId="48F93ECB" w14:textId="77777777" w:rsidR="008878F8" w:rsidRPr="007B3B84" w:rsidRDefault="008878F8" w:rsidP="00550604">
      <w:pPr>
        <w:pStyle w:val="BodyText"/>
        <w:numPr>
          <w:ilvl w:val="0"/>
          <w:numId w:val="15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према законским прописима да благовремено доноси одлуке како би се рад школе нормално одвијао</w:t>
      </w:r>
    </w:p>
    <w:p w14:paraId="1CEADF38" w14:textId="77777777" w:rsidR="008878F8" w:rsidRPr="007B3B84" w:rsidRDefault="008878F8" w:rsidP="00550604">
      <w:pPr>
        <w:pStyle w:val="BodyText"/>
        <w:numPr>
          <w:ilvl w:val="0"/>
          <w:numId w:val="15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брине о материјалном пословању и побољшању материјалних услова школе</w:t>
      </w:r>
    </w:p>
    <w:p w14:paraId="79822947" w14:textId="77777777" w:rsidR="008878F8" w:rsidRPr="007B3B84" w:rsidRDefault="008878F8" w:rsidP="00550604">
      <w:pPr>
        <w:pStyle w:val="BodyText"/>
        <w:numPr>
          <w:ilvl w:val="0"/>
          <w:numId w:val="15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 извештаје о раду школе, о ужестручним налазима надзорничке службе и инспекцијске службе</w:t>
      </w:r>
    </w:p>
    <w:p w14:paraId="11768301" w14:textId="77777777" w:rsidR="008878F8" w:rsidRPr="007B3B84" w:rsidRDefault="008878F8" w:rsidP="00550604">
      <w:pPr>
        <w:pStyle w:val="BodyText"/>
        <w:numPr>
          <w:ilvl w:val="0"/>
          <w:numId w:val="15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 извештај о раду директора школе и даје своје мишљење о раду директора школе</w:t>
      </w:r>
    </w:p>
    <w:p w14:paraId="0A8C7ABC" w14:textId="77777777" w:rsidR="008878F8" w:rsidRPr="007B3B84" w:rsidRDefault="008878F8" w:rsidP="00550604">
      <w:pPr>
        <w:pStyle w:val="BodyText"/>
        <w:numPr>
          <w:ilvl w:val="0"/>
          <w:numId w:val="15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расправља о жалбама у првом степену које су упућене школи у области рада и радних обавеза</w:t>
      </w:r>
    </w:p>
    <w:p w14:paraId="4A4D28B5" w14:textId="77777777" w:rsidR="008878F8" w:rsidRPr="007B3B84" w:rsidRDefault="008878F8" w:rsidP="00550604">
      <w:pPr>
        <w:pStyle w:val="BodyText"/>
        <w:numPr>
          <w:ilvl w:val="0"/>
          <w:numId w:val="15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 и друга питања утврђена актом о оснивању и статутом школе</w:t>
      </w:r>
    </w:p>
    <w:p w14:paraId="0D1F7A41" w14:textId="77777777" w:rsidR="008878F8" w:rsidRPr="007B3B84" w:rsidRDefault="008878F8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57B1FBEE" w14:textId="7776A628" w:rsidR="008878F8" w:rsidRPr="007B3B84" w:rsidRDefault="00804CA6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 школској 20</w:t>
      </w:r>
      <w:r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5</w:t>
      </w:r>
      <w:r w:rsidR="007B1E50" w:rsidRPr="007B3B84">
        <w:rPr>
          <w:rFonts w:asciiTheme="minorHAnsi" w:hAnsiTheme="minorHAnsi" w:cstheme="minorHAnsi"/>
          <w:sz w:val="24"/>
        </w:rPr>
        <w:t>/20</w:t>
      </w:r>
      <w:r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6</w:t>
      </w:r>
      <w:r w:rsidR="008878F8" w:rsidRPr="007B3B84">
        <w:rPr>
          <w:rFonts w:asciiTheme="minorHAnsi" w:hAnsiTheme="minorHAnsi" w:cstheme="minorHAnsi"/>
          <w:sz w:val="24"/>
        </w:rPr>
        <w:t>. години Школски одбор ће реализовати своје послове и задатке кроз следеће седнице:</w:t>
      </w:r>
    </w:p>
    <w:p w14:paraId="621ACFB2" w14:textId="77777777" w:rsidR="008878F8" w:rsidRPr="007B3B84" w:rsidRDefault="008878F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i/>
          <w:sz w:val="24"/>
        </w:rPr>
      </w:pPr>
      <w:r w:rsidRPr="007B3B84">
        <w:rPr>
          <w:rFonts w:asciiTheme="minorHAnsi" w:hAnsiTheme="minorHAnsi" w:cstheme="minorHAnsi"/>
          <w:b/>
          <w:i/>
          <w:sz w:val="24"/>
        </w:rPr>
        <w:t>АВГУСТ:</w:t>
      </w:r>
    </w:p>
    <w:p w14:paraId="399ED1A1" w14:textId="77777777" w:rsidR="008878F8" w:rsidRPr="007B3B84" w:rsidRDefault="00E53A44" w:rsidP="00550604">
      <w:pPr>
        <w:pStyle w:val="BodyText"/>
        <w:numPr>
          <w:ilvl w:val="0"/>
          <w:numId w:val="10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Решав</w:t>
      </w:r>
      <w:r w:rsidR="008878F8" w:rsidRPr="007B3B84">
        <w:rPr>
          <w:rFonts w:asciiTheme="minorHAnsi" w:hAnsiTheme="minorHAnsi" w:cstheme="minorHAnsi"/>
          <w:sz w:val="24"/>
        </w:rPr>
        <w:t>ање кадровских питања</w:t>
      </w:r>
    </w:p>
    <w:p w14:paraId="1CDCF1E5" w14:textId="77777777" w:rsidR="008878F8" w:rsidRPr="007B3B84" w:rsidRDefault="008878F8" w:rsidP="00550604">
      <w:pPr>
        <w:pStyle w:val="BodyText"/>
        <w:numPr>
          <w:ilvl w:val="0"/>
          <w:numId w:val="10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Припремљеност школе за почетак нове школске године</w:t>
      </w:r>
    </w:p>
    <w:p w14:paraId="6338A0F3" w14:textId="77777777" w:rsidR="008878F8" w:rsidRPr="007B3B84" w:rsidRDefault="008878F8" w:rsidP="00550604">
      <w:pPr>
        <w:pStyle w:val="BodyText"/>
        <w:numPr>
          <w:ilvl w:val="0"/>
          <w:numId w:val="10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Издавање простора у закуп</w:t>
      </w:r>
    </w:p>
    <w:p w14:paraId="0E83846A" w14:textId="77777777" w:rsidR="008878F8" w:rsidRPr="007B3B84" w:rsidRDefault="008878F8" w:rsidP="00550604">
      <w:pPr>
        <w:pStyle w:val="BodyText"/>
        <w:numPr>
          <w:ilvl w:val="0"/>
          <w:numId w:val="10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самовредновању</w:t>
      </w:r>
    </w:p>
    <w:p w14:paraId="667B8CD4" w14:textId="77777777" w:rsidR="008878F8" w:rsidRPr="007B3B84" w:rsidRDefault="008878F8" w:rsidP="00A916B6">
      <w:pPr>
        <w:pStyle w:val="BodyText"/>
        <w:spacing w:before="120"/>
        <w:ind w:left="1440"/>
        <w:jc w:val="both"/>
        <w:rPr>
          <w:rFonts w:asciiTheme="minorHAnsi" w:hAnsiTheme="minorHAnsi" w:cstheme="minorHAnsi"/>
          <w:b/>
          <w:i/>
          <w:sz w:val="24"/>
        </w:rPr>
      </w:pPr>
    </w:p>
    <w:p w14:paraId="2CD6954E" w14:textId="77777777" w:rsidR="008878F8" w:rsidRPr="007B3B84" w:rsidRDefault="008878F8" w:rsidP="00A916B6">
      <w:pPr>
        <w:pStyle w:val="BodyText"/>
        <w:spacing w:before="120"/>
        <w:ind w:left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b/>
          <w:i/>
          <w:sz w:val="24"/>
        </w:rPr>
        <w:t>СЕПТЕМБАР:</w:t>
      </w:r>
    </w:p>
    <w:p w14:paraId="3F2AA794" w14:textId="385DAE43" w:rsidR="008878F8" w:rsidRPr="007B3B84" w:rsidRDefault="008878F8" w:rsidP="00550604">
      <w:pPr>
        <w:pStyle w:val="BodyText"/>
        <w:numPr>
          <w:ilvl w:val="0"/>
          <w:numId w:val="4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Усвајање Годишњег</w:t>
      </w:r>
      <w:r w:rsidR="007B1E50" w:rsidRPr="007B3B84">
        <w:rPr>
          <w:rFonts w:asciiTheme="minorHAnsi" w:hAnsiTheme="minorHAnsi" w:cstheme="minorHAnsi"/>
          <w:sz w:val="24"/>
        </w:rPr>
        <w:t xml:space="preserve"> плана рада школе за школску 20</w:t>
      </w:r>
      <w:r w:rsidR="007B1E50"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5/</w:t>
      </w:r>
      <w:r w:rsidRPr="007B3B84">
        <w:rPr>
          <w:rFonts w:asciiTheme="minorHAnsi" w:hAnsiTheme="minorHAnsi" w:cstheme="minorHAnsi"/>
          <w:sz w:val="24"/>
        </w:rPr>
        <w:t>20</w:t>
      </w:r>
      <w:r w:rsidR="007B1E50"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6</w:t>
      </w:r>
      <w:r w:rsidRPr="007B3B84">
        <w:rPr>
          <w:rFonts w:asciiTheme="minorHAnsi" w:hAnsiTheme="minorHAnsi" w:cstheme="minorHAnsi"/>
          <w:sz w:val="24"/>
        </w:rPr>
        <w:t>. годину</w:t>
      </w:r>
    </w:p>
    <w:p w14:paraId="59145174" w14:textId="164118E6" w:rsidR="008878F8" w:rsidRPr="007B3B84" w:rsidRDefault="008878F8" w:rsidP="00550604">
      <w:pPr>
        <w:pStyle w:val="BodyText"/>
        <w:numPr>
          <w:ilvl w:val="0"/>
          <w:numId w:val="4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Усвајање Извештаја о раду школе за школску 20</w:t>
      </w:r>
      <w:r w:rsidR="00BB09DD"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4</w:t>
      </w:r>
      <w:r w:rsidR="007B1E50" w:rsidRPr="007B3B84">
        <w:rPr>
          <w:rFonts w:asciiTheme="minorHAnsi" w:hAnsiTheme="minorHAnsi" w:cstheme="minorHAnsi"/>
          <w:sz w:val="24"/>
        </w:rPr>
        <w:t>/20</w:t>
      </w:r>
      <w:r w:rsidR="007B1E50"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5</w:t>
      </w:r>
      <w:r w:rsidRPr="007B3B84">
        <w:rPr>
          <w:rFonts w:asciiTheme="minorHAnsi" w:hAnsiTheme="minorHAnsi" w:cstheme="minorHAnsi"/>
          <w:sz w:val="24"/>
        </w:rPr>
        <w:t>. годину</w:t>
      </w:r>
    </w:p>
    <w:p w14:paraId="7B85B1BE" w14:textId="71B48B3C" w:rsidR="008878F8" w:rsidRPr="007B3B84" w:rsidRDefault="008878F8" w:rsidP="00550604">
      <w:pPr>
        <w:pStyle w:val="BodyText"/>
        <w:numPr>
          <w:ilvl w:val="0"/>
          <w:numId w:val="4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Усвајање Извештаја о раду директора школе за школску 20</w:t>
      </w:r>
      <w:r w:rsidR="00BB09DD"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4</w:t>
      </w:r>
      <w:r w:rsidR="007B1E50" w:rsidRPr="007B3B84">
        <w:rPr>
          <w:rFonts w:asciiTheme="minorHAnsi" w:hAnsiTheme="minorHAnsi" w:cstheme="minorHAnsi"/>
          <w:sz w:val="24"/>
        </w:rPr>
        <w:t>/20</w:t>
      </w:r>
      <w:r w:rsidR="007B1E50" w:rsidRPr="007B3B84">
        <w:rPr>
          <w:rFonts w:asciiTheme="minorHAnsi" w:hAnsiTheme="minorHAnsi" w:cstheme="minorHAnsi"/>
          <w:sz w:val="24"/>
          <w:lang w:val="sr-Cyrl-RS"/>
        </w:rPr>
        <w:t>2</w:t>
      </w:r>
      <w:r w:rsidR="007B1379" w:rsidRPr="007B3B84">
        <w:rPr>
          <w:rFonts w:asciiTheme="minorHAnsi" w:hAnsiTheme="minorHAnsi" w:cstheme="minorHAnsi"/>
          <w:sz w:val="24"/>
          <w:lang w:val="sr-Cyrl-RS"/>
        </w:rPr>
        <w:t>5</w:t>
      </w:r>
      <w:r w:rsidRPr="007B3B84">
        <w:rPr>
          <w:rFonts w:asciiTheme="minorHAnsi" w:hAnsiTheme="minorHAnsi" w:cstheme="minorHAnsi"/>
          <w:sz w:val="24"/>
        </w:rPr>
        <w:t>. годину.</w:t>
      </w:r>
    </w:p>
    <w:p w14:paraId="5300C7B9" w14:textId="77777777" w:rsidR="008878F8" w:rsidRPr="007B3B84" w:rsidRDefault="008878F8" w:rsidP="00550604">
      <w:pPr>
        <w:pStyle w:val="BodyText"/>
        <w:numPr>
          <w:ilvl w:val="0"/>
          <w:numId w:val="4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Информисање о кадровским питањима и технолошким вишковима</w:t>
      </w:r>
    </w:p>
    <w:p w14:paraId="5FFAEE3B" w14:textId="77777777" w:rsidR="008878F8" w:rsidRPr="007B3B84" w:rsidRDefault="008878F8" w:rsidP="00550604">
      <w:pPr>
        <w:pStyle w:val="BodyText"/>
        <w:numPr>
          <w:ilvl w:val="0"/>
          <w:numId w:val="4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Материјална улагања и инвестиције</w:t>
      </w:r>
    </w:p>
    <w:p w14:paraId="38922819" w14:textId="77777777" w:rsidR="008878F8" w:rsidRPr="007B3B84" w:rsidRDefault="008878F8" w:rsidP="00550604">
      <w:pPr>
        <w:pStyle w:val="BodyText"/>
        <w:numPr>
          <w:ilvl w:val="0"/>
          <w:numId w:val="4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Текућа питања</w:t>
      </w:r>
    </w:p>
    <w:p w14:paraId="5A1918AD" w14:textId="77777777" w:rsidR="008878F8" w:rsidRPr="007B3B84" w:rsidRDefault="008878F8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p w14:paraId="0FD49DA3" w14:textId="77777777" w:rsidR="008878F8" w:rsidRPr="007B3B84" w:rsidRDefault="008878F8" w:rsidP="00A916B6">
      <w:pPr>
        <w:pStyle w:val="BodyText"/>
        <w:spacing w:before="120"/>
        <w:ind w:left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b/>
          <w:i/>
          <w:sz w:val="24"/>
        </w:rPr>
        <w:t>НОВЕМБАР</w:t>
      </w:r>
    </w:p>
    <w:p w14:paraId="6AB02232" w14:textId="77777777" w:rsidR="008878F8" w:rsidRPr="007B3B84" w:rsidRDefault="008878F8" w:rsidP="00550604">
      <w:pPr>
        <w:pStyle w:val="BodyText"/>
        <w:numPr>
          <w:ilvl w:val="0"/>
          <w:numId w:val="1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успеху и владању на првом класификационом периоду</w:t>
      </w:r>
    </w:p>
    <w:p w14:paraId="021CC9E9" w14:textId="77777777" w:rsidR="008878F8" w:rsidRPr="007B3B84" w:rsidRDefault="008878F8" w:rsidP="00550604">
      <w:pPr>
        <w:pStyle w:val="BodyText"/>
        <w:numPr>
          <w:ilvl w:val="0"/>
          <w:numId w:val="1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Материјалне потребе школе и могући извори инвестиција</w:t>
      </w:r>
    </w:p>
    <w:p w14:paraId="257A98C8" w14:textId="77777777" w:rsidR="008878F8" w:rsidRPr="007B3B84" w:rsidRDefault="008878F8" w:rsidP="00550604">
      <w:pPr>
        <w:pStyle w:val="BodyText"/>
        <w:numPr>
          <w:ilvl w:val="0"/>
          <w:numId w:val="1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Формирање комисије за годишњи попис инвентара</w:t>
      </w:r>
    </w:p>
    <w:p w14:paraId="6B43FFC8" w14:textId="77777777" w:rsidR="008878F8" w:rsidRPr="007B3B84" w:rsidRDefault="008878F8" w:rsidP="00550604">
      <w:pPr>
        <w:pStyle w:val="BodyText"/>
        <w:numPr>
          <w:ilvl w:val="0"/>
          <w:numId w:val="1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Текућа питања из области рада школе</w:t>
      </w:r>
    </w:p>
    <w:p w14:paraId="2AB8854F" w14:textId="77777777" w:rsidR="008878F8" w:rsidRPr="007B3B84" w:rsidRDefault="008878F8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p w14:paraId="03DEDFAD" w14:textId="77777777" w:rsidR="008878F8" w:rsidRPr="007B3B84" w:rsidRDefault="008878F8" w:rsidP="00A916B6">
      <w:pPr>
        <w:pStyle w:val="BodyText"/>
        <w:spacing w:before="120"/>
        <w:ind w:left="720"/>
        <w:jc w:val="both"/>
        <w:rPr>
          <w:rFonts w:asciiTheme="minorHAnsi" w:hAnsiTheme="minorHAnsi" w:cstheme="minorHAnsi"/>
          <w:b/>
          <w:i/>
          <w:sz w:val="24"/>
        </w:rPr>
      </w:pPr>
      <w:r w:rsidRPr="007B3B84">
        <w:rPr>
          <w:rFonts w:asciiTheme="minorHAnsi" w:hAnsiTheme="minorHAnsi" w:cstheme="minorHAnsi"/>
          <w:b/>
          <w:i/>
          <w:sz w:val="24"/>
        </w:rPr>
        <w:t>ФЕБРУАР</w:t>
      </w:r>
    </w:p>
    <w:p w14:paraId="18379743" w14:textId="77777777" w:rsidR="008878F8" w:rsidRPr="007B3B84" w:rsidRDefault="008878F8" w:rsidP="00550604">
      <w:pPr>
        <w:pStyle w:val="BodyText"/>
        <w:numPr>
          <w:ilvl w:val="0"/>
          <w:numId w:val="1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завршном рачуну школе и утврђивање финансијског плана за текућу годину</w:t>
      </w:r>
    </w:p>
    <w:p w14:paraId="27B2ADA6" w14:textId="77777777" w:rsidR="008878F8" w:rsidRPr="007B3B84" w:rsidRDefault="008878F8" w:rsidP="00550604">
      <w:pPr>
        <w:pStyle w:val="BodyText"/>
        <w:numPr>
          <w:ilvl w:val="0"/>
          <w:numId w:val="1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успеху и владању ученика на крају првог полугодишта</w:t>
      </w:r>
    </w:p>
    <w:p w14:paraId="0CBC77A6" w14:textId="77777777" w:rsidR="008878F8" w:rsidRPr="007B3B84" w:rsidRDefault="008878F8" w:rsidP="00550604">
      <w:pPr>
        <w:pStyle w:val="BodyText"/>
        <w:numPr>
          <w:ilvl w:val="0"/>
          <w:numId w:val="1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раду школе за прво полугодиште</w:t>
      </w:r>
    </w:p>
    <w:p w14:paraId="3546D394" w14:textId="77777777" w:rsidR="008878F8" w:rsidRPr="007B3B84" w:rsidRDefault="008878F8" w:rsidP="00550604">
      <w:pPr>
        <w:pStyle w:val="BodyText"/>
        <w:numPr>
          <w:ilvl w:val="0"/>
          <w:numId w:val="1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раду директора за прво полугодиште</w:t>
      </w:r>
    </w:p>
    <w:p w14:paraId="792F980C" w14:textId="77777777" w:rsidR="008878F8" w:rsidRPr="007B3B84" w:rsidRDefault="008878F8" w:rsidP="00550604">
      <w:pPr>
        <w:pStyle w:val="BodyText"/>
        <w:numPr>
          <w:ilvl w:val="0"/>
          <w:numId w:val="1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Упознавање Школског одбора са информацијама о одласку ученика на наставу у природи</w:t>
      </w:r>
    </w:p>
    <w:p w14:paraId="31E908E9" w14:textId="77777777" w:rsidR="008878F8" w:rsidRPr="007B3B84" w:rsidRDefault="008878F8" w:rsidP="00550604">
      <w:pPr>
        <w:pStyle w:val="BodyText"/>
        <w:numPr>
          <w:ilvl w:val="0"/>
          <w:numId w:val="1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пописне комисије</w:t>
      </w:r>
    </w:p>
    <w:p w14:paraId="5407928F" w14:textId="77777777" w:rsidR="008878F8" w:rsidRPr="007B3B84" w:rsidRDefault="008878F8" w:rsidP="00550604">
      <w:pPr>
        <w:pStyle w:val="BodyText"/>
        <w:numPr>
          <w:ilvl w:val="0"/>
          <w:numId w:val="12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Текућа питања из области рада школе</w:t>
      </w:r>
    </w:p>
    <w:p w14:paraId="418E4F77" w14:textId="77777777" w:rsidR="008878F8" w:rsidRPr="007B3B84" w:rsidRDefault="008878F8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p w14:paraId="0B8B6811" w14:textId="77777777" w:rsidR="008878F8" w:rsidRPr="007B3B84" w:rsidRDefault="008878F8" w:rsidP="00A916B6">
      <w:pPr>
        <w:pStyle w:val="BodyText"/>
        <w:spacing w:before="120"/>
        <w:ind w:left="720"/>
        <w:jc w:val="both"/>
        <w:rPr>
          <w:rFonts w:asciiTheme="minorHAnsi" w:hAnsiTheme="minorHAnsi" w:cstheme="minorHAnsi"/>
          <w:b/>
          <w:i/>
          <w:sz w:val="24"/>
        </w:rPr>
      </w:pPr>
      <w:r w:rsidRPr="007B3B84">
        <w:rPr>
          <w:rFonts w:asciiTheme="minorHAnsi" w:hAnsiTheme="minorHAnsi" w:cstheme="minorHAnsi"/>
          <w:b/>
          <w:i/>
          <w:sz w:val="24"/>
        </w:rPr>
        <w:t>АПРИЛ</w:t>
      </w:r>
    </w:p>
    <w:p w14:paraId="7E2413DD" w14:textId="77777777" w:rsidR="008878F8" w:rsidRPr="007B3B84" w:rsidRDefault="008878F8" w:rsidP="00550604">
      <w:pPr>
        <w:pStyle w:val="BodyText"/>
        <w:numPr>
          <w:ilvl w:val="0"/>
          <w:numId w:val="13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успеху и владању на трећем класификационом периоду</w:t>
      </w:r>
    </w:p>
    <w:p w14:paraId="491AEE42" w14:textId="77777777" w:rsidR="008878F8" w:rsidRPr="007B3B84" w:rsidRDefault="008878F8" w:rsidP="00550604">
      <w:pPr>
        <w:pStyle w:val="BodyText"/>
        <w:numPr>
          <w:ilvl w:val="0"/>
          <w:numId w:val="13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резултатима оствареним на такмичењима</w:t>
      </w:r>
    </w:p>
    <w:p w14:paraId="29334640" w14:textId="77777777" w:rsidR="008878F8" w:rsidRPr="007B3B84" w:rsidRDefault="008878F8" w:rsidP="00550604">
      <w:pPr>
        <w:pStyle w:val="BodyText"/>
        <w:numPr>
          <w:ilvl w:val="0"/>
          <w:numId w:val="13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Материјални услови пословања школе</w:t>
      </w:r>
    </w:p>
    <w:p w14:paraId="2F1ACAC9" w14:textId="77777777" w:rsidR="008878F8" w:rsidRPr="007B3B84" w:rsidRDefault="008878F8" w:rsidP="00550604">
      <w:pPr>
        <w:pStyle w:val="BodyText"/>
        <w:numPr>
          <w:ilvl w:val="0"/>
          <w:numId w:val="13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Текућа питања</w:t>
      </w:r>
    </w:p>
    <w:p w14:paraId="31E24A13" w14:textId="77777777" w:rsidR="008878F8" w:rsidRPr="007B3B84" w:rsidRDefault="008878F8" w:rsidP="00A916B6">
      <w:pPr>
        <w:pStyle w:val="BodyText"/>
        <w:spacing w:before="120"/>
        <w:ind w:left="1440"/>
        <w:jc w:val="both"/>
        <w:rPr>
          <w:rFonts w:asciiTheme="minorHAnsi" w:hAnsiTheme="minorHAnsi" w:cstheme="minorHAnsi"/>
          <w:sz w:val="24"/>
        </w:rPr>
      </w:pPr>
    </w:p>
    <w:p w14:paraId="51409890" w14:textId="77777777" w:rsidR="008878F8" w:rsidRPr="007B3B84" w:rsidRDefault="008878F8" w:rsidP="00A916B6">
      <w:pPr>
        <w:pStyle w:val="BodyText"/>
        <w:spacing w:before="120"/>
        <w:ind w:left="720"/>
        <w:jc w:val="both"/>
        <w:rPr>
          <w:rFonts w:asciiTheme="minorHAnsi" w:hAnsiTheme="minorHAnsi" w:cstheme="minorHAnsi"/>
          <w:b/>
          <w:i/>
          <w:sz w:val="24"/>
        </w:rPr>
      </w:pPr>
      <w:r w:rsidRPr="007B3B84">
        <w:rPr>
          <w:rFonts w:asciiTheme="minorHAnsi" w:hAnsiTheme="minorHAnsi" w:cstheme="minorHAnsi"/>
          <w:b/>
          <w:i/>
          <w:sz w:val="24"/>
        </w:rPr>
        <w:t>ЈУН</w:t>
      </w:r>
    </w:p>
    <w:p w14:paraId="3629A81A" w14:textId="77777777" w:rsidR="008878F8" w:rsidRPr="007B3B84" w:rsidRDefault="008878F8" w:rsidP="00550604">
      <w:pPr>
        <w:pStyle w:val="BodyText"/>
        <w:numPr>
          <w:ilvl w:val="0"/>
          <w:numId w:val="1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успеху и владању ученика на крају наставне године</w:t>
      </w:r>
    </w:p>
    <w:p w14:paraId="7722B479" w14:textId="77777777" w:rsidR="008878F8" w:rsidRPr="007B3B84" w:rsidRDefault="008878F8" w:rsidP="00550604">
      <w:pPr>
        <w:pStyle w:val="BodyText"/>
        <w:numPr>
          <w:ilvl w:val="0"/>
          <w:numId w:val="1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реализацији послова и задатака датих Годишњим планом рада школе</w:t>
      </w:r>
    </w:p>
    <w:p w14:paraId="09728DA8" w14:textId="77777777" w:rsidR="008878F8" w:rsidRPr="007B3B84" w:rsidRDefault="008878F8" w:rsidP="00550604">
      <w:pPr>
        <w:pStyle w:val="BodyText"/>
        <w:numPr>
          <w:ilvl w:val="0"/>
          <w:numId w:val="1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изведеним екскурзијама и настави у природи</w:t>
      </w:r>
    </w:p>
    <w:p w14:paraId="0AB117B6" w14:textId="77777777" w:rsidR="008878F8" w:rsidRPr="007B3B84" w:rsidRDefault="008878F8" w:rsidP="00550604">
      <w:pPr>
        <w:pStyle w:val="BodyText"/>
        <w:numPr>
          <w:ilvl w:val="0"/>
          <w:numId w:val="1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остваривању плана стручног усавршавања</w:t>
      </w:r>
    </w:p>
    <w:p w14:paraId="46E76501" w14:textId="59ECD104" w:rsidR="008878F8" w:rsidRPr="007B3B84" w:rsidRDefault="008878F8" w:rsidP="00550604">
      <w:pPr>
        <w:pStyle w:val="BodyText"/>
        <w:numPr>
          <w:ilvl w:val="0"/>
          <w:numId w:val="1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Усвајање плана и програма екскурзија и </w:t>
      </w:r>
      <w:r w:rsidR="007B1E50" w:rsidRPr="007B3B84">
        <w:rPr>
          <w:rFonts w:asciiTheme="minorHAnsi" w:hAnsiTheme="minorHAnsi" w:cstheme="minorHAnsi"/>
          <w:sz w:val="24"/>
        </w:rPr>
        <w:t>наставе у природи за школску 20</w:t>
      </w:r>
      <w:r w:rsidR="007B1E50" w:rsidRPr="007B3B84">
        <w:rPr>
          <w:rFonts w:asciiTheme="minorHAnsi" w:hAnsiTheme="minorHAnsi" w:cstheme="minorHAnsi"/>
          <w:sz w:val="24"/>
          <w:lang w:val="sr-Cyrl-RS"/>
        </w:rPr>
        <w:t>2</w:t>
      </w:r>
      <w:r w:rsidR="00FF7518">
        <w:rPr>
          <w:rFonts w:asciiTheme="minorHAnsi" w:hAnsiTheme="minorHAnsi" w:cstheme="minorHAnsi"/>
          <w:sz w:val="24"/>
          <w:lang w:val="sr-Cyrl-RS"/>
        </w:rPr>
        <w:t>5</w:t>
      </w:r>
      <w:r w:rsidR="007B1E50" w:rsidRPr="007B3B84">
        <w:rPr>
          <w:rFonts w:asciiTheme="minorHAnsi" w:hAnsiTheme="minorHAnsi" w:cstheme="minorHAnsi"/>
          <w:sz w:val="24"/>
        </w:rPr>
        <w:t>/202</w:t>
      </w:r>
      <w:r w:rsidR="00FF7518">
        <w:rPr>
          <w:rFonts w:asciiTheme="minorHAnsi" w:hAnsiTheme="minorHAnsi" w:cstheme="minorHAnsi"/>
          <w:sz w:val="24"/>
          <w:lang w:val="sr-Cyrl-RS"/>
        </w:rPr>
        <w:t>6</w:t>
      </w:r>
      <w:r w:rsidRPr="007B3B84">
        <w:rPr>
          <w:rFonts w:asciiTheme="minorHAnsi" w:hAnsiTheme="minorHAnsi" w:cstheme="minorHAnsi"/>
          <w:sz w:val="24"/>
        </w:rPr>
        <w:t>. годину</w:t>
      </w:r>
    </w:p>
    <w:p w14:paraId="361AA092" w14:textId="77777777" w:rsidR="008878F8" w:rsidRPr="007B3B84" w:rsidRDefault="008878F8" w:rsidP="00550604">
      <w:pPr>
        <w:pStyle w:val="BodyText"/>
        <w:numPr>
          <w:ilvl w:val="0"/>
          <w:numId w:val="1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Разматрање могућности инвестиционог улагања у стварање услова за бољи рад у наредној школској години</w:t>
      </w:r>
    </w:p>
    <w:p w14:paraId="368EC646" w14:textId="77777777" w:rsidR="008878F8" w:rsidRPr="007B3B84" w:rsidRDefault="008878F8" w:rsidP="00550604">
      <w:pPr>
        <w:pStyle w:val="BodyText"/>
        <w:numPr>
          <w:ilvl w:val="0"/>
          <w:numId w:val="1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Именовање чланова Стручног актива за развојно планирање</w:t>
      </w:r>
    </w:p>
    <w:p w14:paraId="71DFAF07" w14:textId="77777777" w:rsidR="00AC5506" w:rsidRPr="007B3B84" w:rsidRDefault="00AC5506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p w14:paraId="1E593EFA" w14:textId="641E1A31" w:rsidR="008878F8" w:rsidRPr="007B3B84" w:rsidRDefault="008878F8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Школски одбор ће по потреби одржати и више седница у току школске године уколико се за то укаже потреба, а сходно Пословнику о раду Школског одбора.</w:t>
      </w:r>
    </w:p>
    <w:p w14:paraId="148E78C5" w14:textId="77777777" w:rsidR="008402F0" w:rsidRPr="007B3B84" w:rsidRDefault="008402F0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p w14:paraId="6A010BCF" w14:textId="77777777" w:rsidR="002E7D77" w:rsidRPr="007B3B84" w:rsidRDefault="002E7D77" w:rsidP="00A916B6">
      <w:pPr>
        <w:jc w:val="both"/>
        <w:rPr>
          <w:rFonts w:asciiTheme="minorHAnsi" w:hAnsiTheme="minorHAnsi" w:cstheme="minorHAnsi"/>
          <w:b/>
          <w:color w:val="FFFFFF" w:themeColor="background1"/>
          <w:lang w:val="sr-Cyrl-CS"/>
        </w:rPr>
      </w:pPr>
    </w:p>
    <w:p w14:paraId="5D37CDD1" w14:textId="77777777" w:rsidR="00D62C0D" w:rsidRPr="007B3B84" w:rsidRDefault="00D62C0D" w:rsidP="00A916B6">
      <w:pPr>
        <w:pStyle w:val="Heading1"/>
        <w:jc w:val="both"/>
        <w:rPr>
          <w:rFonts w:asciiTheme="minorHAnsi" w:hAnsiTheme="minorHAnsi" w:cstheme="minorHAnsi"/>
          <w:sz w:val="24"/>
        </w:rPr>
      </w:pPr>
      <w:bookmarkStart w:id="63" w:name="_Toc208567376"/>
      <w:r w:rsidRPr="007B3B84">
        <w:rPr>
          <w:rFonts w:asciiTheme="minorHAnsi" w:hAnsiTheme="minorHAnsi" w:cstheme="minorHAnsi"/>
          <w:sz w:val="24"/>
        </w:rPr>
        <w:t>ПРОГРАМ РАДА СТРУЧНИХ ВЕЋА</w:t>
      </w:r>
      <w:bookmarkEnd w:id="63"/>
    </w:p>
    <w:p w14:paraId="7E676E30" w14:textId="77777777" w:rsidR="00BD50CF" w:rsidRPr="007B3B84" w:rsidRDefault="00BD50CF" w:rsidP="00A916B6">
      <w:pPr>
        <w:jc w:val="both"/>
        <w:rPr>
          <w:rFonts w:asciiTheme="minorHAnsi" w:hAnsiTheme="minorHAnsi" w:cstheme="minorHAnsi"/>
        </w:rPr>
      </w:pPr>
    </w:p>
    <w:p w14:paraId="4B6F7601" w14:textId="772DC003" w:rsidR="00F80D5A" w:rsidRPr="007B3B84" w:rsidRDefault="00D62C0D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64" w:name="_Toc208567377"/>
      <w:r w:rsidRPr="007B3B84">
        <w:rPr>
          <w:rFonts w:asciiTheme="minorHAnsi" w:hAnsiTheme="minorHAnsi" w:cstheme="minorHAnsi"/>
          <w:b/>
          <w:sz w:val="24"/>
        </w:rPr>
        <w:t>Програм рада стручног већа за разредну наставу</w:t>
      </w:r>
      <w:bookmarkEnd w:id="64"/>
    </w:p>
    <w:p w14:paraId="2C90E0B4" w14:textId="2972C35D" w:rsidR="00BD50CF" w:rsidRPr="007B3B84" w:rsidRDefault="00BD50CF" w:rsidP="00A916B6">
      <w:pPr>
        <w:jc w:val="both"/>
        <w:rPr>
          <w:rFonts w:asciiTheme="minorHAnsi" w:hAnsiTheme="minorHAnsi" w:cstheme="minorHAnsi"/>
          <w:lang w:val="sr-Cyrl-RS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5"/>
        <w:gridCol w:w="5025"/>
      </w:tblGrid>
      <w:tr w:rsidR="00D00841" w:rsidRPr="007B3B84" w14:paraId="23368E57" w14:textId="77777777" w:rsidTr="00D00841">
        <w:trPr>
          <w:trHeight w:val="214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29B84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АВГУСТ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515E2" w14:textId="77777777" w:rsidR="00D00841" w:rsidRPr="007B3B84" w:rsidRDefault="00D00841" w:rsidP="00550604">
            <w:pPr>
              <w:numPr>
                <w:ilvl w:val="0"/>
                <w:numId w:val="180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Избор руководства Актива учитеља </w:t>
            </w:r>
          </w:p>
          <w:p w14:paraId="69854D8D" w14:textId="77777777" w:rsidR="00D00841" w:rsidRPr="007B3B84" w:rsidRDefault="00D00841" w:rsidP="00550604">
            <w:pPr>
              <w:numPr>
                <w:ilvl w:val="0"/>
                <w:numId w:val="181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и реализација пријема првака </w:t>
            </w:r>
          </w:p>
          <w:p w14:paraId="39FCFAE1" w14:textId="77777777" w:rsidR="00D00841" w:rsidRPr="007B3B84" w:rsidRDefault="00D00841" w:rsidP="00550604">
            <w:pPr>
              <w:numPr>
                <w:ilvl w:val="0"/>
                <w:numId w:val="182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Доношење плана употребе постојећих и набавка нових наставних средстава и дидактичког материјала </w:t>
            </w:r>
          </w:p>
          <w:p w14:paraId="39316FB7" w14:textId="77777777" w:rsidR="00D00841" w:rsidRPr="007B3B84" w:rsidRDefault="00D00841" w:rsidP="00550604">
            <w:pPr>
              <w:numPr>
                <w:ilvl w:val="0"/>
                <w:numId w:val="183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Избор дестинација за извођење екскурзија и наставе у природи </w:t>
            </w:r>
          </w:p>
          <w:p w14:paraId="3897A17D" w14:textId="77777777" w:rsidR="00D00841" w:rsidRPr="007B3B84" w:rsidRDefault="00D00841" w:rsidP="00550604">
            <w:pPr>
              <w:numPr>
                <w:ilvl w:val="0"/>
                <w:numId w:val="184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Распоред дежурства наставника </w:t>
            </w:r>
          </w:p>
          <w:p w14:paraId="2C1B025E" w14:textId="77777777" w:rsidR="00D00841" w:rsidRPr="007B3B84" w:rsidRDefault="00D00841" w:rsidP="00550604">
            <w:pPr>
              <w:numPr>
                <w:ilvl w:val="0"/>
                <w:numId w:val="185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септембар </w:t>
            </w:r>
          </w:p>
        </w:tc>
      </w:tr>
      <w:tr w:rsidR="00D00841" w:rsidRPr="007B3B84" w14:paraId="2FFA22DA" w14:textId="77777777" w:rsidTr="00D00841">
        <w:trPr>
          <w:trHeight w:val="202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FF704D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СЕПТЕМБАР </w:t>
            </w:r>
          </w:p>
          <w:p w14:paraId="28842BDE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  <w:p w14:paraId="71939AB8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  <w:p w14:paraId="46A37217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  <w:p w14:paraId="075CAFE8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  <w:p w14:paraId="09D4F8B4" w14:textId="77777777" w:rsidR="00D00841" w:rsidRPr="007B3B84" w:rsidRDefault="00D00841">
            <w:pPr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5C551" w14:textId="77777777" w:rsidR="00D00841" w:rsidRPr="007B3B84" w:rsidRDefault="00D00841" w:rsidP="00550604">
            <w:pPr>
              <w:numPr>
                <w:ilvl w:val="0"/>
                <w:numId w:val="186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Усвајање годишњег програма рада Актива учитеља школе </w:t>
            </w:r>
          </w:p>
          <w:p w14:paraId="577F898B" w14:textId="77777777" w:rsidR="00D00841" w:rsidRPr="007B3B84" w:rsidRDefault="00D00841" w:rsidP="00550604">
            <w:pPr>
              <w:numPr>
                <w:ilvl w:val="0"/>
                <w:numId w:val="187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Планирање допунске и додатне наставе и слободних активности </w:t>
            </w:r>
          </w:p>
          <w:p w14:paraId="52CC8086" w14:textId="77777777" w:rsidR="00D00841" w:rsidRPr="007B3B84" w:rsidRDefault="00D00841" w:rsidP="00550604">
            <w:pPr>
              <w:numPr>
                <w:ilvl w:val="0"/>
                <w:numId w:val="188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Избор дечје штампе </w:t>
            </w:r>
          </w:p>
          <w:p w14:paraId="0A6B6528" w14:textId="77777777" w:rsidR="00D00841" w:rsidRPr="007B3B84" w:rsidRDefault="00D00841" w:rsidP="00550604">
            <w:pPr>
              <w:numPr>
                <w:ilvl w:val="0"/>
                <w:numId w:val="189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Планирање угледних и огледних часова </w:t>
            </w:r>
          </w:p>
          <w:p w14:paraId="55146627" w14:textId="77777777" w:rsidR="00D00841" w:rsidRPr="007B3B84" w:rsidRDefault="00D00841" w:rsidP="00550604">
            <w:pPr>
              <w:numPr>
                <w:ilvl w:val="0"/>
                <w:numId w:val="190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Задужења  по Активима поводом Дечје недеље </w:t>
            </w:r>
          </w:p>
          <w:p w14:paraId="0A9FCFF8" w14:textId="77777777" w:rsidR="00D00841" w:rsidRPr="007B3B84" w:rsidRDefault="00D00841" w:rsidP="00550604">
            <w:pPr>
              <w:numPr>
                <w:ilvl w:val="0"/>
                <w:numId w:val="191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Израда месечних оперативних планова за октобар </w:t>
            </w:r>
          </w:p>
        </w:tc>
      </w:tr>
      <w:tr w:rsidR="00D00841" w:rsidRPr="007B3B84" w14:paraId="42BC4957" w14:textId="77777777" w:rsidTr="00D00841">
        <w:trPr>
          <w:trHeight w:val="214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17E328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ОКТОБАР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246D3" w14:textId="77777777" w:rsidR="00D00841" w:rsidRPr="007B3B84" w:rsidRDefault="00D00841" w:rsidP="00550604">
            <w:pPr>
              <w:numPr>
                <w:ilvl w:val="0"/>
                <w:numId w:val="192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Доношење плана иновација и усаглашавање исхода у настави </w:t>
            </w:r>
          </w:p>
          <w:p w14:paraId="48140FED" w14:textId="77777777" w:rsidR="00D00841" w:rsidRPr="007B3B84" w:rsidRDefault="00D00841" w:rsidP="00550604">
            <w:pPr>
              <w:numPr>
                <w:ilvl w:val="0"/>
                <w:numId w:val="193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новембар </w:t>
            </w:r>
          </w:p>
          <w:p w14:paraId="44B3D9EE" w14:textId="77777777" w:rsidR="00D00841" w:rsidRPr="007B3B84" w:rsidRDefault="00D00841" w:rsidP="00550604">
            <w:pPr>
              <w:numPr>
                <w:ilvl w:val="0"/>
                <w:numId w:val="194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Подела задужења и организационе припреме за прославу Дана школе </w:t>
            </w:r>
          </w:p>
        </w:tc>
      </w:tr>
      <w:tr w:rsidR="00D00841" w:rsidRPr="007B3B84" w14:paraId="11836FDE" w14:textId="77777777" w:rsidTr="00D00841">
        <w:trPr>
          <w:trHeight w:val="202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566C31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НОВЕМБАР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1689F" w14:textId="77777777" w:rsidR="00D00841" w:rsidRPr="007B3B84" w:rsidRDefault="00D00841" w:rsidP="00550604">
            <w:pPr>
              <w:numPr>
                <w:ilvl w:val="0"/>
                <w:numId w:val="195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резултата рада у првом тромесечју </w:t>
            </w:r>
          </w:p>
          <w:p w14:paraId="419766EA" w14:textId="77777777" w:rsidR="00D00841" w:rsidRPr="007B3B84" w:rsidRDefault="00D00841" w:rsidP="00550604">
            <w:pPr>
              <w:numPr>
                <w:ilvl w:val="0"/>
                <w:numId w:val="196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Разматрање предлога и закључака одељенских већа који се односе на побољшање резултата васпитно-образовног рада у другом тромесечју </w:t>
            </w:r>
          </w:p>
          <w:p w14:paraId="6853FFF6" w14:textId="77777777" w:rsidR="00D00841" w:rsidRPr="007B3B84" w:rsidRDefault="00D00841" w:rsidP="00550604">
            <w:pPr>
              <w:numPr>
                <w:ilvl w:val="0"/>
                <w:numId w:val="197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Прослава Дана школе</w:t>
            </w:r>
            <w:r w:rsidRPr="007B3B84">
              <w:rPr>
                <w:rFonts w:asciiTheme="minorHAnsi" w:hAnsiTheme="minorHAnsi" w:cstheme="minorHAnsi"/>
              </w:rPr>
              <w:t> </w:t>
            </w:r>
          </w:p>
          <w:p w14:paraId="798F8237" w14:textId="77777777" w:rsidR="00D00841" w:rsidRPr="007B3B84" w:rsidRDefault="00D00841" w:rsidP="00550604">
            <w:pPr>
              <w:numPr>
                <w:ilvl w:val="0"/>
                <w:numId w:val="198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децембар </w:t>
            </w:r>
          </w:p>
        </w:tc>
      </w:tr>
      <w:tr w:rsidR="00D00841" w:rsidRPr="007B3B84" w14:paraId="7F174E7A" w14:textId="77777777" w:rsidTr="00D00841">
        <w:trPr>
          <w:trHeight w:val="214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76319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ДЕЦЕМБАР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1B2E9" w14:textId="77777777" w:rsidR="00D00841" w:rsidRPr="007B3B84" w:rsidRDefault="00D00841" w:rsidP="00550604">
            <w:pPr>
              <w:numPr>
                <w:ilvl w:val="0"/>
                <w:numId w:val="199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низа задатака објективног типа за проверу ученичких знања и уједначавање критеријума оцењивања на нивоу разреда </w:t>
            </w:r>
          </w:p>
          <w:p w14:paraId="38498629" w14:textId="77777777" w:rsidR="00D00841" w:rsidRPr="007B3B84" w:rsidRDefault="00D00841" w:rsidP="00550604">
            <w:pPr>
              <w:numPr>
                <w:ilvl w:val="0"/>
                <w:numId w:val="200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резултата изведених екскурзија, излета и посета у првом полугодишту  </w:t>
            </w:r>
          </w:p>
          <w:p w14:paraId="77ACB3EC" w14:textId="77777777" w:rsidR="00D00841" w:rsidRPr="007B3B84" w:rsidRDefault="00D00841" w:rsidP="00550604">
            <w:pPr>
              <w:numPr>
                <w:ilvl w:val="0"/>
                <w:numId w:val="201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школске славе </w:t>
            </w:r>
          </w:p>
          <w:p w14:paraId="377F6D8E" w14:textId="77777777" w:rsidR="00D00841" w:rsidRPr="007B3B84" w:rsidRDefault="00D00841" w:rsidP="00550604">
            <w:pPr>
              <w:numPr>
                <w:ilvl w:val="0"/>
                <w:numId w:val="202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јануар </w:t>
            </w:r>
          </w:p>
          <w:p w14:paraId="2E9AAE23" w14:textId="77777777" w:rsidR="00D00841" w:rsidRPr="007B3B84" w:rsidRDefault="00D00841">
            <w:pPr>
              <w:ind w:left="72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</w:tc>
      </w:tr>
      <w:tr w:rsidR="00D00841" w:rsidRPr="007B3B84" w14:paraId="510A03C3" w14:textId="77777777" w:rsidTr="00D00841">
        <w:trPr>
          <w:trHeight w:val="202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A8F63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ЈАНУАР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BA68D" w14:textId="77777777" w:rsidR="00D00841" w:rsidRPr="007B3B84" w:rsidRDefault="00D00841" w:rsidP="00550604">
            <w:pPr>
              <w:numPr>
                <w:ilvl w:val="0"/>
                <w:numId w:val="203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остварене сарадње са родитељима </w:t>
            </w:r>
          </w:p>
          <w:p w14:paraId="6AC1440A" w14:textId="77777777" w:rsidR="00D00841" w:rsidRPr="007B3B84" w:rsidRDefault="00D00841" w:rsidP="00550604">
            <w:pPr>
              <w:numPr>
                <w:ilvl w:val="0"/>
                <w:numId w:val="204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Прослава школске славе</w:t>
            </w:r>
            <w:r w:rsidRPr="007B3B84">
              <w:rPr>
                <w:rFonts w:asciiTheme="minorHAnsi" w:hAnsiTheme="minorHAnsi" w:cstheme="minorHAnsi"/>
              </w:rPr>
              <w:t> </w:t>
            </w:r>
          </w:p>
          <w:p w14:paraId="135C2527" w14:textId="77777777" w:rsidR="00D00841" w:rsidRPr="007B3B84" w:rsidRDefault="00D00841" w:rsidP="00550604">
            <w:pPr>
              <w:numPr>
                <w:ilvl w:val="0"/>
                <w:numId w:val="205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фебруар </w:t>
            </w:r>
          </w:p>
        </w:tc>
      </w:tr>
      <w:tr w:rsidR="00D00841" w:rsidRPr="007B3B84" w14:paraId="0BC57CED" w14:textId="77777777" w:rsidTr="00D00841">
        <w:trPr>
          <w:trHeight w:val="1350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F2B55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ФЕБРУАР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E0709" w14:textId="77777777" w:rsidR="00D00841" w:rsidRPr="007B3B84" w:rsidRDefault="00D00841" w:rsidP="00550604">
            <w:pPr>
              <w:numPr>
                <w:ilvl w:val="0"/>
                <w:numId w:val="206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март </w:t>
            </w:r>
          </w:p>
          <w:p w14:paraId="6A10D615" w14:textId="77777777" w:rsidR="00D00841" w:rsidRPr="007B3B84" w:rsidRDefault="00D00841" w:rsidP="00550604">
            <w:pPr>
              <w:numPr>
                <w:ilvl w:val="0"/>
                <w:numId w:val="207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Присуствовање семинарима уз анализу истих </w:t>
            </w:r>
          </w:p>
          <w:p w14:paraId="22F1E089" w14:textId="77777777" w:rsidR="00D00841" w:rsidRPr="007B3B84" w:rsidRDefault="00D00841">
            <w:pPr>
              <w:ind w:left="72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  <w:p w14:paraId="343FB9BE" w14:textId="77777777" w:rsidR="00D00841" w:rsidRPr="007B3B84" w:rsidRDefault="00D00841">
            <w:pPr>
              <w:ind w:left="36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 </w:t>
            </w:r>
          </w:p>
        </w:tc>
      </w:tr>
      <w:tr w:rsidR="00D00841" w:rsidRPr="007B3B84" w14:paraId="4AA0E6D6" w14:textId="77777777" w:rsidTr="00D00841">
        <w:trPr>
          <w:trHeight w:val="214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564DD7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МАРТ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F4FE5C" w14:textId="77777777" w:rsidR="00D00841" w:rsidRPr="007B3B84" w:rsidRDefault="00D00841" w:rsidP="00550604">
            <w:pPr>
              <w:numPr>
                <w:ilvl w:val="0"/>
                <w:numId w:val="208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април </w:t>
            </w:r>
          </w:p>
          <w:p w14:paraId="58CECD50" w14:textId="77777777" w:rsidR="00D00841" w:rsidRPr="007B3B84" w:rsidRDefault="00D00841" w:rsidP="00550604">
            <w:pPr>
              <w:numPr>
                <w:ilvl w:val="0"/>
                <w:numId w:val="209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резултата рада у претходном тромесчју </w:t>
            </w:r>
          </w:p>
          <w:p w14:paraId="10A75141" w14:textId="77777777" w:rsidR="00D00841" w:rsidRPr="007B3B84" w:rsidRDefault="00D00841" w:rsidP="00550604">
            <w:pPr>
              <w:numPr>
                <w:ilvl w:val="0"/>
                <w:numId w:val="210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Пријем предшколаца (организовање часова, радионица и спортских активности) </w:t>
            </w:r>
          </w:p>
          <w:p w14:paraId="7DE4E042" w14:textId="77777777" w:rsidR="00D00841" w:rsidRPr="007B3B84" w:rsidRDefault="00D00841" w:rsidP="00550604">
            <w:pPr>
              <w:numPr>
                <w:ilvl w:val="0"/>
                <w:numId w:val="211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 на маркетингу школе </w:t>
            </w:r>
          </w:p>
          <w:p w14:paraId="507C4647" w14:textId="77777777" w:rsidR="00D00841" w:rsidRPr="007B3B84" w:rsidRDefault="00D00841" w:rsidP="00550604">
            <w:pPr>
              <w:numPr>
                <w:ilvl w:val="0"/>
                <w:numId w:val="212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Презентација и избор уџбеника за наредну школску годину</w:t>
            </w:r>
            <w:r w:rsidRPr="007B3B84">
              <w:rPr>
                <w:rFonts w:asciiTheme="minorHAnsi" w:hAnsiTheme="minorHAnsi" w:cstheme="minorHAnsi"/>
              </w:rPr>
              <w:t> </w:t>
            </w:r>
          </w:p>
        </w:tc>
      </w:tr>
      <w:tr w:rsidR="00D00841" w:rsidRPr="007B3B84" w14:paraId="51EC580B" w14:textId="77777777" w:rsidTr="00D00841">
        <w:trPr>
          <w:trHeight w:val="202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47FCE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АПРИЛ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67B012" w14:textId="77777777" w:rsidR="00D00841" w:rsidRPr="007B3B84" w:rsidRDefault="00D00841" w:rsidP="00550604">
            <w:pPr>
              <w:numPr>
                <w:ilvl w:val="0"/>
                <w:numId w:val="213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мај </w:t>
            </w:r>
          </w:p>
          <w:p w14:paraId="7EDA58C9" w14:textId="77777777" w:rsidR="00D00841" w:rsidRPr="007B3B84" w:rsidRDefault="00D00841" w:rsidP="00550604">
            <w:pPr>
              <w:numPr>
                <w:ilvl w:val="0"/>
                <w:numId w:val="214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Разматрање предлога и закључака одељенског већа који се односе на побољшање рада  </w:t>
            </w:r>
          </w:p>
          <w:p w14:paraId="198D0458" w14:textId="77777777" w:rsidR="00D00841" w:rsidRPr="007B3B84" w:rsidRDefault="00D00841" w:rsidP="00550604">
            <w:pPr>
              <w:numPr>
                <w:ilvl w:val="0"/>
                <w:numId w:val="215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за извођење наставе у природи </w:t>
            </w:r>
          </w:p>
        </w:tc>
      </w:tr>
      <w:tr w:rsidR="00D00841" w:rsidRPr="007B3B84" w14:paraId="25C02B98" w14:textId="77777777" w:rsidTr="00D00841">
        <w:trPr>
          <w:trHeight w:val="1575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A810C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МАЈ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5AE83" w14:textId="77777777" w:rsidR="00D00841" w:rsidRPr="007B3B84" w:rsidRDefault="00D00841" w:rsidP="00550604">
            <w:pPr>
              <w:numPr>
                <w:ilvl w:val="0"/>
                <w:numId w:val="216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месечних оперативних планова за јун </w:t>
            </w:r>
          </w:p>
          <w:p w14:paraId="19748287" w14:textId="77777777" w:rsidR="00D00841" w:rsidRPr="007B3B84" w:rsidRDefault="00D00841" w:rsidP="00550604">
            <w:pPr>
              <w:numPr>
                <w:ilvl w:val="0"/>
                <w:numId w:val="217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резултата рада остварених увођењем иновација у настави (дидактичка учионица) </w:t>
            </w:r>
          </w:p>
        </w:tc>
      </w:tr>
      <w:tr w:rsidR="00D00841" w:rsidRPr="007B3B84" w14:paraId="1D656469" w14:textId="77777777" w:rsidTr="00D00841">
        <w:trPr>
          <w:trHeight w:val="1530"/>
        </w:trPr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5522AF" w14:textId="77777777" w:rsidR="00D00841" w:rsidRPr="007B3B84" w:rsidRDefault="00D00841">
            <w:pPr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ЈУН 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083D1" w14:textId="77777777" w:rsidR="00D00841" w:rsidRPr="007B3B84" w:rsidRDefault="00D00841" w:rsidP="00550604">
            <w:pPr>
              <w:numPr>
                <w:ilvl w:val="0"/>
                <w:numId w:val="218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реализације наставе у природи, екскурзија и излета </w:t>
            </w:r>
          </w:p>
          <w:p w14:paraId="5B6DC683" w14:textId="77777777" w:rsidR="00D00841" w:rsidRPr="007B3B84" w:rsidRDefault="00D00841" w:rsidP="00550604">
            <w:pPr>
              <w:numPr>
                <w:ilvl w:val="0"/>
                <w:numId w:val="219"/>
              </w:numPr>
              <w:ind w:left="360" w:firstLine="0"/>
              <w:textAlignment w:val="baseline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резултата рада стручног актива са циљем његовог унапређења у наредној школској години </w:t>
            </w:r>
          </w:p>
        </w:tc>
      </w:tr>
    </w:tbl>
    <w:p w14:paraId="55C9DB4C" w14:textId="77777777" w:rsidR="00D00841" w:rsidRPr="007B3B84" w:rsidRDefault="00D00841" w:rsidP="00D00841">
      <w:pPr>
        <w:textAlignment w:val="baseline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 </w:t>
      </w:r>
    </w:p>
    <w:p w14:paraId="3C0C441E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 току школске 2025/2026. актив млађих разреда планира и следеће</w:t>
      </w:r>
    </w:p>
    <w:p w14:paraId="3D9E0D6A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активности:</w:t>
      </w:r>
    </w:p>
    <w:p w14:paraId="73755F2A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</w:p>
    <w:p w14:paraId="78D0CF48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***Извођење екскурзије, излета (једнодневних и полудневних)</w:t>
      </w:r>
    </w:p>
    <w:p w14:paraId="7DACF543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АКТИВ ПРВОГ РАЗРЕДА предлаже:</w:t>
      </w:r>
    </w:p>
    <w:p w14:paraId="6F4A1222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-Посета Музеју ваздухопловства и обилазак аеродрома</w:t>
      </w:r>
    </w:p>
    <w:p w14:paraId="07A699DE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-Обилазак Ботаничке баште</w:t>
      </w:r>
    </w:p>
    <w:p w14:paraId="1D698256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-Калемегдан – обилазак знаменитости</w:t>
      </w:r>
    </w:p>
    <w:p w14:paraId="73B9E8EB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-Авала – обилазак знаменитости</w:t>
      </w:r>
    </w:p>
    <w:p w14:paraId="3E296ABE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АКТИВ ДРУГОГ РАЗРЕДА предлаже:</w:t>
      </w:r>
    </w:p>
    <w:p w14:paraId="55F0E01A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>-Љубичево – посета ергеле</w:t>
      </w:r>
    </w:p>
    <w:p w14:paraId="14D22090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-Смедеревска тврђава – посета</w:t>
      </w:r>
    </w:p>
    <w:p w14:paraId="5C37E2FE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-Пожаревац – посета галерије М. Павловић Барили</w:t>
      </w:r>
    </w:p>
    <w:p w14:paraId="670C0A54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-Голубачка тврђава – посета</w:t>
      </w:r>
    </w:p>
    <w:p w14:paraId="53F53379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(или посета фабрике ,,Бамби&amp;#39;&amp;#39;, Сребрно језеро)</w:t>
      </w:r>
    </w:p>
    <w:p w14:paraId="00C48593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АКТИВ ТРЕЋЕГ РАЗРЕДА предлаже:</w:t>
      </w:r>
    </w:p>
    <w:p w14:paraId="0E44F900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-Топола</w:t>
      </w:r>
    </w:p>
    <w:p w14:paraId="07112901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-Опленац</w:t>
      </w:r>
    </w:p>
    <w:p w14:paraId="385ECC97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-Аранђеловац</w:t>
      </w:r>
    </w:p>
    <w:p w14:paraId="27DB880C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-Буковичка бања</w:t>
      </w:r>
    </w:p>
    <w:p w14:paraId="2BFF0595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АКТИВ ЧЕТВРТОГ РАЗРЕДА предлаже:</w:t>
      </w:r>
    </w:p>
    <w:p w14:paraId="7185FB12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-Текериш</w:t>
      </w:r>
    </w:p>
    <w:p w14:paraId="3BFDC87E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-Троноша – посета</w:t>
      </w:r>
    </w:p>
    <w:p w14:paraId="1201536E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-Тршић – посета родне куће Вука С. Караџића</w:t>
      </w:r>
    </w:p>
    <w:p w14:paraId="57EA6BA4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</w:p>
    <w:p w14:paraId="573053C2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***Наставе у природи</w:t>
      </w:r>
    </w:p>
    <w:p w14:paraId="740A29DE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</w:p>
    <w:p w14:paraId="44F5152C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***Позоришне представе</w:t>
      </w:r>
    </w:p>
    <w:p w14:paraId="093A05A4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-две до три у једном полугодишту</w:t>
      </w:r>
    </w:p>
    <w:p w14:paraId="11F71117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***Истраживање флоре и фауне наше околине у сарадњи са предузећем „Србијашуме“</w:t>
      </w:r>
    </w:p>
    <w:p w14:paraId="4E574EC9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 Посету изложбама</w:t>
      </w:r>
    </w:p>
    <w:p w14:paraId="06764E0A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***Посету галеријама и музејима</w:t>
      </w:r>
    </w:p>
    <w:p w14:paraId="039C8105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-Етнографски музеј. Педагошки музеј, Музеј Николе Тесле , Војни музеј, Природњачки</w:t>
      </w:r>
    </w:p>
    <w:p w14:paraId="260E56D0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музеј...</w:t>
      </w:r>
    </w:p>
    <w:p w14:paraId="0F2533AB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 Организовање продајних изложби</w:t>
      </w:r>
    </w:p>
    <w:p w14:paraId="213BF340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-тематских, хуманитарних...</w:t>
      </w:r>
    </w:p>
    <w:p w14:paraId="13EFA6B5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</w:p>
    <w:p w14:paraId="6BDB3A07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***Прославу Нове године</w:t>
      </w:r>
    </w:p>
    <w:p w14:paraId="544E1B4C" w14:textId="77777777" w:rsidR="007C51A3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</w:p>
    <w:p w14:paraId="66BCC340" w14:textId="537A1D15" w:rsidR="002E7D77" w:rsidRPr="007B3B84" w:rsidRDefault="007C51A3" w:rsidP="007C51A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***Различите посете и предавања у школи и ван школе.</w:t>
      </w:r>
    </w:p>
    <w:p w14:paraId="5B78B5BA" w14:textId="77777777" w:rsidR="002E7D77" w:rsidRPr="007B3B84" w:rsidRDefault="002E7D77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7C1E5A4" w14:textId="77777777" w:rsidR="00BB09DD" w:rsidRPr="007B3B84" w:rsidRDefault="00BB09DD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467F28B9" w14:textId="7D38A7FC" w:rsidR="006A1DF4" w:rsidRPr="007B3B84" w:rsidRDefault="006A1DF4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65" w:name="_Toc208567378"/>
      <w:r w:rsidRPr="007B3B84">
        <w:rPr>
          <w:rFonts w:asciiTheme="minorHAnsi" w:hAnsiTheme="minorHAnsi" w:cstheme="minorHAnsi"/>
          <w:b/>
          <w:sz w:val="24"/>
        </w:rPr>
        <w:t>П</w:t>
      </w:r>
      <w:r w:rsidR="00B945D5" w:rsidRPr="007B3B84">
        <w:rPr>
          <w:rFonts w:asciiTheme="minorHAnsi" w:hAnsiTheme="minorHAnsi" w:cstheme="minorHAnsi"/>
          <w:b/>
          <w:sz w:val="24"/>
        </w:rPr>
        <w:t>лан и програм стручног већа за</w:t>
      </w:r>
      <w:r w:rsidR="00503139" w:rsidRPr="007B3B84">
        <w:rPr>
          <w:rFonts w:asciiTheme="minorHAnsi" w:hAnsiTheme="minorHAnsi" w:cstheme="minorHAnsi"/>
          <w:b/>
          <w:sz w:val="24"/>
        </w:rPr>
        <w:t xml:space="preserve"> српски </w:t>
      </w:r>
      <w:r w:rsidR="0072650D" w:rsidRPr="007B3B84">
        <w:rPr>
          <w:rFonts w:asciiTheme="minorHAnsi" w:hAnsiTheme="minorHAnsi" w:cstheme="minorHAnsi"/>
          <w:b/>
          <w:sz w:val="24"/>
          <w:lang w:val="sr-Cyrl-RS"/>
        </w:rPr>
        <w:t>језик</w:t>
      </w:r>
      <w:bookmarkEnd w:id="65"/>
    </w:p>
    <w:p w14:paraId="174A1461" w14:textId="5D02282B" w:rsidR="006A1DF4" w:rsidRPr="007B3B84" w:rsidRDefault="006A1DF4" w:rsidP="00A916B6">
      <w:pPr>
        <w:jc w:val="both"/>
        <w:rPr>
          <w:rFonts w:asciiTheme="minorHAnsi" w:hAnsiTheme="minorHAnsi" w:cstheme="minorHAnsi"/>
          <w:i/>
          <w:highlight w:val="cyan"/>
          <w:lang w:val="sr-Cyrl-RS"/>
        </w:rPr>
      </w:pPr>
    </w:p>
    <w:p w14:paraId="36CBF33B" w14:textId="493EF0B4" w:rsidR="007C51A3" w:rsidRPr="007B3B84" w:rsidRDefault="007C51A3" w:rsidP="00A916B6">
      <w:pPr>
        <w:jc w:val="both"/>
        <w:rPr>
          <w:rFonts w:asciiTheme="minorHAnsi" w:hAnsiTheme="minorHAnsi" w:cstheme="minorHAnsi"/>
          <w:i/>
          <w:highlight w:val="cyan"/>
          <w:lang w:val="sr-Cyrl-RS"/>
        </w:rPr>
      </w:pPr>
    </w:p>
    <w:p w14:paraId="0EA5142B" w14:textId="6E0362E0" w:rsidR="007C51A3" w:rsidRPr="007B3B84" w:rsidRDefault="007C51A3" w:rsidP="00A916B6">
      <w:pPr>
        <w:jc w:val="both"/>
        <w:rPr>
          <w:rFonts w:asciiTheme="minorHAnsi" w:hAnsiTheme="minorHAnsi" w:cstheme="minorHAnsi"/>
          <w:i/>
          <w:highlight w:val="cyan"/>
          <w:lang w:val="sr-Cyrl-RS"/>
        </w:rPr>
      </w:pPr>
    </w:p>
    <w:p w14:paraId="63266E34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</w:rPr>
        <w:t>Љиљана Милошевић</w:t>
      </w:r>
      <w:r w:rsidRPr="007B3B84">
        <w:rPr>
          <w:rFonts w:asciiTheme="minorHAnsi" w:hAnsiTheme="minorHAnsi" w:cstheme="minorHAnsi"/>
        </w:rPr>
        <w:t xml:space="preserve"> – редовна настава у одељењима 5/1, 6/</w:t>
      </w:r>
      <w:r w:rsidRPr="007B3B84">
        <w:rPr>
          <w:rFonts w:asciiTheme="minorHAnsi" w:hAnsiTheme="minorHAnsi" w:cstheme="minorHAnsi"/>
          <w:lang w:val="sr-Cyrl-RS"/>
        </w:rPr>
        <w:t>1</w:t>
      </w:r>
      <w:r w:rsidRPr="007B3B84">
        <w:rPr>
          <w:rFonts w:asciiTheme="minorHAnsi" w:hAnsiTheme="minorHAnsi" w:cstheme="minorHAnsi"/>
        </w:rPr>
        <w:t>, 7/</w:t>
      </w:r>
      <w:r w:rsidRPr="007B3B84">
        <w:rPr>
          <w:rFonts w:asciiTheme="minorHAnsi" w:hAnsiTheme="minorHAnsi" w:cstheme="minorHAnsi"/>
          <w:lang w:val="sr-Cyrl-RS"/>
        </w:rPr>
        <w:t>3</w:t>
      </w:r>
      <w:r w:rsidRPr="007B3B84">
        <w:rPr>
          <w:rFonts w:asciiTheme="minorHAnsi" w:hAnsiTheme="minorHAnsi" w:cstheme="minorHAnsi"/>
        </w:rPr>
        <w:t>, 8/2, додатна настава, допунска настава и драмско-рецитаторска секција;</w:t>
      </w:r>
    </w:p>
    <w:p w14:paraId="545EADFC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4F45885E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</w:rPr>
        <w:t>Мира Матовић</w:t>
      </w:r>
      <w:r w:rsidRPr="007B3B84">
        <w:rPr>
          <w:rFonts w:asciiTheme="minorHAnsi" w:hAnsiTheme="minorHAnsi" w:cstheme="minorHAnsi"/>
        </w:rPr>
        <w:t xml:space="preserve"> – редовна настава у одељењима 5/</w:t>
      </w:r>
      <w:r w:rsidRPr="007B3B84">
        <w:rPr>
          <w:rFonts w:asciiTheme="minorHAnsi" w:hAnsiTheme="minorHAnsi" w:cstheme="minorHAnsi"/>
          <w:lang w:val="sr-Cyrl-RS"/>
        </w:rPr>
        <w:t>2</w:t>
      </w:r>
      <w:r w:rsidRPr="007B3B84">
        <w:rPr>
          <w:rFonts w:asciiTheme="minorHAnsi" w:hAnsiTheme="minorHAnsi" w:cstheme="minorHAnsi"/>
        </w:rPr>
        <w:t>, 6/</w:t>
      </w:r>
      <w:r w:rsidRPr="007B3B84">
        <w:rPr>
          <w:rFonts w:asciiTheme="minorHAnsi" w:hAnsiTheme="minorHAnsi" w:cstheme="minorHAnsi"/>
          <w:lang w:val="sr-Cyrl-RS"/>
        </w:rPr>
        <w:t>3</w:t>
      </w:r>
      <w:r w:rsidRPr="007B3B84">
        <w:rPr>
          <w:rFonts w:asciiTheme="minorHAnsi" w:hAnsiTheme="minorHAnsi" w:cstheme="minorHAnsi"/>
        </w:rPr>
        <w:t>, 7/</w:t>
      </w:r>
      <w:r w:rsidRPr="007B3B84">
        <w:rPr>
          <w:rFonts w:asciiTheme="minorHAnsi" w:hAnsiTheme="minorHAnsi" w:cstheme="minorHAnsi"/>
          <w:lang w:val="sr-Cyrl-RS"/>
        </w:rPr>
        <w:t>2</w:t>
      </w:r>
      <w:r w:rsidRPr="007B3B84">
        <w:rPr>
          <w:rFonts w:asciiTheme="minorHAnsi" w:hAnsiTheme="minorHAnsi" w:cstheme="minorHAnsi"/>
        </w:rPr>
        <w:t>, 8/</w:t>
      </w:r>
      <w:r w:rsidRPr="007B3B84">
        <w:rPr>
          <w:rFonts w:asciiTheme="minorHAnsi" w:hAnsiTheme="minorHAnsi" w:cstheme="minorHAnsi"/>
          <w:lang w:val="sr-Cyrl-RS"/>
        </w:rPr>
        <w:t>1</w:t>
      </w:r>
      <w:r w:rsidRPr="007B3B84">
        <w:rPr>
          <w:rFonts w:asciiTheme="minorHAnsi" w:hAnsiTheme="minorHAnsi" w:cstheme="minorHAnsi"/>
        </w:rPr>
        <w:t>,  додатна настава, допунска настава и литерарна секција;</w:t>
      </w:r>
    </w:p>
    <w:p w14:paraId="398D6699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00A5DD5E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</w:rPr>
        <w:t>Александар Тасић</w:t>
      </w:r>
      <w:r w:rsidRPr="007B3B84">
        <w:rPr>
          <w:rFonts w:asciiTheme="minorHAnsi" w:hAnsiTheme="minorHAnsi" w:cstheme="minorHAnsi"/>
        </w:rPr>
        <w:t xml:space="preserve"> – редовна настава у одељењима 5/</w:t>
      </w:r>
      <w:r w:rsidRPr="007B3B84">
        <w:rPr>
          <w:rFonts w:asciiTheme="minorHAnsi" w:hAnsiTheme="minorHAnsi" w:cstheme="minorHAnsi"/>
          <w:lang w:val="sr-Cyrl-RS"/>
        </w:rPr>
        <w:t>3</w:t>
      </w:r>
      <w:r w:rsidRPr="007B3B84">
        <w:rPr>
          <w:rFonts w:asciiTheme="minorHAnsi" w:hAnsiTheme="minorHAnsi" w:cstheme="minorHAnsi"/>
        </w:rPr>
        <w:t>, 6/</w:t>
      </w:r>
      <w:r w:rsidRPr="007B3B84">
        <w:rPr>
          <w:rFonts w:asciiTheme="minorHAnsi" w:hAnsiTheme="minorHAnsi" w:cstheme="minorHAnsi"/>
          <w:lang w:val="sr-Cyrl-RS"/>
        </w:rPr>
        <w:t>2</w:t>
      </w:r>
      <w:r w:rsidRPr="007B3B84">
        <w:rPr>
          <w:rFonts w:asciiTheme="minorHAnsi" w:hAnsiTheme="minorHAnsi" w:cstheme="minorHAnsi"/>
        </w:rPr>
        <w:t>, 7/</w:t>
      </w:r>
      <w:r w:rsidRPr="007B3B84">
        <w:rPr>
          <w:rFonts w:asciiTheme="minorHAnsi" w:hAnsiTheme="minorHAnsi" w:cstheme="minorHAnsi"/>
          <w:lang w:val="sr-Cyrl-RS"/>
        </w:rPr>
        <w:t>1</w:t>
      </w:r>
      <w:r w:rsidRPr="007B3B84">
        <w:rPr>
          <w:rFonts w:asciiTheme="minorHAnsi" w:hAnsiTheme="minorHAnsi" w:cstheme="minorHAnsi"/>
        </w:rPr>
        <w:t>, 8/</w:t>
      </w:r>
      <w:r w:rsidRPr="007B3B84">
        <w:rPr>
          <w:rFonts w:asciiTheme="minorHAnsi" w:hAnsiTheme="minorHAnsi" w:cstheme="minorHAnsi"/>
          <w:lang w:val="sr-Cyrl-RS"/>
        </w:rPr>
        <w:t>3</w:t>
      </w:r>
      <w:r w:rsidRPr="007B3B84">
        <w:rPr>
          <w:rFonts w:asciiTheme="minorHAnsi" w:hAnsiTheme="minorHAnsi" w:cstheme="minorHAnsi"/>
        </w:rPr>
        <w:t>, додатна настава, допунска настава и лингвистичка секција.</w:t>
      </w:r>
    </w:p>
    <w:p w14:paraId="762A1432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4755B315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3DC407D1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Руководилац стручног већа за српски језик за 20</w:t>
      </w:r>
      <w:r w:rsidRPr="007B3B84">
        <w:rPr>
          <w:rFonts w:asciiTheme="minorHAnsi" w:hAnsiTheme="minorHAnsi" w:cstheme="minorHAnsi"/>
          <w:lang w:val="sr-Cyrl-RS"/>
        </w:rPr>
        <w:t>25</w:t>
      </w:r>
      <w:r w:rsidRPr="007B3B84">
        <w:rPr>
          <w:rFonts w:asciiTheme="minorHAnsi" w:hAnsiTheme="minorHAnsi" w:cstheme="minorHAnsi"/>
        </w:rPr>
        <w:t>/20</w:t>
      </w:r>
      <w:r w:rsidRPr="007B3B84">
        <w:rPr>
          <w:rFonts w:asciiTheme="minorHAnsi" w:hAnsiTheme="minorHAnsi" w:cstheme="minorHAnsi"/>
          <w:lang w:val="sr-Cyrl-RS"/>
        </w:rPr>
        <w:t>26</w:t>
      </w:r>
      <w:r w:rsidRPr="007B3B84">
        <w:rPr>
          <w:rFonts w:asciiTheme="minorHAnsi" w:hAnsiTheme="minorHAnsi" w:cstheme="minorHAnsi"/>
        </w:rPr>
        <w:t xml:space="preserve">. школску годину је </w:t>
      </w:r>
      <w:r w:rsidRPr="007B3B84">
        <w:rPr>
          <w:rFonts w:asciiTheme="minorHAnsi" w:hAnsiTheme="minorHAnsi" w:cstheme="minorHAnsi"/>
          <w:lang w:val="sr-Cyrl-RS"/>
        </w:rPr>
        <w:t>Александар Тасић</w:t>
      </w:r>
      <w:r w:rsidRPr="007B3B84">
        <w:rPr>
          <w:rFonts w:asciiTheme="minorHAnsi" w:hAnsiTheme="minorHAnsi" w:cstheme="minorHAnsi"/>
        </w:rPr>
        <w:t>.</w:t>
      </w:r>
    </w:p>
    <w:p w14:paraId="246CB8F1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79FFAB1F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За редовну наставу ће се користити уџбеници издавачке куће Клетт</w:t>
      </w:r>
      <w:r w:rsidRPr="007B3B84">
        <w:rPr>
          <w:rFonts w:asciiTheme="minorHAnsi" w:hAnsiTheme="minorHAnsi" w:cstheme="minorHAnsi"/>
          <w:lang w:val="sr-Cyrl-RS"/>
        </w:rPr>
        <w:t xml:space="preserve"> из Београда</w:t>
      </w:r>
      <w:r w:rsidRPr="007B3B84">
        <w:rPr>
          <w:rFonts w:asciiTheme="minorHAnsi" w:hAnsiTheme="minorHAnsi" w:cstheme="minorHAnsi"/>
        </w:rPr>
        <w:t>:</w:t>
      </w:r>
    </w:p>
    <w:p w14:paraId="6054BF98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2E470376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755C8627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79938086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5. разред:</w:t>
      </w:r>
    </w:p>
    <w:p w14:paraId="2AB68659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</w:p>
    <w:p w14:paraId="374CCCF0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Cs/>
        </w:rPr>
        <w:t xml:space="preserve">1) „Расковник” - </w:t>
      </w:r>
      <w:r w:rsidRPr="007B3B84">
        <w:rPr>
          <w:rFonts w:asciiTheme="minorHAnsi" w:hAnsiTheme="minorHAnsi" w:cstheme="minorHAnsi"/>
          <w:bCs/>
          <w:lang w:val="sr-Cyrl-RS"/>
        </w:rPr>
        <w:t>Ч</w:t>
      </w:r>
      <w:r w:rsidRPr="007B3B84">
        <w:rPr>
          <w:rFonts w:asciiTheme="minorHAnsi" w:hAnsiTheme="minorHAnsi" w:cstheme="minorHAnsi"/>
          <w:bCs/>
        </w:rPr>
        <w:t xml:space="preserve">итанка </w:t>
      </w:r>
      <w:r w:rsidRPr="007B3B84">
        <w:rPr>
          <w:rFonts w:asciiTheme="minorHAnsi" w:hAnsiTheme="minorHAnsi" w:cstheme="minorHAnsi"/>
          <w:bCs/>
          <w:lang w:val="sr-Cyrl-RS"/>
        </w:rPr>
        <w:t xml:space="preserve">Расковник </w:t>
      </w:r>
      <w:r w:rsidRPr="007B3B84">
        <w:rPr>
          <w:rFonts w:asciiTheme="minorHAnsi" w:hAnsiTheme="minorHAnsi" w:cstheme="minorHAnsi"/>
          <w:bCs/>
        </w:rPr>
        <w:t xml:space="preserve">5. разред, </w:t>
      </w:r>
      <w:r w:rsidRPr="007B3B84">
        <w:rPr>
          <w:rFonts w:asciiTheme="minorHAnsi" w:hAnsiTheme="minorHAnsi" w:cstheme="minorHAnsi"/>
        </w:rPr>
        <w:t>Зона Мркаљ, Зорица Несторовић -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185EED67" w14:textId="77777777" w:rsidR="007C51A3" w:rsidRPr="007B3B84" w:rsidRDefault="007C51A3" w:rsidP="007C51A3">
      <w:pPr>
        <w:rPr>
          <w:rFonts w:asciiTheme="minorHAnsi" w:hAnsiTheme="minorHAnsi" w:cstheme="minorHAnsi"/>
          <w:bCs/>
        </w:rPr>
      </w:pPr>
    </w:p>
    <w:p w14:paraId="0CC65692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2) Српски језик 5 – граматика 5. разред, Весна Ломпар –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2FF3E3D3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3A77E5C0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3) Српски језик 5 - радна свеска 5. разред, Весна Ломпар, Зорица Несторовић –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24B5D742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6F0FD704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4DB89EB3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6. разред:</w:t>
      </w:r>
    </w:p>
    <w:p w14:paraId="3EAD28BF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1400FA8F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 xml:space="preserve">1) „Извор“ - </w:t>
      </w:r>
      <w:r w:rsidRPr="007B3B84">
        <w:rPr>
          <w:rFonts w:asciiTheme="minorHAnsi" w:hAnsiTheme="minorHAnsi" w:cstheme="minorHAnsi"/>
          <w:lang w:val="sr-Cyrl-RS"/>
        </w:rPr>
        <w:t>Ч</w:t>
      </w:r>
      <w:r w:rsidRPr="007B3B84">
        <w:rPr>
          <w:rFonts w:asciiTheme="minorHAnsi" w:hAnsiTheme="minorHAnsi" w:cstheme="minorHAnsi"/>
        </w:rPr>
        <w:t>итанка 6. разред, Зона Мркаљ, Зорица Несторовић,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04990B42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7E518524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2) Српски језик и књижевност 6 – граматика 6. разред, Весна Ломпар –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186DAFB1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</w:p>
    <w:p w14:paraId="42F9C549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3) Српски језик и књижевност 6 - радна свеска уз граматику 6. разред, Зона Мркаљ, Зорица Несторовић</w:t>
      </w:r>
      <w:r w:rsidRPr="007B3B84">
        <w:rPr>
          <w:rFonts w:asciiTheme="minorHAnsi" w:hAnsiTheme="minorHAnsi" w:cstheme="minorHAnsi"/>
          <w:lang w:val="sr-Cyrl-RS"/>
        </w:rPr>
        <w:t>, Весна Ломпар</w:t>
      </w:r>
      <w:r w:rsidRPr="007B3B84">
        <w:rPr>
          <w:rFonts w:asciiTheme="minorHAnsi" w:hAnsiTheme="minorHAnsi" w:cstheme="minorHAnsi"/>
        </w:rPr>
        <w:t xml:space="preserve"> –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03124CE7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701CE30D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1F3F5F37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5D348457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42C5E2C2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7. разред:</w:t>
      </w:r>
    </w:p>
    <w:p w14:paraId="3C990E8F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56D054DF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 xml:space="preserve">1) „Плетисанка“, читанка за 7. разред основне школе, </w:t>
      </w:r>
      <w:r w:rsidRPr="007B3B84">
        <w:rPr>
          <w:rFonts w:asciiTheme="minorHAnsi" w:hAnsiTheme="minorHAnsi" w:cstheme="minorHAnsi"/>
          <w:lang w:val="ru-RU"/>
        </w:rPr>
        <w:t xml:space="preserve">Зона Мркаљ, Зорица Несторовић - </w:t>
      </w:r>
      <w:r w:rsidRPr="007B3B84">
        <w:rPr>
          <w:rFonts w:asciiTheme="minorHAnsi" w:hAnsiTheme="minorHAnsi" w:cstheme="minorHAnsi"/>
        </w:rPr>
        <w:t>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1154CF73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7DA7197C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2) Српски језик и књижевност 7 – граматика 7. разред, Весна Ломпар –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0E89986B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4FA909C7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3) Радна свеска уз уџбенички комплет</w:t>
      </w:r>
      <w:r w:rsidRPr="007B3B84">
        <w:rPr>
          <w:rFonts w:asciiTheme="minorHAnsi" w:hAnsiTheme="minorHAnsi" w:cstheme="minorHAnsi"/>
          <w:i/>
        </w:rPr>
        <w:t xml:space="preserve">, </w:t>
      </w:r>
      <w:r w:rsidRPr="007B3B84">
        <w:rPr>
          <w:rFonts w:asciiTheme="minorHAnsi" w:hAnsiTheme="minorHAnsi" w:cstheme="minorHAnsi"/>
        </w:rPr>
        <w:t xml:space="preserve">Српски језик и књижевност за 7. разред основне школе, </w:t>
      </w:r>
      <w:r w:rsidRPr="007B3B84">
        <w:rPr>
          <w:rFonts w:asciiTheme="minorHAnsi" w:hAnsiTheme="minorHAnsi" w:cstheme="minorHAnsi"/>
          <w:lang w:val="ru-RU"/>
        </w:rPr>
        <w:t>Весна Ломпар, Зона Мркаљ, Зорица Несторовић</w:t>
      </w:r>
      <w:r w:rsidRPr="007B3B84">
        <w:rPr>
          <w:rFonts w:asciiTheme="minorHAnsi" w:hAnsiTheme="minorHAnsi" w:cstheme="minorHAnsi"/>
        </w:rPr>
        <w:t xml:space="preserve"> - Клетт,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22E8E705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5BF3687B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23FC2355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8. разред:</w:t>
      </w:r>
    </w:p>
    <w:p w14:paraId="1AE435E5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</w:p>
    <w:p w14:paraId="3FF446A4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lastRenderedPageBreak/>
        <w:t>1. Цветник, Читанка за осми разред основне школе, Зона Мркаљ, Зорица Несторовић, Клетт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>.</w:t>
      </w:r>
    </w:p>
    <w:p w14:paraId="1946E11D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4F36DFB7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2. Граматика Српски језик и књижевност за осми разред основне школе, Весна Ломпар, Клетт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 xml:space="preserve">. </w:t>
      </w:r>
    </w:p>
    <w:p w14:paraId="07314294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07D3EC1B" w14:textId="77777777" w:rsidR="007C51A3" w:rsidRPr="007B3B84" w:rsidRDefault="007C51A3" w:rsidP="007C51A3">
      <w:p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3. Радна свеска уз уџбенички комплет, Српски језик и књижевности за осми разред основне школе, Весна Ломпар, Зона Мркаљ, Зорица Несторовић, Клетт Београд, 202</w:t>
      </w:r>
      <w:r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 xml:space="preserve">. </w:t>
      </w:r>
    </w:p>
    <w:p w14:paraId="68156E18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192D87F5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 xml:space="preserve">У свим разредима ће се на часовима као помоћна литература обавезно користити и </w:t>
      </w:r>
      <w:r w:rsidRPr="007B3B84">
        <w:rPr>
          <w:rFonts w:asciiTheme="minorHAnsi" w:hAnsiTheme="minorHAnsi" w:cstheme="minorHAnsi"/>
          <w:lang w:val="sr-Cyrl-RS"/>
        </w:rPr>
        <w:t xml:space="preserve">измењено и допуњено издање </w:t>
      </w:r>
      <w:r w:rsidRPr="007B3B84">
        <w:rPr>
          <w:rFonts w:asciiTheme="minorHAnsi" w:hAnsiTheme="minorHAnsi" w:cstheme="minorHAnsi"/>
        </w:rPr>
        <w:t>Правопис</w:t>
      </w:r>
      <w:r w:rsidRPr="007B3B84">
        <w:rPr>
          <w:rFonts w:asciiTheme="minorHAnsi" w:hAnsiTheme="minorHAnsi" w:cstheme="minorHAnsi"/>
          <w:lang w:val="sr-Cyrl-RS"/>
        </w:rPr>
        <w:t>а</w:t>
      </w:r>
      <w:r w:rsidRPr="007B3B84">
        <w:rPr>
          <w:rFonts w:asciiTheme="minorHAnsi" w:hAnsiTheme="minorHAnsi" w:cstheme="minorHAnsi"/>
        </w:rPr>
        <w:t xml:space="preserve"> српскога језика, школско екавско издање, Завода за издавање уџбеника и наставна средства из Београда и Матице српске из Новог Сада чији су аутори Митар Пешикан, Мато Пижурица и Јован Јерковић са напоменама о изменама правописних правила из 2011. године</w:t>
      </w:r>
      <w:r w:rsidRPr="007B3B84">
        <w:rPr>
          <w:rFonts w:asciiTheme="minorHAnsi" w:hAnsiTheme="minorHAnsi" w:cstheme="minorHAnsi"/>
          <w:lang w:val="sr-Cyrl-RS"/>
        </w:rPr>
        <w:t>.</w:t>
      </w:r>
    </w:p>
    <w:p w14:paraId="02C57170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6B9D8856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Правопис (линк): </w:t>
      </w:r>
      <w:hyperlink r:id="rId20" w:history="1">
        <w:r w:rsidRPr="007B3B84">
          <w:rPr>
            <w:rStyle w:val="Hyperlink"/>
            <w:rFonts w:asciiTheme="minorHAnsi" w:hAnsiTheme="minorHAnsi" w:cstheme="minorHAnsi"/>
            <w:lang w:val="sr-Cyrl-RS"/>
          </w:rPr>
          <w:t>https://jelenaradomir.wordpress.com/wp-content/uploads/2016/08/pravopis-ms_2010.pdf</w:t>
        </w:r>
      </w:hyperlink>
    </w:p>
    <w:p w14:paraId="1584435C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0E18CB0F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6832BF7C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 свом раду наставници ће такође користити једнотомни Речник српскога језика у издању Матице српске (издање из 2011.) и Нормативну граматику српскога језика Ивана Клајна такође у издању Матице српске:</w:t>
      </w:r>
    </w:p>
    <w:p w14:paraId="7DE8EB5C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6B9A172A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11779215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Речник: </w:t>
      </w:r>
      <w:hyperlink r:id="rId21" w:history="1">
        <w:r w:rsidRPr="007B3B84">
          <w:rPr>
            <w:rStyle w:val="Hyperlink"/>
            <w:rFonts w:asciiTheme="minorHAnsi" w:hAnsiTheme="minorHAnsi" w:cstheme="minorHAnsi"/>
            <w:lang w:val="sr-Cyrl-RS"/>
          </w:rPr>
          <w:t>https://archive.org/details/recnik-srpskoga-jezika-2011/page/8/mode/2up</w:t>
        </w:r>
      </w:hyperlink>
    </w:p>
    <w:p w14:paraId="332BF1CB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37E7BB22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Граматика: </w:t>
      </w:r>
    </w:p>
    <w:p w14:paraId="5002DEA4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19242ADF" w14:textId="77777777" w:rsidR="007C51A3" w:rsidRPr="007B3B84" w:rsidRDefault="00C730A7" w:rsidP="007C51A3">
      <w:pPr>
        <w:rPr>
          <w:rFonts w:asciiTheme="minorHAnsi" w:hAnsiTheme="minorHAnsi" w:cstheme="minorHAnsi"/>
          <w:lang w:val="sr-Cyrl-RS"/>
        </w:rPr>
      </w:pPr>
      <w:hyperlink r:id="rId22" w:history="1">
        <w:r w:rsidR="007C51A3" w:rsidRPr="007B3B84">
          <w:rPr>
            <w:rStyle w:val="Hyperlink"/>
            <w:rFonts w:asciiTheme="minorHAnsi" w:hAnsiTheme="minorHAnsi" w:cstheme="minorHAnsi"/>
            <w:lang w:val="sr-Cyrl-RS"/>
          </w:rPr>
          <w:t>https://www.academia.edu/44886474/Predrag_Piper_i_Ivan_Klajn_Normativna_gramatika_srpskog_jezika_2013</w:t>
        </w:r>
      </w:hyperlink>
    </w:p>
    <w:p w14:paraId="1B8D7911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1D6A42AA" w14:textId="638284B4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842BBAB" wp14:editId="039AC4F4">
            <wp:extent cx="6096000" cy="4572000"/>
            <wp:effectExtent l="0" t="0" r="0" b="0"/>
            <wp:docPr id="1" name="Picture 1" descr="Akcija Ministarstva kulture i informisanja RS &quot;Negujmo srpski jezi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kcija Ministarstva kulture i informisanja RS &quot;Negujmo srpski jezik&quot;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4429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</w:p>
    <w:p w14:paraId="701F888C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04C650C8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4715CE1D" w14:textId="77777777" w:rsidR="007C51A3" w:rsidRPr="007B3B84" w:rsidRDefault="007C51A3" w:rsidP="007C51A3">
      <w:pPr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</w:rPr>
        <w:t xml:space="preserve">Задаци и обавезе свих чланова стручног већа у наредној </w:t>
      </w:r>
      <w:r w:rsidRPr="007B3B84">
        <w:rPr>
          <w:rFonts w:asciiTheme="minorHAnsi" w:hAnsiTheme="minorHAnsi" w:cstheme="minorHAnsi"/>
          <w:b/>
          <w:lang w:val="sr-Cyrl-RS"/>
        </w:rPr>
        <w:t xml:space="preserve">школској </w:t>
      </w:r>
      <w:r w:rsidRPr="007B3B84">
        <w:rPr>
          <w:rFonts w:asciiTheme="minorHAnsi" w:hAnsiTheme="minorHAnsi" w:cstheme="minorHAnsi"/>
          <w:b/>
        </w:rPr>
        <w:t>години су:</w:t>
      </w:r>
    </w:p>
    <w:p w14:paraId="2A9116FD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1B2BA355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7425A8ED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утврђивање листе обавезних уџбеника и помоћне литературе, као и осталих наставних средстава који ће се користити у наредној години;</w:t>
      </w:r>
    </w:p>
    <w:p w14:paraId="63CE7D03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доношење годишњих планова рада и редовна израда оперативних планова за сваки предстојећи месец;</w:t>
      </w:r>
    </w:p>
    <w:p w14:paraId="039ED21B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подела часова редовне, додатне и допунске наставе, као и секција везаних за предмет српски језик;</w:t>
      </w:r>
    </w:p>
    <w:p w14:paraId="7EEF0C81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похађање стручних семинара и размена новостечених искустава са тих стручних усавршавања, као и договор о примени таквих искустава у настави;</w:t>
      </w:r>
    </w:p>
    <w:p w14:paraId="33BFA1A2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редовни састанци чланова већа два пута месечно ради размене искустава, договора о предстојећем раду и решавање проблематике у вези са радом већа;</w:t>
      </w:r>
    </w:p>
    <w:p w14:paraId="59A88590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одржавање огледних часова уз присуство осталих чланова већа ради увида у рад наставника после којих ће се размењивати новостечена искуства и сугестије;</w:t>
      </w:r>
    </w:p>
    <w:p w14:paraId="3118CA9E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lastRenderedPageBreak/>
        <w:t>организација школског такмичења и припрема за остале нивое такмичења из српског језика за све старије разреде;</w:t>
      </w:r>
    </w:p>
    <w:p w14:paraId="1F21D90E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стално усавршавање и праћење новина у настави са циљем подизања квалитета наставе;</w:t>
      </w:r>
    </w:p>
    <w:p w14:paraId="7090B6C4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сарадња са психолошко-педагошком службом школе, са стручним већима осталих предмета у школи, са Филолошким факултетом, са Друштвом за српски језик и са стручним телима Министарства просвете и праћење актуелне проблематике везане за наставу српског језика у основној школи</w:t>
      </w:r>
      <w:r w:rsidRPr="007B3B84">
        <w:rPr>
          <w:rFonts w:asciiTheme="minorHAnsi" w:hAnsiTheme="minorHAnsi" w:cstheme="minorHAnsi"/>
          <w:lang w:val="sr-Cyrl-RS"/>
        </w:rPr>
        <w:t>;</w:t>
      </w:r>
    </w:p>
    <w:p w14:paraId="7AC05E62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усагласавање личних планова професионалног развоја чланова стручног већа и прављење плана на нивоу већа за текућу годину.</w:t>
      </w:r>
    </w:p>
    <w:p w14:paraId="40F1C612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16486CBE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73808472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</w:p>
    <w:p w14:paraId="2465F7EF" w14:textId="77777777" w:rsidR="007C51A3" w:rsidRPr="007B3B84" w:rsidRDefault="007C51A3" w:rsidP="007C51A3">
      <w:pPr>
        <w:rPr>
          <w:rFonts w:asciiTheme="minorHAnsi" w:hAnsiTheme="minorHAnsi" w:cstheme="minorHAnsi"/>
          <w:b/>
        </w:rPr>
      </w:pPr>
      <w:r w:rsidRPr="007B3B84">
        <w:rPr>
          <w:rFonts w:asciiTheme="minorHAnsi" w:hAnsiTheme="minorHAnsi" w:cstheme="minorHAnsi"/>
          <w:b/>
        </w:rPr>
        <w:t>План рада стручног већа за српски језик по месецима</w:t>
      </w:r>
      <w:r w:rsidRPr="007B3B84">
        <w:rPr>
          <w:rFonts w:asciiTheme="minorHAnsi" w:hAnsiTheme="minorHAnsi" w:cstheme="minorHAnsi"/>
          <w:b/>
          <w:lang w:val="sr-Cyrl-RS"/>
        </w:rPr>
        <w:t xml:space="preserve"> у шк. год. 2025/2026. године</w:t>
      </w:r>
      <w:r w:rsidRPr="007B3B84">
        <w:rPr>
          <w:rFonts w:asciiTheme="minorHAnsi" w:hAnsiTheme="minorHAnsi" w:cstheme="minorHAnsi"/>
          <w:b/>
        </w:rPr>
        <w:t>:</w:t>
      </w:r>
    </w:p>
    <w:p w14:paraId="76E562AA" w14:textId="77777777" w:rsidR="007C51A3" w:rsidRPr="007B3B84" w:rsidRDefault="007C51A3" w:rsidP="007C51A3">
      <w:pPr>
        <w:rPr>
          <w:rFonts w:asciiTheme="minorHAnsi" w:hAnsiTheme="minorHAnsi" w:cstheme="minorHAnsi"/>
          <w:i/>
        </w:rPr>
      </w:pPr>
    </w:p>
    <w:p w14:paraId="5907019A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септембар</w:t>
      </w:r>
    </w:p>
    <w:p w14:paraId="7CD555DF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1F4C3F8E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 xml:space="preserve">извештај о опремљености уџбеницима и осталим наставним средствима и израда списка требовања за потребе већа; </w:t>
      </w:r>
    </w:p>
    <w:p w14:paraId="4B2EE1A8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подела задужења за сваког појединог члана већа;</w:t>
      </w:r>
    </w:p>
    <w:p w14:paraId="6093D746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усаглашавање планова професионалног развоја свих чланова стручног већа и прављење плана на нивоу већа за текућу годину;</w:t>
      </w:r>
    </w:p>
    <w:p w14:paraId="22B69231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размена искустава у вези са коришћењем уџбеника израђених по новом програму за други циклус образовања за 5, 6, 7 и 8. разред;</w:t>
      </w:r>
    </w:p>
    <w:p w14:paraId="51131BA5" w14:textId="77777777" w:rsidR="007C51A3" w:rsidRPr="007B3B84" w:rsidRDefault="007C51A3" w:rsidP="007C51A3">
      <w:pPr>
        <w:ind w:left="360"/>
        <w:rPr>
          <w:rFonts w:asciiTheme="minorHAnsi" w:hAnsiTheme="minorHAnsi" w:cstheme="minorHAnsi"/>
        </w:rPr>
      </w:pPr>
    </w:p>
    <w:p w14:paraId="65186B78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октобар</w:t>
      </w:r>
    </w:p>
    <w:p w14:paraId="74DFD553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4A07BF39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договор око тема за први писмени задатак који је по плану у овом месецу и договор око критеријума оцењивања;</w:t>
      </w:r>
    </w:p>
    <w:p w14:paraId="263FC11B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дискусија у вези са утисцима и реакцијама ученика у раду са овим уџбеницима и са оваквим плановима и програмима у свим разредима;</w:t>
      </w:r>
    </w:p>
    <w:p w14:paraId="76DFE2A6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разговор на тему „Значај ваннаставних активности (секција) за што боље и ефикасније спровођење редовне наставе српског језика“;</w:t>
      </w:r>
    </w:p>
    <w:p w14:paraId="06070334" w14:textId="77777777" w:rsidR="007C51A3" w:rsidRPr="007B3B84" w:rsidRDefault="007C51A3" w:rsidP="007C51A3">
      <w:pPr>
        <w:ind w:left="360"/>
        <w:rPr>
          <w:rFonts w:asciiTheme="minorHAnsi" w:hAnsiTheme="minorHAnsi" w:cstheme="minorHAnsi"/>
        </w:rPr>
      </w:pPr>
    </w:p>
    <w:p w14:paraId="56128FF8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новембар</w:t>
      </w:r>
    </w:p>
    <w:p w14:paraId="212A1222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6606718C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договор око обележавања дана рођења Вука Стефановића Караџића (8. новембар)</w:t>
      </w:r>
    </w:p>
    <w:p w14:paraId="203F07D7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учествовањ</w:t>
      </w:r>
      <w:r w:rsidRPr="007B3B84">
        <w:rPr>
          <w:rFonts w:asciiTheme="minorHAnsi" w:hAnsiTheme="minorHAnsi" w:cstheme="minorHAnsi"/>
          <w:lang w:val="sr-Cyrl-RS"/>
        </w:rPr>
        <w:t>е</w:t>
      </w:r>
      <w:r w:rsidRPr="007B3B84">
        <w:rPr>
          <w:rFonts w:asciiTheme="minorHAnsi" w:hAnsiTheme="minorHAnsi" w:cstheme="minorHAnsi"/>
        </w:rPr>
        <w:t xml:space="preserve"> у припреми приредбе која ће се одржати за дан школе (29. новембар, дан рођења Душка Радовића);</w:t>
      </w:r>
    </w:p>
    <w:p w14:paraId="2D1C7FE0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дискусија о огледним часовима одржаним од почетка школске године и иновацијама у настави примењеним у том периоду;</w:t>
      </w:r>
    </w:p>
    <w:p w14:paraId="396273C4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израда контролних задатака и усаглчашавање критеријума оцењивања на нивоу Стручног већа;</w:t>
      </w:r>
    </w:p>
    <w:p w14:paraId="10FFF34F" w14:textId="77777777" w:rsidR="007C51A3" w:rsidRPr="007B3B84" w:rsidRDefault="007C51A3" w:rsidP="007C51A3">
      <w:pPr>
        <w:ind w:left="360"/>
        <w:rPr>
          <w:rFonts w:asciiTheme="minorHAnsi" w:hAnsiTheme="minorHAnsi" w:cstheme="minorHAnsi"/>
        </w:rPr>
      </w:pPr>
    </w:p>
    <w:p w14:paraId="4625CDA7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децембар</w:t>
      </w:r>
    </w:p>
    <w:p w14:paraId="334F6319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07999159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договор око тема за други писмени задатак;</w:t>
      </w:r>
    </w:p>
    <w:p w14:paraId="2969BFF3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разговор на тему „Коришћење информатичког кабинета и могућности употребе интернета у редовној настави српског језика“;</w:t>
      </w:r>
    </w:p>
    <w:p w14:paraId="58F5A518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Разговор на тему „Тестирање као метода за постизање што бољег увида у знање ученика“;</w:t>
      </w:r>
    </w:p>
    <w:p w14:paraId="62CB5F0F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анализа постигнутог успеха у првом полугодишту;</w:t>
      </w:r>
    </w:p>
    <w:p w14:paraId="2F0ABE62" w14:textId="77777777" w:rsidR="007C51A3" w:rsidRPr="007B3B84" w:rsidRDefault="007C51A3" w:rsidP="007C51A3">
      <w:pPr>
        <w:ind w:left="360"/>
        <w:rPr>
          <w:rFonts w:asciiTheme="minorHAnsi" w:hAnsiTheme="minorHAnsi" w:cstheme="minorHAnsi"/>
        </w:rPr>
      </w:pPr>
    </w:p>
    <w:p w14:paraId="4A3679B6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26E8193B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311CA54E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јануар</w:t>
      </w:r>
    </w:p>
    <w:p w14:paraId="32FE7602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6701E7F1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извештај са 6</w:t>
      </w:r>
      <w:r w:rsidRPr="007B3B84">
        <w:rPr>
          <w:rFonts w:asciiTheme="minorHAnsi" w:hAnsiTheme="minorHAnsi" w:cstheme="minorHAnsi"/>
          <w:lang w:val="sr-Cyrl-RS"/>
        </w:rPr>
        <w:t>7</w:t>
      </w:r>
      <w:r w:rsidRPr="007B3B84">
        <w:rPr>
          <w:rFonts w:asciiTheme="minorHAnsi" w:hAnsiTheme="minorHAnsi" w:cstheme="minorHAnsi"/>
        </w:rPr>
        <w:t xml:space="preserve">. зимског стручног семинара  за професоре српског језика који ће се одржати за време зимског распуста на Филолошком факултету у организацији Друштва за српски језик и књижевност – </w:t>
      </w:r>
    </w:p>
    <w:p w14:paraId="4F2BF1C0" w14:textId="77777777" w:rsidR="007C51A3" w:rsidRPr="007B3B84" w:rsidRDefault="007C51A3" w:rsidP="007C51A3">
      <w:pPr>
        <w:ind w:left="720"/>
        <w:rPr>
          <w:rFonts w:asciiTheme="minorHAnsi" w:hAnsiTheme="minorHAnsi" w:cstheme="minorHAnsi"/>
          <w:lang w:val="sr-Cyrl-RS"/>
        </w:rPr>
      </w:pPr>
    </w:p>
    <w:p w14:paraId="63E62D7C" w14:textId="77777777" w:rsidR="007C51A3" w:rsidRPr="007B3B84" w:rsidRDefault="00C730A7" w:rsidP="007C51A3">
      <w:pPr>
        <w:ind w:left="720"/>
        <w:rPr>
          <w:rFonts w:asciiTheme="minorHAnsi" w:hAnsiTheme="minorHAnsi" w:cstheme="minorHAnsi"/>
          <w:lang w:val="sr-Cyrl-RS"/>
        </w:rPr>
      </w:pPr>
      <w:hyperlink r:id="rId25" w:history="1">
        <w:r w:rsidR="007C51A3" w:rsidRPr="007B3B84">
          <w:rPr>
            <w:rStyle w:val="Hyperlink"/>
            <w:rFonts w:asciiTheme="minorHAnsi" w:hAnsiTheme="minorHAnsi" w:cstheme="minorHAnsi"/>
          </w:rPr>
          <w:t>https://drustvosj.fil.bg.ac.rs/category/seminari/republicki-zimski-seminar/</w:t>
        </w:r>
      </w:hyperlink>
      <w:r w:rsidR="007C51A3" w:rsidRPr="007B3B84">
        <w:rPr>
          <w:rFonts w:asciiTheme="minorHAnsi" w:hAnsiTheme="minorHAnsi" w:cstheme="minorHAnsi"/>
        </w:rPr>
        <w:t>;</w:t>
      </w:r>
    </w:p>
    <w:p w14:paraId="106BECFB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176F0120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договор око припрема за обележавање школске славе Свети Сава (27. јануар);</w:t>
      </w:r>
    </w:p>
    <w:p w14:paraId="188AD4FC" w14:textId="77777777" w:rsidR="007C51A3" w:rsidRPr="007B3B84" w:rsidRDefault="007C51A3" w:rsidP="007C51A3">
      <w:pPr>
        <w:ind w:left="360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-</w:t>
      </w:r>
      <w:r w:rsidRPr="007B3B84">
        <w:rPr>
          <w:rFonts w:asciiTheme="minorHAnsi" w:hAnsiTheme="minorHAnsi" w:cstheme="minorHAnsi"/>
        </w:rPr>
        <w:tab/>
        <w:t>договор о одржавању припремне наставе за ученике осмог разреда који полажу завршни (матурски) испит;</w:t>
      </w:r>
    </w:p>
    <w:p w14:paraId="21198F68" w14:textId="77777777" w:rsidR="007C51A3" w:rsidRPr="007B3B84" w:rsidRDefault="007C51A3" w:rsidP="007C51A3">
      <w:pPr>
        <w:ind w:left="360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ab/>
      </w:r>
    </w:p>
    <w:p w14:paraId="6C9F43AC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фебруар</w:t>
      </w:r>
    </w:p>
    <w:p w14:paraId="34F414D9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12D089F3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договор око организације школског такмичења из српског језика и припреме најуспешнијих такмичара за општинско такмичење;</w:t>
      </w:r>
    </w:p>
    <w:p w14:paraId="6548DCD5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одржавање школског такмичења из српског језика и језичке културе као и  књижевне олимпијаде;</w:t>
      </w:r>
    </w:p>
    <w:p w14:paraId="374CC201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дискусија о иновацијама у настави и о огледним часовима одржаним у претходном периоду;</w:t>
      </w:r>
    </w:p>
    <w:p w14:paraId="16BB660D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 xml:space="preserve">Разговор и извештај са стручне обуке </w:t>
      </w:r>
      <w:r w:rsidRPr="007B3B84">
        <w:rPr>
          <w:rFonts w:asciiTheme="minorHAnsi" w:hAnsiTheme="minorHAnsi" w:cstheme="minorHAnsi"/>
          <w:lang w:val="sr-Cyrl-RS"/>
        </w:rPr>
        <w:t xml:space="preserve">„Творба речи у настави српског језика“ у организацији ОКЦ из Бора – </w:t>
      </w:r>
    </w:p>
    <w:p w14:paraId="2E46B15A" w14:textId="77777777" w:rsidR="007C51A3" w:rsidRPr="007B3B84" w:rsidRDefault="007C51A3" w:rsidP="007C51A3">
      <w:pPr>
        <w:ind w:left="720"/>
        <w:rPr>
          <w:rFonts w:asciiTheme="minorHAnsi" w:hAnsiTheme="minorHAnsi" w:cstheme="minorHAnsi"/>
          <w:lang w:val="sr-Cyrl-RS"/>
        </w:rPr>
      </w:pPr>
    </w:p>
    <w:p w14:paraId="690E9F1D" w14:textId="77777777" w:rsidR="007C51A3" w:rsidRPr="007B3B84" w:rsidRDefault="00C730A7" w:rsidP="007C51A3">
      <w:pPr>
        <w:ind w:left="720"/>
        <w:rPr>
          <w:rFonts w:asciiTheme="minorHAnsi" w:hAnsiTheme="minorHAnsi" w:cstheme="minorHAnsi"/>
          <w:lang w:val="sr-Cyrl-CS"/>
        </w:rPr>
      </w:pPr>
      <w:hyperlink r:id="rId26" w:history="1">
        <w:r w:rsidR="007C51A3" w:rsidRPr="007B3B84">
          <w:rPr>
            <w:rStyle w:val="Hyperlink"/>
            <w:rFonts w:asciiTheme="minorHAnsi" w:hAnsiTheme="minorHAnsi" w:cstheme="minorHAnsi"/>
            <w:lang w:val="sr-Cyrl-RS"/>
          </w:rPr>
          <w:t>https://okc.rs/tvorba-reci-u-nastavi-srpskog-jezika/</w:t>
        </w:r>
      </w:hyperlink>
    </w:p>
    <w:p w14:paraId="70FAF812" w14:textId="77777777" w:rsidR="007C51A3" w:rsidRPr="007B3B84" w:rsidRDefault="007C51A3" w:rsidP="007C51A3">
      <w:pPr>
        <w:ind w:left="720"/>
        <w:rPr>
          <w:rFonts w:asciiTheme="minorHAnsi" w:hAnsiTheme="minorHAnsi" w:cstheme="minorHAnsi"/>
        </w:rPr>
      </w:pPr>
    </w:p>
    <w:p w14:paraId="670BB0E4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март</w:t>
      </w:r>
    </w:p>
    <w:p w14:paraId="468DF976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</w:p>
    <w:p w14:paraId="4FA80D84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RS"/>
        </w:rPr>
        <w:t xml:space="preserve">учешће на Општинским такмичењима из српског језика и језичке културе као и из књижевне олимпијаде </w:t>
      </w:r>
      <w:r w:rsidRPr="007B3B84">
        <w:rPr>
          <w:rFonts w:asciiTheme="minorHAnsi" w:hAnsiTheme="minorHAnsi" w:cstheme="minorHAnsi"/>
        </w:rPr>
        <w:t>анализа резултата са општинског такмичења из српског језика;</w:t>
      </w:r>
    </w:p>
    <w:p w14:paraId="7D1B5F22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договор око тема за трећи писмени задатак;</w:t>
      </w:r>
    </w:p>
    <w:p w14:paraId="1E1DA7EB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дискусија о успеху ученика у трећем класификационом периоду са посебним разматрањем успеха оних који су до сада похађали допунску и додатну наставу;</w:t>
      </w:r>
    </w:p>
    <w:p w14:paraId="72BFB2EB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 xml:space="preserve">разговор </w:t>
      </w:r>
      <w:r w:rsidRPr="007B3B84">
        <w:rPr>
          <w:rFonts w:asciiTheme="minorHAnsi" w:hAnsiTheme="minorHAnsi" w:cstheme="minorHAnsi"/>
          <w:lang w:val="sr-Cyrl-RS"/>
        </w:rPr>
        <w:t xml:space="preserve">и искуства са стручног усавршавања </w:t>
      </w:r>
      <w:r w:rsidRPr="007B3B84">
        <w:rPr>
          <w:rFonts w:asciiTheme="minorHAnsi" w:hAnsiTheme="minorHAnsi" w:cstheme="minorHAnsi"/>
        </w:rPr>
        <w:t>„</w:t>
      </w:r>
      <w:r w:rsidRPr="007B3B84">
        <w:rPr>
          <w:rFonts w:asciiTheme="minorHAnsi" w:hAnsiTheme="minorHAnsi" w:cstheme="minorHAnsi"/>
          <w:lang w:val="sr-Cyrl-RS"/>
        </w:rPr>
        <w:t>Језичка култура на интернету</w:t>
      </w:r>
      <w:r w:rsidRPr="007B3B84">
        <w:rPr>
          <w:rFonts w:asciiTheme="minorHAnsi" w:hAnsiTheme="minorHAnsi" w:cstheme="minorHAnsi"/>
        </w:rPr>
        <w:t>“</w:t>
      </w:r>
      <w:r w:rsidRPr="007B3B84">
        <w:rPr>
          <w:rFonts w:asciiTheme="minorHAnsi" w:hAnsiTheme="minorHAnsi" w:cstheme="minorHAnsi"/>
          <w:lang w:val="sr-Cyrl-RS"/>
        </w:rPr>
        <w:t xml:space="preserve"> у организацији ОКЦ Бор</w:t>
      </w:r>
      <w:r w:rsidRPr="007B3B84">
        <w:rPr>
          <w:rFonts w:asciiTheme="minorHAnsi" w:hAnsiTheme="minorHAnsi" w:cstheme="minorHAnsi"/>
        </w:rPr>
        <w:t>;</w:t>
      </w:r>
    </w:p>
    <w:p w14:paraId="3F3FC553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0C81E6FC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6E86FF40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4BFB32CF" w14:textId="77777777" w:rsidR="007C51A3" w:rsidRPr="007B3B84" w:rsidRDefault="00C730A7" w:rsidP="007C51A3">
      <w:pPr>
        <w:rPr>
          <w:rFonts w:asciiTheme="minorHAnsi" w:hAnsiTheme="minorHAnsi" w:cstheme="minorHAnsi"/>
          <w:lang w:val="sr-Cyrl-RS"/>
        </w:rPr>
      </w:pPr>
      <w:hyperlink r:id="rId27" w:history="1">
        <w:r w:rsidR="007C51A3" w:rsidRPr="007B3B84">
          <w:rPr>
            <w:rStyle w:val="Hyperlink"/>
            <w:rFonts w:asciiTheme="minorHAnsi" w:hAnsiTheme="minorHAnsi" w:cstheme="minorHAnsi"/>
          </w:rPr>
          <w:t>https://okc.rs/jezicka-kultura-na-internetu/</w:t>
        </w:r>
      </w:hyperlink>
    </w:p>
    <w:p w14:paraId="7ED91313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68BDC4F9" w14:textId="77777777" w:rsidR="007C51A3" w:rsidRPr="007B3B84" w:rsidRDefault="007C51A3" w:rsidP="007C51A3">
      <w:pPr>
        <w:rPr>
          <w:rFonts w:asciiTheme="minorHAnsi" w:hAnsiTheme="minorHAnsi" w:cstheme="minorHAnsi"/>
          <w:lang w:val="sr-Cyrl-CS"/>
        </w:rPr>
      </w:pPr>
    </w:p>
    <w:p w14:paraId="533A7513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</w:p>
    <w:p w14:paraId="04AA33F8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</w:p>
    <w:p w14:paraId="1098714F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април</w:t>
      </w:r>
    </w:p>
    <w:p w14:paraId="433FB0BA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</w:p>
    <w:p w14:paraId="7D6B9EEA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разговор на тему „Улога и учешће психолога, педагога и логопеда у настави српског језика у одељењима у којима су деца ометена у развоју која су обухваћена процесом инклузије“;</w:t>
      </w:r>
    </w:p>
    <w:p w14:paraId="24BC84ED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учешће на градским такмичењима из српског језика и језичке културе и књижевне олимпијаде и анализа постигнутих резултата такмичара из наше школе;</w:t>
      </w:r>
    </w:p>
    <w:p w14:paraId="6F442CC5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дискусија о задацима из збирки за завршни испит из претходних година и размена искустава из рада са ученицима на тим задацима;</w:t>
      </w:r>
    </w:p>
    <w:p w14:paraId="25767602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извештај о посетама позоришту, биоскопу, концертима, музејима и другим јавним приредбама и дискусија о значају таквих активности за редовну наставу српског језика;</w:t>
      </w:r>
    </w:p>
    <w:p w14:paraId="4C99E8B1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4780B075" w14:textId="77777777" w:rsidR="007C51A3" w:rsidRPr="007B3B84" w:rsidRDefault="007C51A3" w:rsidP="007C51A3">
      <w:pPr>
        <w:rPr>
          <w:rFonts w:asciiTheme="minorHAnsi" w:hAnsiTheme="minorHAnsi" w:cstheme="minorHAnsi"/>
          <w:lang w:val="sr-Cyrl-RS"/>
        </w:rPr>
      </w:pPr>
    </w:p>
    <w:p w14:paraId="2EFE5065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мај</w:t>
      </w:r>
    </w:p>
    <w:p w14:paraId="6D5F0F00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  <w:lang w:val="sr-Cyrl-RS"/>
        </w:rPr>
      </w:pPr>
    </w:p>
    <w:p w14:paraId="72CF6ACF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</w:rPr>
        <w:t>договор око тема за четврти писмени задатак;</w:t>
      </w:r>
    </w:p>
    <w:p w14:paraId="1A417220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дискусија о огледним часовима одржаним у претходном периоду, као и о иновацијама у настави примењеним у том периоду;</w:t>
      </w:r>
    </w:p>
    <w:p w14:paraId="5BC3F0E4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 xml:space="preserve">збирни резултати и </w:t>
      </w:r>
      <w:r w:rsidRPr="007B3B84">
        <w:rPr>
          <w:rFonts w:asciiTheme="minorHAnsi" w:hAnsiTheme="minorHAnsi" w:cstheme="minorHAnsi"/>
        </w:rPr>
        <w:t xml:space="preserve">анализа такмичења из српског језика </w:t>
      </w:r>
      <w:r w:rsidRPr="007B3B84">
        <w:rPr>
          <w:rFonts w:asciiTheme="minorHAnsi" w:hAnsiTheme="minorHAnsi" w:cstheme="minorHAnsi"/>
          <w:lang w:val="sr-Cyrl-RS"/>
        </w:rPr>
        <w:t xml:space="preserve">језика и језичке културе и књижевне олимпијаде </w:t>
      </w:r>
      <w:r w:rsidRPr="007B3B84">
        <w:rPr>
          <w:rFonts w:asciiTheme="minorHAnsi" w:hAnsiTheme="minorHAnsi" w:cstheme="minorHAnsi"/>
        </w:rPr>
        <w:t>на</w:t>
      </w:r>
      <w:r w:rsidRPr="007B3B84">
        <w:rPr>
          <w:rFonts w:asciiTheme="minorHAnsi" w:hAnsiTheme="minorHAnsi" w:cstheme="minorHAnsi"/>
          <w:lang w:val="sr-Cyrl-RS"/>
        </w:rPr>
        <w:t xml:space="preserve"> свим нивоима у школској години 2025/2026</w:t>
      </w:r>
      <w:r w:rsidRPr="007B3B84">
        <w:rPr>
          <w:rFonts w:asciiTheme="minorHAnsi" w:hAnsiTheme="minorHAnsi" w:cstheme="minorHAnsi"/>
        </w:rPr>
        <w:t>;</w:t>
      </w:r>
    </w:p>
    <w:p w14:paraId="06FD4EAC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разговор на тему „Учење српског језика код ученика којима то није матерњи језик (Роми) – искуства, постигнућа и могућности у даљој настави“ уз учешће психолога, педагога, логопеда и педагошког помоћника;</w:t>
      </w:r>
    </w:p>
    <w:p w14:paraId="3EBFC8EB" w14:textId="77777777" w:rsidR="007C51A3" w:rsidRPr="007B3B84" w:rsidRDefault="007C51A3" w:rsidP="007C51A3">
      <w:pPr>
        <w:rPr>
          <w:rFonts w:asciiTheme="minorHAnsi" w:hAnsiTheme="minorHAnsi" w:cstheme="minorHAnsi"/>
        </w:rPr>
      </w:pPr>
    </w:p>
    <w:p w14:paraId="5E8BAE32" w14:textId="77777777" w:rsidR="007C51A3" w:rsidRPr="007B3B84" w:rsidRDefault="007C51A3" w:rsidP="007C51A3">
      <w:pPr>
        <w:ind w:firstLine="360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јун</w:t>
      </w:r>
    </w:p>
    <w:p w14:paraId="2FA6914D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 xml:space="preserve">анализа успеха ученика из предмета српски језик </w:t>
      </w:r>
      <w:r w:rsidRPr="007B3B84">
        <w:rPr>
          <w:rFonts w:asciiTheme="minorHAnsi" w:hAnsiTheme="minorHAnsi" w:cstheme="minorHAnsi"/>
          <w:lang w:val="sr-Cyrl-RS"/>
        </w:rPr>
        <w:t xml:space="preserve">и књижевност </w:t>
      </w:r>
      <w:r w:rsidRPr="007B3B84">
        <w:rPr>
          <w:rFonts w:asciiTheme="minorHAnsi" w:hAnsiTheme="minorHAnsi" w:cstheme="minorHAnsi"/>
        </w:rPr>
        <w:t>на крају школске године;</w:t>
      </w:r>
    </w:p>
    <w:p w14:paraId="24210859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анализа рада на часовима припремне наставе за полагање завршног (матурског) испита;</w:t>
      </w:r>
    </w:p>
    <w:p w14:paraId="2249FBDA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 xml:space="preserve">договор око припремне наставе за оне ученике који полажу поправне </w:t>
      </w:r>
      <w:r w:rsidRPr="007B3B84">
        <w:rPr>
          <w:rFonts w:asciiTheme="minorHAnsi" w:hAnsiTheme="minorHAnsi" w:cstheme="minorHAnsi"/>
          <w:lang w:val="sr-Cyrl-RS"/>
        </w:rPr>
        <w:t xml:space="preserve">и разредне </w:t>
      </w:r>
      <w:r w:rsidRPr="007B3B84">
        <w:rPr>
          <w:rFonts w:asciiTheme="minorHAnsi" w:hAnsiTheme="minorHAnsi" w:cstheme="minorHAnsi"/>
        </w:rPr>
        <w:t>испите из српског језика</w:t>
      </w:r>
      <w:r w:rsidRPr="007B3B84">
        <w:rPr>
          <w:rFonts w:asciiTheme="minorHAnsi" w:hAnsiTheme="minorHAnsi" w:cstheme="minorHAnsi"/>
          <w:lang w:val="sr-Cyrl-RS"/>
        </w:rPr>
        <w:t xml:space="preserve"> и књижевности</w:t>
      </w:r>
      <w:r w:rsidRPr="007B3B84">
        <w:rPr>
          <w:rFonts w:asciiTheme="minorHAnsi" w:hAnsiTheme="minorHAnsi" w:cstheme="minorHAnsi"/>
        </w:rPr>
        <w:t>;</w:t>
      </w:r>
    </w:p>
    <w:p w14:paraId="0B4F928C" w14:textId="77777777" w:rsidR="007C51A3" w:rsidRPr="007B3B84" w:rsidRDefault="007C51A3" w:rsidP="00550604">
      <w:pPr>
        <w:numPr>
          <w:ilvl w:val="0"/>
          <w:numId w:val="258"/>
        </w:numPr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анализа целокупног рада стручног већа за српски језик током школске 20</w:t>
      </w:r>
      <w:r w:rsidRPr="007B3B84">
        <w:rPr>
          <w:rFonts w:asciiTheme="minorHAnsi" w:hAnsiTheme="minorHAnsi" w:cstheme="minorHAnsi"/>
          <w:lang w:val="sr-Cyrl-RS"/>
        </w:rPr>
        <w:t>25</w:t>
      </w:r>
      <w:r w:rsidRPr="007B3B84">
        <w:rPr>
          <w:rFonts w:asciiTheme="minorHAnsi" w:hAnsiTheme="minorHAnsi" w:cstheme="minorHAnsi"/>
        </w:rPr>
        <w:t>/20</w:t>
      </w:r>
      <w:r w:rsidRPr="007B3B84">
        <w:rPr>
          <w:rFonts w:asciiTheme="minorHAnsi" w:hAnsiTheme="minorHAnsi" w:cstheme="minorHAnsi"/>
          <w:lang w:val="sr-Cyrl-RS"/>
        </w:rPr>
        <w:t>26</w:t>
      </w:r>
      <w:r w:rsidRPr="007B3B84">
        <w:rPr>
          <w:rFonts w:asciiTheme="minorHAnsi" w:hAnsiTheme="minorHAnsi" w:cstheme="minorHAnsi"/>
        </w:rPr>
        <w:t>. године.</w:t>
      </w:r>
    </w:p>
    <w:p w14:paraId="06B5A8C1" w14:textId="77777777" w:rsidR="007C51A3" w:rsidRPr="007B3B84" w:rsidRDefault="007C51A3" w:rsidP="007C51A3">
      <w:pPr>
        <w:ind w:left="360"/>
        <w:rPr>
          <w:rFonts w:asciiTheme="minorHAnsi" w:hAnsiTheme="minorHAnsi" w:cstheme="minorHAnsi"/>
          <w:lang w:val="sr-Cyrl-RS"/>
        </w:rPr>
      </w:pPr>
    </w:p>
    <w:p w14:paraId="12F5207E" w14:textId="77777777" w:rsidR="007C51A3" w:rsidRPr="007B3B84" w:rsidRDefault="007C51A3" w:rsidP="00A916B6">
      <w:pPr>
        <w:jc w:val="both"/>
        <w:rPr>
          <w:rFonts w:asciiTheme="minorHAnsi" w:hAnsiTheme="minorHAnsi" w:cstheme="minorHAnsi"/>
          <w:iCs/>
          <w:highlight w:val="cyan"/>
          <w:lang w:val="sr-Cyrl-RS"/>
        </w:rPr>
      </w:pPr>
    </w:p>
    <w:p w14:paraId="7167A450" w14:textId="77777777" w:rsidR="0072650D" w:rsidRPr="007B3B84" w:rsidRDefault="0072650D" w:rsidP="00A916B6">
      <w:pPr>
        <w:jc w:val="both"/>
        <w:rPr>
          <w:rFonts w:asciiTheme="minorHAnsi" w:hAnsiTheme="minorHAnsi" w:cstheme="minorHAnsi"/>
          <w:i/>
          <w:highlight w:val="cyan"/>
          <w:lang w:val="sr-Cyrl-RS"/>
        </w:rPr>
      </w:pPr>
    </w:p>
    <w:p w14:paraId="78BD9E4D" w14:textId="77777777" w:rsidR="0020166B" w:rsidRPr="007B3B84" w:rsidRDefault="0020166B" w:rsidP="00A916B6">
      <w:pPr>
        <w:jc w:val="both"/>
        <w:rPr>
          <w:rFonts w:asciiTheme="minorHAnsi" w:hAnsiTheme="minorHAnsi" w:cstheme="minorHAnsi"/>
          <w:iCs/>
          <w:highlight w:val="cyan"/>
          <w:lang w:val="sr-Cyrl-RS"/>
        </w:rPr>
      </w:pPr>
    </w:p>
    <w:p w14:paraId="4348C85F" w14:textId="628875B2" w:rsidR="0020166B" w:rsidRPr="007B3B84" w:rsidRDefault="0020166B" w:rsidP="00A916B6">
      <w:pPr>
        <w:jc w:val="both"/>
        <w:rPr>
          <w:rFonts w:asciiTheme="minorHAnsi" w:hAnsiTheme="minorHAnsi" w:cstheme="minorHAnsi"/>
          <w:b/>
          <w:bCs/>
          <w:iCs/>
          <w:lang w:val="sr-Cyrl-RS"/>
        </w:rPr>
      </w:pPr>
      <w:r w:rsidRPr="007B3B84">
        <w:rPr>
          <w:rFonts w:asciiTheme="minorHAnsi" w:hAnsiTheme="minorHAnsi" w:cstheme="minorHAnsi"/>
          <w:b/>
          <w:bCs/>
          <w:iCs/>
          <w:lang w:val="sr-Cyrl-RS"/>
        </w:rPr>
        <w:t>6.3 План стручног  већа страних језика</w:t>
      </w:r>
    </w:p>
    <w:p w14:paraId="21EFA591" w14:textId="77777777" w:rsidR="0020166B" w:rsidRPr="007B3B84" w:rsidRDefault="0020166B" w:rsidP="00A916B6">
      <w:pPr>
        <w:jc w:val="both"/>
        <w:rPr>
          <w:rFonts w:asciiTheme="minorHAnsi" w:hAnsiTheme="minorHAnsi" w:cstheme="minorHAnsi"/>
          <w:b/>
          <w:bCs/>
          <w:iCs/>
          <w:lang w:val="sr-Cyrl-RS"/>
        </w:rPr>
      </w:pPr>
    </w:p>
    <w:p w14:paraId="25C19D4D" w14:textId="01AF6A2C" w:rsidR="0020166B" w:rsidRPr="007B3B84" w:rsidRDefault="0020166B" w:rsidP="0020166B">
      <w:pPr>
        <w:pStyle w:val="BodyText"/>
        <w:spacing w:before="1" w:after="3" w:line="547" w:lineRule="auto"/>
        <w:ind w:left="100" w:right="1080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Чланови стручног већа: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2"/>
        <w:gridCol w:w="2066"/>
        <w:gridCol w:w="2916"/>
      </w:tblGrid>
      <w:tr w:rsidR="0020166B" w:rsidRPr="007B3B84" w14:paraId="16BFF179" w14:textId="77777777" w:rsidTr="0020166B">
        <w:trPr>
          <w:trHeight w:val="295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C574F" w14:textId="77777777" w:rsidR="0020166B" w:rsidRPr="007B3B84" w:rsidRDefault="0020166B">
            <w:pPr>
              <w:pStyle w:val="TableParagraph"/>
              <w:spacing w:line="252" w:lineRule="exact"/>
              <w:ind w:left="20" w:right="4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3B84">
              <w:rPr>
                <w:rFonts w:cstheme="minorHAnsi"/>
                <w:b/>
                <w:sz w:val="24"/>
                <w:szCs w:val="24"/>
              </w:rPr>
              <w:lastRenderedPageBreak/>
              <w:t>име</w:t>
            </w:r>
            <w:r w:rsidRPr="007B3B84">
              <w:rPr>
                <w:rFonts w:cstheme="minorHAnsi"/>
                <w:b/>
                <w:spacing w:val="2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/>
                <w:sz w:val="24"/>
                <w:szCs w:val="24"/>
              </w:rPr>
              <w:t>и</w:t>
            </w:r>
            <w:r w:rsidRPr="007B3B84">
              <w:rPr>
                <w:rFonts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/>
                <w:spacing w:val="-2"/>
                <w:sz w:val="24"/>
                <w:szCs w:val="24"/>
              </w:rPr>
              <w:t>презиме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E3E5A" w14:textId="77777777" w:rsidR="0020166B" w:rsidRPr="007B3B84" w:rsidRDefault="0020166B">
            <w:pPr>
              <w:pStyle w:val="TableParagraph"/>
              <w:spacing w:line="252" w:lineRule="exact"/>
              <w:ind w:left="570"/>
              <w:rPr>
                <w:rFonts w:cstheme="minorHAnsi"/>
                <w:b/>
                <w:sz w:val="24"/>
                <w:szCs w:val="24"/>
              </w:rPr>
            </w:pPr>
            <w:r w:rsidRPr="007B3B84">
              <w:rPr>
                <w:rFonts w:cstheme="minorHAnsi"/>
                <w:b/>
                <w:spacing w:val="-2"/>
                <w:sz w:val="24"/>
                <w:szCs w:val="24"/>
              </w:rPr>
              <w:t>предмет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AD590" w14:textId="77777777" w:rsidR="0020166B" w:rsidRPr="007B3B84" w:rsidRDefault="0020166B">
            <w:pPr>
              <w:pStyle w:val="TableParagraph"/>
              <w:spacing w:line="252" w:lineRule="exact"/>
              <w:ind w:left="910"/>
              <w:rPr>
                <w:rFonts w:cstheme="minorHAnsi"/>
                <w:b/>
                <w:sz w:val="24"/>
                <w:szCs w:val="24"/>
              </w:rPr>
            </w:pPr>
            <w:r w:rsidRPr="007B3B84">
              <w:rPr>
                <w:rFonts w:cstheme="minorHAnsi"/>
                <w:b/>
                <w:spacing w:val="-2"/>
                <w:sz w:val="24"/>
                <w:szCs w:val="24"/>
              </w:rPr>
              <w:t>задужења</w:t>
            </w:r>
          </w:p>
        </w:tc>
      </w:tr>
      <w:tr w:rsidR="0020166B" w:rsidRPr="007B3B84" w14:paraId="3246C05B" w14:textId="77777777" w:rsidTr="0020166B">
        <w:trPr>
          <w:trHeight w:val="1696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61AF" w14:textId="77777777" w:rsidR="0020166B" w:rsidRPr="007B3B84" w:rsidRDefault="0020166B">
            <w:pPr>
              <w:pStyle w:val="TableParagraph"/>
              <w:spacing w:before="238"/>
              <w:rPr>
                <w:rFonts w:cstheme="minorHAnsi"/>
                <w:b/>
                <w:sz w:val="24"/>
                <w:szCs w:val="24"/>
                <w:lang w:val="sr-Cyrl-RS"/>
              </w:rPr>
            </w:pPr>
          </w:p>
          <w:p w14:paraId="69734F4A" w14:textId="77777777" w:rsidR="0020166B" w:rsidRPr="007B3B84" w:rsidRDefault="0020166B">
            <w:pPr>
              <w:pStyle w:val="TableParagraph"/>
              <w:spacing w:before="1" w:line="271" w:lineRule="auto"/>
              <w:ind w:left="860" w:hanging="300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b/>
                <w:sz w:val="24"/>
                <w:szCs w:val="24"/>
                <w:lang w:val="sr-Cyrl-RS"/>
              </w:rPr>
              <w:t>Весна</w:t>
            </w:r>
            <w:r w:rsidRPr="007B3B84">
              <w:rPr>
                <w:rFonts w:cstheme="minorHAnsi"/>
                <w:b/>
                <w:spacing w:val="-17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b/>
                <w:sz w:val="24"/>
                <w:szCs w:val="24"/>
                <w:lang w:val="sr-Cyrl-RS"/>
              </w:rPr>
              <w:t>Стефановић,</w:t>
            </w:r>
            <w:r w:rsidRPr="007B3B84">
              <w:rPr>
                <w:rFonts w:cstheme="minorHAnsi"/>
                <w:b/>
                <w:spacing w:val="-17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b/>
                <w:sz w:val="24"/>
                <w:szCs w:val="24"/>
                <w:lang w:val="sr-Cyrl-RS"/>
              </w:rPr>
              <w:t>Јелена Вуловић, Весна Ерцег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5A620" w14:textId="77777777" w:rsidR="0020166B" w:rsidRPr="007B3B84" w:rsidRDefault="0020166B">
            <w:pPr>
              <w:pStyle w:val="TableParagraph"/>
              <w:rPr>
                <w:rFonts w:cstheme="minorHAnsi"/>
                <w:bCs/>
                <w:sz w:val="24"/>
                <w:szCs w:val="24"/>
                <w:lang w:val="sr-Cyrl-RS"/>
              </w:rPr>
            </w:pPr>
          </w:p>
          <w:p w14:paraId="5EB2BDBD" w14:textId="77777777" w:rsidR="0020166B" w:rsidRPr="007B3B84" w:rsidRDefault="0020166B">
            <w:pPr>
              <w:pStyle w:val="TableParagraph"/>
              <w:rPr>
                <w:rFonts w:cstheme="minorHAnsi"/>
                <w:bCs/>
                <w:sz w:val="24"/>
                <w:szCs w:val="24"/>
                <w:lang w:val="sr-Cyrl-RS"/>
              </w:rPr>
            </w:pPr>
          </w:p>
          <w:p w14:paraId="0A25EAA2" w14:textId="77777777" w:rsidR="0020166B" w:rsidRPr="007B3B84" w:rsidRDefault="0020166B">
            <w:pPr>
              <w:pStyle w:val="TableParagraph"/>
              <w:spacing w:before="122"/>
              <w:rPr>
                <w:rFonts w:cstheme="minorHAnsi"/>
                <w:bCs/>
                <w:sz w:val="24"/>
                <w:szCs w:val="24"/>
                <w:lang w:val="sr-Cyrl-RS"/>
              </w:rPr>
            </w:pPr>
          </w:p>
          <w:p w14:paraId="6BA6FCB3" w14:textId="77777777" w:rsidR="0020166B" w:rsidRPr="007B3B84" w:rsidRDefault="0020166B">
            <w:pPr>
              <w:pStyle w:val="TableParagraph"/>
              <w:ind w:right="200"/>
              <w:jc w:val="right"/>
              <w:rPr>
                <w:rFonts w:cstheme="minorHAnsi"/>
                <w:bCs/>
                <w:sz w:val="24"/>
                <w:szCs w:val="24"/>
              </w:rPr>
            </w:pPr>
            <w:r w:rsidRPr="007B3B84">
              <w:rPr>
                <w:rFonts w:cstheme="minorHAnsi"/>
                <w:bCs/>
                <w:sz w:val="24"/>
                <w:szCs w:val="24"/>
              </w:rPr>
              <w:t>Енглески</w:t>
            </w:r>
            <w:r w:rsidRPr="007B3B84">
              <w:rPr>
                <w:rFonts w:cstheme="minorHAnsi"/>
                <w:bCs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Cs/>
                <w:spacing w:val="-4"/>
                <w:sz w:val="24"/>
                <w:szCs w:val="24"/>
              </w:rPr>
              <w:t>језик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9538C" w14:textId="77777777" w:rsidR="0020166B" w:rsidRPr="007B3B84" w:rsidRDefault="0020166B">
            <w:pPr>
              <w:pStyle w:val="TableParagraph"/>
              <w:spacing w:line="276" w:lineRule="auto"/>
              <w:ind w:left="109" w:right="1"/>
              <w:rPr>
                <w:rFonts w:cstheme="minorHAnsi"/>
                <w:bCs/>
                <w:sz w:val="24"/>
                <w:szCs w:val="24"/>
              </w:rPr>
            </w:pPr>
            <w:r w:rsidRPr="007B3B84">
              <w:rPr>
                <w:rFonts w:cstheme="minorHAnsi"/>
                <w:bCs/>
                <w:sz w:val="24"/>
                <w:szCs w:val="24"/>
              </w:rPr>
              <w:t>редовна, додатна и допунска настава, слободне</w:t>
            </w:r>
            <w:r w:rsidRPr="007B3B84">
              <w:rPr>
                <w:rFonts w:cstheme="minorHAnsi"/>
                <w:bCs/>
                <w:spacing w:val="-1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Cs/>
                <w:sz w:val="24"/>
                <w:szCs w:val="24"/>
              </w:rPr>
              <w:t>актвности, учешће у раду стручних већа и школских тимова</w:t>
            </w:r>
          </w:p>
        </w:tc>
      </w:tr>
      <w:tr w:rsidR="0020166B" w:rsidRPr="007B3B84" w14:paraId="348C7329" w14:textId="77777777" w:rsidTr="0020166B">
        <w:trPr>
          <w:trHeight w:val="1906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3A20" w14:textId="77777777" w:rsidR="0020166B" w:rsidRPr="007B3B84" w:rsidRDefault="0020166B">
            <w:pPr>
              <w:pStyle w:val="TableParagraph"/>
              <w:rPr>
                <w:rFonts w:cstheme="minorHAnsi"/>
                <w:b/>
                <w:sz w:val="24"/>
                <w:szCs w:val="24"/>
              </w:rPr>
            </w:pPr>
          </w:p>
          <w:p w14:paraId="5718C866" w14:textId="77777777" w:rsidR="0020166B" w:rsidRPr="007B3B84" w:rsidRDefault="0020166B">
            <w:pPr>
              <w:pStyle w:val="TableParagraph"/>
              <w:spacing w:before="83"/>
              <w:rPr>
                <w:rFonts w:cstheme="minorHAnsi"/>
                <w:b/>
                <w:sz w:val="24"/>
                <w:szCs w:val="24"/>
              </w:rPr>
            </w:pPr>
          </w:p>
          <w:p w14:paraId="6CCCC4AC" w14:textId="1BEF2082" w:rsidR="0020166B" w:rsidRPr="007B3B84" w:rsidRDefault="0020166B">
            <w:pPr>
              <w:pStyle w:val="TableParagraph"/>
              <w:ind w:left="20" w:right="8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3B84">
              <w:rPr>
                <w:rFonts w:cstheme="minorHAnsi"/>
                <w:b/>
                <w:sz w:val="24"/>
                <w:szCs w:val="24"/>
              </w:rPr>
              <w:t>Мирјана</w:t>
            </w:r>
            <w:r w:rsidRPr="007B3B84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/>
                <w:sz w:val="24"/>
                <w:szCs w:val="24"/>
              </w:rPr>
              <w:t>Миленковић,</w:t>
            </w:r>
            <w:r w:rsidRPr="007B3B84">
              <w:rPr>
                <w:rFonts w:cstheme="minorHAnsi"/>
                <w:b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EF9A" w14:textId="77777777" w:rsidR="0020166B" w:rsidRPr="007B3B84" w:rsidRDefault="0020166B">
            <w:pPr>
              <w:pStyle w:val="TableParagraph"/>
              <w:rPr>
                <w:rFonts w:cstheme="minorHAnsi"/>
                <w:bCs/>
                <w:sz w:val="24"/>
                <w:szCs w:val="24"/>
              </w:rPr>
            </w:pPr>
          </w:p>
          <w:p w14:paraId="0D7196D4" w14:textId="77777777" w:rsidR="0020166B" w:rsidRPr="007B3B84" w:rsidRDefault="0020166B">
            <w:pPr>
              <w:pStyle w:val="TableParagraph"/>
              <w:spacing w:before="83"/>
              <w:rPr>
                <w:rFonts w:cstheme="minorHAnsi"/>
                <w:bCs/>
                <w:sz w:val="24"/>
                <w:szCs w:val="24"/>
              </w:rPr>
            </w:pPr>
          </w:p>
          <w:p w14:paraId="59B3F91D" w14:textId="77777777" w:rsidR="0020166B" w:rsidRPr="007B3B84" w:rsidRDefault="0020166B">
            <w:pPr>
              <w:pStyle w:val="TableParagraph"/>
              <w:ind w:right="179"/>
              <w:jc w:val="right"/>
              <w:rPr>
                <w:rFonts w:cstheme="minorHAnsi"/>
                <w:bCs/>
                <w:sz w:val="24"/>
                <w:szCs w:val="24"/>
              </w:rPr>
            </w:pPr>
            <w:r w:rsidRPr="007B3B84">
              <w:rPr>
                <w:rFonts w:cstheme="minorHAnsi"/>
                <w:bCs/>
                <w:sz w:val="24"/>
                <w:szCs w:val="24"/>
              </w:rPr>
              <w:t>Немачки</w:t>
            </w:r>
            <w:r w:rsidRPr="007B3B84">
              <w:rPr>
                <w:rFonts w:cstheme="minorHAnsi"/>
                <w:bCs/>
                <w:spacing w:val="-1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Cs/>
                <w:spacing w:val="-4"/>
                <w:sz w:val="24"/>
                <w:szCs w:val="24"/>
              </w:rPr>
              <w:t>језик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8ACEB" w14:textId="77777777" w:rsidR="0020166B" w:rsidRPr="007B3B84" w:rsidRDefault="0020166B">
            <w:pPr>
              <w:pStyle w:val="TableParagraph"/>
              <w:spacing w:line="276" w:lineRule="auto"/>
              <w:ind w:left="109" w:right="1"/>
              <w:rPr>
                <w:rFonts w:cstheme="minorHAnsi"/>
                <w:bCs/>
                <w:sz w:val="24"/>
                <w:szCs w:val="24"/>
              </w:rPr>
            </w:pPr>
            <w:r w:rsidRPr="007B3B84">
              <w:rPr>
                <w:rFonts w:cstheme="minorHAnsi"/>
                <w:bCs/>
                <w:sz w:val="24"/>
                <w:szCs w:val="24"/>
              </w:rPr>
              <w:t>редовна, додатна и допунска настава, слободне</w:t>
            </w:r>
            <w:r w:rsidRPr="007B3B84">
              <w:rPr>
                <w:rFonts w:cstheme="minorHAnsi"/>
                <w:bCs/>
                <w:spacing w:val="-1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Cs/>
                <w:sz w:val="24"/>
                <w:szCs w:val="24"/>
              </w:rPr>
              <w:t>актвности, учешће у раду стручних већа и</w:t>
            </w:r>
          </w:p>
          <w:p w14:paraId="12BE95FB" w14:textId="77777777" w:rsidR="0020166B" w:rsidRPr="007B3B84" w:rsidRDefault="0020166B">
            <w:pPr>
              <w:pStyle w:val="TableParagraph"/>
              <w:spacing w:line="275" w:lineRule="exact"/>
              <w:ind w:left="109"/>
              <w:rPr>
                <w:rFonts w:cstheme="minorHAnsi"/>
                <w:bCs/>
                <w:sz w:val="24"/>
                <w:szCs w:val="24"/>
              </w:rPr>
            </w:pPr>
            <w:r w:rsidRPr="007B3B84">
              <w:rPr>
                <w:rFonts w:cstheme="minorHAnsi"/>
                <w:bCs/>
                <w:sz w:val="24"/>
                <w:szCs w:val="24"/>
              </w:rPr>
              <w:t>школских</w:t>
            </w:r>
            <w:r w:rsidRPr="007B3B84">
              <w:rPr>
                <w:rFonts w:cstheme="minorHAnsi"/>
                <w:bCs/>
                <w:spacing w:val="2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Cs/>
                <w:spacing w:val="-2"/>
                <w:sz w:val="24"/>
                <w:szCs w:val="24"/>
              </w:rPr>
              <w:t>тимова</w:t>
            </w:r>
          </w:p>
        </w:tc>
      </w:tr>
      <w:tr w:rsidR="0020166B" w:rsidRPr="007B3B84" w14:paraId="405254C9" w14:textId="77777777" w:rsidTr="0020166B">
        <w:trPr>
          <w:trHeight w:val="1515"/>
        </w:trPr>
        <w:tc>
          <w:tcPr>
            <w:tcW w:w="4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AF7C" w14:textId="77777777" w:rsidR="0020166B" w:rsidRPr="007B3B84" w:rsidRDefault="0020166B">
            <w:pPr>
              <w:pStyle w:val="TableParagraph"/>
              <w:spacing w:before="238"/>
              <w:rPr>
                <w:rFonts w:cstheme="minorHAnsi"/>
                <w:b/>
                <w:sz w:val="24"/>
                <w:szCs w:val="24"/>
              </w:rPr>
            </w:pPr>
          </w:p>
          <w:p w14:paraId="7F9AD560" w14:textId="77777777" w:rsidR="0020166B" w:rsidRPr="007B3B84" w:rsidRDefault="0020166B">
            <w:pPr>
              <w:pStyle w:val="TableParagraph"/>
              <w:spacing w:before="1"/>
              <w:ind w:left="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3B84">
              <w:rPr>
                <w:rFonts w:cstheme="minorHAnsi"/>
                <w:b/>
                <w:sz w:val="24"/>
                <w:szCs w:val="24"/>
              </w:rPr>
              <w:t>Мир</w:t>
            </w:r>
            <w:r w:rsidRPr="007B3B84">
              <w:rPr>
                <w:rFonts w:cstheme="minorHAnsi"/>
                <w:b/>
                <w:sz w:val="24"/>
                <w:szCs w:val="24"/>
                <w:lang w:val="sr-Cyrl-RS"/>
              </w:rPr>
              <w:t>јана</w:t>
            </w:r>
            <w:r w:rsidRPr="007B3B84">
              <w:rPr>
                <w:rFonts w:cstheme="minorHAnsi"/>
                <w:b/>
                <w:spacing w:val="-2"/>
                <w:sz w:val="24"/>
                <w:szCs w:val="24"/>
              </w:rPr>
              <w:t xml:space="preserve"> Маринковић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BFF4" w14:textId="77777777" w:rsidR="0020166B" w:rsidRPr="007B3B84" w:rsidRDefault="0020166B">
            <w:pPr>
              <w:pStyle w:val="TableParagraph"/>
              <w:spacing w:before="35"/>
              <w:rPr>
                <w:rFonts w:cstheme="minorHAnsi"/>
                <w:bCs/>
                <w:sz w:val="24"/>
                <w:szCs w:val="24"/>
              </w:rPr>
            </w:pPr>
          </w:p>
          <w:p w14:paraId="6EE8EC0C" w14:textId="77777777" w:rsidR="0020166B" w:rsidRPr="007B3B84" w:rsidRDefault="0020166B">
            <w:pPr>
              <w:pStyle w:val="TableParagraph"/>
              <w:ind w:left="410"/>
              <w:rPr>
                <w:rFonts w:cstheme="minorHAnsi"/>
                <w:bCs/>
                <w:sz w:val="24"/>
                <w:szCs w:val="24"/>
              </w:rPr>
            </w:pPr>
            <w:r w:rsidRPr="007B3B84">
              <w:rPr>
                <w:rFonts w:cstheme="minorHAnsi"/>
                <w:bCs/>
                <w:sz w:val="24"/>
                <w:szCs w:val="24"/>
              </w:rPr>
              <w:t>Руски</w:t>
            </w:r>
            <w:r w:rsidRPr="007B3B84">
              <w:rPr>
                <w:rFonts w:cstheme="minorHAnsi"/>
                <w:bCs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Cs/>
                <w:spacing w:val="-2"/>
                <w:sz w:val="24"/>
                <w:szCs w:val="24"/>
              </w:rPr>
              <w:t>језик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484AA" w14:textId="77777777" w:rsidR="0020166B" w:rsidRPr="007B3B84" w:rsidRDefault="0020166B">
            <w:pPr>
              <w:pStyle w:val="TableParagraph"/>
              <w:spacing w:line="276" w:lineRule="auto"/>
              <w:ind w:left="109" w:right="1"/>
              <w:rPr>
                <w:rFonts w:cstheme="minorHAnsi"/>
                <w:bCs/>
                <w:sz w:val="24"/>
                <w:szCs w:val="24"/>
              </w:rPr>
            </w:pPr>
            <w:r w:rsidRPr="007B3B84">
              <w:rPr>
                <w:rFonts w:cstheme="minorHAnsi"/>
                <w:bCs/>
                <w:sz w:val="24"/>
                <w:szCs w:val="24"/>
              </w:rPr>
              <w:t>редовна, додатна и допунска настава, слободне</w:t>
            </w:r>
            <w:r w:rsidRPr="007B3B84">
              <w:rPr>
                <w:rFonts w:cstheme="minorHAnsi"/>
                <w:bCs/>
                <w:spacing w:val="-1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bCs/>
                <w:sz w:val="24"/>
                <w:szCs w:val="24"/>
              </w:rPr>
              <w:t>актвности, учешће у раду стручних већа и школских тимова</w:t>
            </w:r>
          </w:p>
        </w:tc>
      </w:tr>
    </w:tbl>
    <w:p w14:paraId="318B7392" w14:textId="77777777" w:rsidR="0020166B" w:rsidRPr="007B3B84" w:rsidRDefault="0020166B" w:rsidP="0020166B">
      <w:pPr>
        <w:spacing w:line="276" w:lineRule="auto"/>
        <w:rPr>
          <w:rFonts w:asciiTheme="minorHAnsi" w:hAnsiTheme="minorHAnsi" w:cstheme="minorHAnsi"/>
        </w:rPr>
        <w:sectPr w:rsidR="0020166B" w:rsidRPr="007B3B84" w:rsidSect="0020166B">
          <w:pgSz w:w="12240" w:h="15840"/>
          <w:pgMar w:top="1660" w:right="400" w:bottom="280" w:left="1340" w:header="720" w:footer="720" w:gutter="0"/>
          <w:cols w:space="720"/>
        </w:sectPr>
      </w:pPr>
    </w:p>
    <w:p w14:paraId="4DDD65A1" w14:textId="77777777" w:rsidR="0020166B" w:rsidRPr="007B3B84" w:rsidRDefault="0020166B" w:rsidP="0020166B">
      <w:pPr>
        <w:pStyle w:val="BodyText"/>
        <w:rPr>
          <w:rFonts w:asciiTheme="minorHAnsi" w:eastAsia="Arial" w:hAnsiTheme="minorHAnsi" w:cstheme="minorHAnsi"/>
          <w:b/>
          <w:sz w:val="24"/>
          <w:lang w:val="sr-Cyrl-RS"/>
        </w:rPr>
      </w:pPr>
    </w:p>
    <w:p w14:paraId="5987DFFA" w14:textId="77777777" w:rsidR="008A5DB7" w:rsidRPr="008A5DB7" w:rsidRDefault="008A5DB7" w:rsidP="008A5DB7">
      <w:pPr>
        <w:widowControl w:val="0"/>
        <w:autoSpaceDE w:val="0"/>
        <w:autoSpaceDN w:val="0"/>
        <w:spacing w:before="1" w:after="3" w:line="549" w:lineRule="auto"/>
        <w:ind w:left="100" w:right="1080"/>
        <w:rPr>
          <w:rFonts w:asciiTheme="minorHAnsi" w:eastAsia="Arial" w:hAnsiTheme="minorHAnsi" w:cstheme="minorHAnsi"/>
          <w:bCs/>
          <w:lang w:val="ru-RU"/>
        </w:rPr>
      </w:pPr>
      <w:r w:rsidRPr="008A5DB7">
        <w:rPr>
          <w:rFonts w:asciiTheme="minorHAnsi" w:eastAsia="Arial" w:hAnsiTheme="minorHAnsi" w:cstheme="minorHAnsi"/>
          <w:bCs/>
          <w:lang w:val="ru-RU"/>
        </w:rPr>
        <w:t>Руководилац</w:t>
      </w:r>
      <w:r w:rsidRPr="008A5DB7">
        <w:rPr>
          <w:rFonts w:asciiTheme="minorHAnsi" w:eastAsia="Arial" w:hAnsiTheme="minorHAnsi" w:cstheme="minorHAnsi"/>
          <w:bCs/>
          <w:spacing w:val="-5"/>
          <w:lang w:val="ru-RU"/>
        </w:rPr>
        <w:t xml:space="preserve"> </w:t>
      </w:r>
      <w:r w:rsidRPr="008A5DB7">
        <w:rPr>
          <w:rFonts w:asciiTheme="minorHAnsi" w:eastAsia="Arial" w:hAnsiTheme="minorHAnsi" w:cstheme="minorHAnsi"/>
          <w:bCs/>
          <w:lang w:val="ru-RU"/>
        </w:rPr>
        <w:t>стручног</w:t>
      </w:r>
      <w:r w:rsidRPr="008A5DB7">
        <w:rPr>
          <w:rFonts w:asciiTheme="minorHAnsi" w:eastAsia="Arial" w:hAnsiTheme="minorHAnsi" w:cstheme="minorHAnsi"/>
          <w:bCs/>
          <w:spacing w:val="-6"/>
          <w:lang w:val="ru-RU"/>
        </w:rPr>
        <w:t xml:space="preserve"> </w:t>
      </w:r>
      <w:r w:rsidRPr="008A5DB7">
        <w:rPr>
          <w:rFonts w:asciiTheme="minorHAnsi" w:eastAsia="Arial" w:hAnsiTheme="minorHAnsi" w:cstheme="minorHAnsi"/>
          <w:bCs/>
          <w:lang w:val="ru-RU"/>
        </w:rPr>
        <w:t>већа:</w:t>
      </w:r>
      <w:r w:rsidRPr="008A5DB7">
        <w:rPr>
          <w:rFonts w:asciiTheme="minorHAnsi" w:eastAsia="Arial" w:hAnsiTheme="minorHAnsi" w:cstheme="minorHAnsi"/>
          <w:bCs/>
          <w:spacing w:val="-1"/>
          <w:lang w:val="sr-Latn-RS"/>
        </w:rPr>
        <w:t xml:space="preserve"> </w:t>
      </w:r>
      <w:r w:rsidRPr="008A5DB7">
        <w:rPr>
          <w:rFonts w:asciiTheme="minorHAnsi" w:eastAsia="Arial" w:hAnsiTheme="minorHAnsi" w:cstheme="minorHAnsi"/>
          <w:b/>
          <w:spacing w:val="-1"/>
          <w:lang w:val="sr-Cyrl-RS"/>
        </w:rPr>
        <w:t>Мирјана Маринковић</w:t>
      </w:r>
      <w:r w:rsidRPr="008A5DB7">
        <w:rPr>
          <w:rFonts w:asciiTheme="minorHAnsi" w:eastAsia="Arial" w:hAnsiTheme="minorHAnsi" w:cstheme="minorHAnsi"/>
          <w:bCs/>
          <w:lang w:val="ru-RU"/>
        </w:rPr>
        <w:t>,</w:t>
      </w:r>
      <w:r w:rsidRPr="008A5DB7">
        <w:rPr>
          <w:rFonts w:asciiTheme="minorHAnsi" w:eastAsia="Arial" w:hAnsiTheme="minorHAnsi" w:cstheme="minorHAnsi"/>
          <w:bCs/>
          <w:spacing w:val="-6"/>
          <w:lang w:val="ru-RU"/>
        </w:rPr>
        <w:t xml:space="preserve"> </w:t>
      </w:r>
      <w:r w:rsidRPr="008A5DB7">
        <w:rPr>
          <w:rFonts w:asciiTheme="minorHAnsi" w:eastAsia="Arial" w:hAnsiTheme="minorHAnsi" w:cstheme="minorHAnsi"/>
          <w:bCs/>
          <w:lang w:val="ru-RU"/>
        </w:rPr>
        <w:t>наставник</w:t>
      </w:r>
      <w:r w:rsidRPr="008A5DB7">
        <w:rPr>
          <w:rFonts w:asciiTheme="minorHAnsi" w:eastAsia="Arial" w:hAnsiTheme="minorHAnsi" w:cstheme="minorHAnsi"/>
          <w:bCs/>
          <w:spacing w:val="-8"/>
          <w:lang w:val="ru-RU"/>
        </w:rPr>
        <w:t xml:space="preserve"> </w:t>
      </w:r>
      <w:r w:rsidRPr="008A5DB7">
        <w:rPr>
          <w:rFonts w:asciiTheme="minorHAnsi" w:eastAsia="Arial" w:hAnsiTheme="minorHAnsi" w:cstheme="minorHAnsi"/>
          <w:bCs/>
          <w:lang w:val="sr-Cyrl-RS"/>
        </w:rPr>
        <w:t>руског</w:t>
      </w:r>
      <w:r w:rsidRPr="008A5DB7">
        <w:rPr>
          <w:rFonts w:asciiTheme="minorHAnsi" w:eastAsia="Arial" w:hAnsiTheme="minorHAnsi" w:cstheme="minorHAnsi"/>
          <w:bCs/>
          <w:spacing w:val="-6"/>
          <w:lang w:val="ru-RU"/>
        </w:rPr>
        <w:t xml:space="preserve"> </w:t>
      </w:r>
      <w:r w:rsidRPr="008A5DB7">
        <w:rPr>
          <w:rFonts w:asciiTheme="minorHAnsi" w:eastAsia="Arial" w:hAnsiTheme="minorHAnsi" w:cstheme="minorHAnsi"/>
          <w:bCs/>
          <w:lang w:val="ru-RU"/>
        </w:rPr>
        <w:t xml:space="preserve">језика </w:t>
      </w:r>
    </w:p>
    <w:p w14:paraId="4CA86FD5" w14:textId="77777777" w:rsidR="008A5DB7" w:rsidRPr="008A5DB7" w:rsidRDefault="008A5DB7" w:rsidP="008A5DB7">
      <w:pPr>
        <w:widowControl w:val="0"/>
        <w:autoSpaceDE w:val="0"/>
        <w:autoSpaceDN w:val="0"/>
        <w:spacing w:before="1" w:after="3" w:line="549" w:lineRule="auto"/>
        <w:ind w:left="100" w:right="1080"/>
        <w:rPr>
          <w:rFonts w:asciiTheme="minorHAnsi" w:eastAsia="Arial" w:hAnsiTheme="minorHAnsi" w:cstheme="minorHAnsi"/>
          <w:bCs/>
          <w:lang w:val="ru-RU"/>
        </w:rPr>
      </w:pPr>
      <w:r w:rsidRPr="008A5DB7">
        <w:rPr>
          <w:rFonts w:asciiTheme="minorHAnsi" w:eastAsia="Arial" w:hAnsiTheme="minorHAnsi" w:cstheme="minorHAnsi"/>
          <w:bCs/>
          <w:lang w:val="ru-RU"/>
        </w:rPr>
        <w:t>Чланови стручног већа:</w:t>
      </w:r>
    </w:p>
    <w:tbl>
      <w:tblPr>
        <w:tblW w:w="1105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5"/>
        <w:gridCol w:w="2066"/>
        <w:gridCol w:w="4656"/>
      </w:tblGrid>
      <w:tr w:rsidR="008A5DB7" w:rsidRPr="008A5DB7" w14:paraId="4D48CD5C" w14:textId="77777777" w:rsidTr="00307DB9">
        <w:trPr>
          <w:trHeight w:val="295"/>
        </w:trPr>
        <w:tc>
          <w:tcPr>
            <w:tcW w:w="4335" w:type="dxa"/>
          </w:tcPr>
          <w:p w14:paraId="74D71B70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52" w:lineRule="exact"/>
              <w:ind w:left="20" w:right="4"/>
              <w:jc w:val="center"/>
              <w:rPr>
                <w:rFonts w:asciiTheme="minorHAnsi" w:eastAsia="Arial" w:hAnsiTheme="minorHAnsi" w:cstheme="minorHAnsi"/>
                <w:bCs/>
              </w:rPr>
            </w:pPr>
            <w:r w:rsidRPr="008A5DB7">
              <w:rPr>
                <w:rFonts w:asciiTheme="minorHAnsi" w:eastAsia="Arial" w:hAnsiTheme="minorHAnsi" w:cstheme="minorHAnsi"/>
                <w:bCs/>
              </w:rPr>
              <w:t>име</w:t>
            </w:r>
            <w:r w:rsidRPr="008A5DB7">
              <w:rPr>
                <w:rFonts w:asciiTheme="minorHAnsi" w:eastAsia="Arial" w:hAnsiTheme="minorHAnsi" w:cstheme="minorHAnsi"/>
                <w:bCs/>
                <w:spacing w:val="2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</w:rPr>
              <w:t>и</w:t>
            </w:r>
            <w:r w:rsidRPr="008A5DB7">
              <w:rPr>
                <w:rFonts w:asciiTheme="minorHAnsi" w:eastAsia="Arial" w:hAnsiTheme="minorHAnsi" w:cstheme="minorHAnsi"/>
                <w:bCs/>
                <w:spacing w:val="-1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spacing w:val="-2"/>
              </w:rPr>
              <w:t>презиме</w:t>
            </w:r>
          </w:p>
        </w:tc>
        <w:tc>
          <w:tcPr>
            <w:tcW w:w="2066" w:type="dxa"/>
          </w:tcPr>
          <w:p w14:paraId="7B448874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52" w:lineRule="exact"/>
              <w:ind w:left="570" w:right="4"/>
              <w:rPr>
                <w:rFonts w:asciiTheme="minorHAnsi" w:eastAsia="Arial" w:hAnsiTheme="minorHAnsi" w:cstheme="minorHAnsi"/>
                <w:bCs/>
              </w:rPr>
            </w:pPr>
            <w:r w:rsidRPr="008A5DB7">
              <w:rPr>
                <w:rFonts w:asciiTheme="minorHAnsi" w:eastAsia="Arial" w:hAnsiTheme="minorHAnsi" w:cstheme="minorHAnsi"/>
                <w:bCs/>
                <w:spacing w:val="-2"/>
              </w:rPr>
              <w:t>предмет</w:t>
            </w:r>
          </w:p>
        </w:tc>
        <w:tc>
          <w:tcPr>
            <w:tcW w:w="4656" w:type="dxa"/>
          </w:tcPr>
          <w:p w14:paraId="0F33B238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52" w:lineRule="exact"/>
              <w:ind w:right="4"/>
              <w:jc w:val="center"/>
              <w:rPr>
                <w:rFonts w:asciiTheme="minorHAnsi" w:eastAsia="Arial" w:hAnsiTheme="minorHAnsi" w:cstheme="minorHAnsi"/>
                <w:bCs/>
              </w:rPr>
            </w:pPr>
            <w:r w:rsidRPr="008A5DB7">
              <w:rPr>
                <w:rFonts w:asciiTheme="minorHAnsi" w:eastAsia="Arial" w:hAnsiTheme="minorHAnsi" w:cstheme="minorHAnsi"/>
                <w:bCs/>
                <w:spacing w:val="-2"/>
              </w:rPr>
              <w:t>задужења</w:t>
            </w:r>
          </w:p>
        </w:tc>
      </w:tr>
      <w:tr w:rsidR="008A5DB7" w:rsidRPr="008A5DB7" w14:paraId="1E904975" w14:textId="77777777" w:rsidTr="00307DB9">
        <w:trPr>
          <w:trHeight w:val="1671"/>
        </w:trPr>
        <w:tc>
          <w:tcPr>
            <w:tcW w:w="4335" w:type="dxa"/>
          </w:tcPr>
          <w:p w14:paraId="7CFB130B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1" w:line="273" w:lineRule="auto"/>
              <w:ind w:left="860" w:right="4" w:hanging="300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471677EB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1" w:line="273" w:lineRule="auto"/>
              <w:ind w:right="4"/>
              <w:jc w:val="center"/>
              <w:rPr>
                <w:rFonts w:asciiTheme="minorHAnsi" w:eastAsia="Arial" w:hAnsiTheme="minorHAnsi" w:cstheme="minorHAnsi"/>
                <w:bCs/>
                <w:spacing w:val="-17"/>
                <w:lang w:val="ru-RU"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Весна</w:t>
            </w:r>
            <w:r w:rsidRPr="008A5DB7">
              <w:rPr>
                <w:rFonts w:asciiTheme="minorHAnsi" w:eastAsia="Arial" w:hAnsiTheme="minorHAnsi" w:cstheme="minorHAnsi"/>
                <w:bCs/>
                <w:spacing w:val="-17"/>
                <w:lang w:val="ru-RU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Стефановић</w:t>
            </w:r>
          </w:p>
          <w:p w14:paraId="44035401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1" w:line="273" w:lineRule="auto"/>
              <w:ind w:right="4"/>
              <w:jc w:val="center"/>
              <w:rPr>
                <w:rFonts w:asciiTheme="minorHAnsi" w:eastAsia="Arial" w:hAnsiTheme="minorHAnsi" w:cstheme="minorHAnsi"/>
                <w:bCs/>
                <w:lang w:val="ru-RU"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Јелена Вуловић</w:t>
            </w:r>
          </w:p>
          <w:p w14:paraId="4EBA77D7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1" w:line="273" w:lineRule="auto"/>
              <w:ind w:right="4"/>
              <w:jc w:val="center"/>
              <w:rPr>
                <w:rFonts w:asciiTheme="minorHAnsi" w:eastAsia="Arial" w:hAnsiTheme="minorHAnsi" w:cstheme="minorHAnsi"/>
                <w:bCs/>
                <w:lang w:val="ru-RU"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Весна Ерцег</w:t>
            </w:r>
          </w:p>
        </w:tc>
        <w:tc>
          <w:tcPr>
            <w:tcW w:w="2066" w:type="dxa"/>
          </w:tcPr>
          <w:p w14:paraId="629445E6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122"/>
              <w:ind w:right="4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6D4A7DBD" w14:textId="77777777" w:rsidR="008A5DB7" w:rsidRPr="008A5DB7" w:rsidRDefault="008A5DB7" w:rsidP="008A5DB7">
            <w:pPr>
              <w:widowControl w:val="0"/>
              <w:autoSpaceDE w:val="0"/>
              <w:autoSpaceDN w:val="0"/>
              <w:ind w:right="4"/>
              <w:jc w:val="center"/>
              <w:rPr>
                <w:rFonts w:asciiTheme="minorHAnsi" w:eastAsia="Arial" w:hAnsiTheme="minorHAnsi" w:cstheme="minorHAnsi"/>
                <w:bCs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sr-Cyrl-RS"/>
              </w:rPr>
              <w:t>е</w:t>
            </w:r>
            <w:r w:rsidRPr="008A5DB7">
              <w:rPr>
                <w:rFonts w:asciiTheme="minorHAnsi" w:eastAsia="Arial" w:hAnsiTheme="minorHAnsi" w:cstheme="minorHAnsi"/>
                <w:bCs/>
              </w:rPr>
              <w:t>нглески</w:t>
            </w:r>
            <w:r w:rsidRPr="008A5DB7">
              <w:rPr>
                <w:rFonts w:asciiTheme="minorHAnsi" w:eastAsia="Arial" w:hAnsiTheme="minorHAnsi" w:cstheme="minorHAnsi"/>
                <w:bCs/>
                <w:spacing w:val="-5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spacing w:val="-4"/>
              </w:rPr>
              <w:t>језик</w:t>
            </w:r>
          </w:p>
        </w:tc>
        <w:tc>
          <w:tcPr>
            <w:tcW w:w="4656" w:type="dxa"/>
          </w:tcPr>
          <w:p w14:paraId="5DC6BF28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76" w:lineRule="auto"/>
              <w:ind w:left="109" w:right="4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2CA05958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76" w:lineRule="auto"/>
              <w:ind w:left="109" w:right="4"/>
              <w:rPr>
                <w:rFonts w:asciiTheme="minorHAnsi" w:eastAsia="Arial" w:hAnsiTheme="minorHAnsi" w:cstheme="minorHAnsi"/>
                <w:bCs/>
                <w:lang w:val="ru-RU"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редовна, додатна и допунска настава, слободне</w:t>
            </w:r>
            <w:r w:rsidRPr="008A5DB7">
              <w:rPr>
                <w:rFonts w:asciiTheme="minorHAnsi" w:eastAsia="Arial" w:hAnsiTheme="minorHAnsi" w:cstheme="minorHAnsi"/>
                <w:bCs/>
                <w:spacing w:val="-17"/>
                <w:lang w:val="ru-RU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актвности, учешће у раду стручних већа и школских тимова</w:t>
            </w:r>
          </w:p>
        </w:tc>
      </w:tr>
      <w:tr w:rsidR="008A5DB7" w:rsidRPr="008A5DB7" w14:paraId="7B58C791" w14:textId="77777777" w:rsidTr="00307DB9">
        <w:trPr>
          <w:trHeight w:val="1539"/>
        </w:trPr>
        <w:tc>
          <w:tcPr>
            <w:tcW w:w="4335" w:type="dxa"/>
          </w:tcPr>
          <w:p w14:paraId="205EC1BB" w14:textId="77777777" w:rsidR="008A5DB7" w:rsidRPr="008A5DB7" w:rsidRDefault="008A5DB7" w:rsidP="008A5DB7">
            <w:pPr>
              <w:widowControl w:val="0"/>
              <w:autoSpaceDE w:val="0"/>
              <w:autoSpaceDN w:val="0"/>
              <w:ind w:right="4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6E3AED8F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83"/>
              <w:ind w:right="4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65B883DA" w14:textId="77777777" w:rsidR="008A5DB7" w:rsidRPr="008A5DB7" w:rsidRDefault="008A5DB7" w:rsidP="008A5DB7">
            <w:pPr>
              <w:widowControl w:val="0"/>
              <w:autoSpaceDE w:val="0"/>
              <w:autoSpaceDN w:val="0"/>
              <w:ind w:left="20" w:right="4"/>
              <w:jc w:val="center"/>
              <w:rPr>
                <w:rFonts w:asciiTheme="minorHAnsi" w:eastAsia="Arial" w:hAnsiTheme="minorHAnsi" w:cstheme="minorHAnsi"/>
                <w:bCs/>
                <w:lang w:val="sr-Cyrl-RS"/>
              </w:rPr>
            </w:pPr>
            <w:r w:rsidRPr="008A5DB7">
              <w:rPr>
                <w:rFonts w:asciiTheme="minorHAnsi" w:eastAsia="Arial" w:hAnsiTheme="minorHAnsi" w:cstheme="minorHAnsi"/>
                <w:bCs/>
              </w:rPr>
              <w:t>Мирјана</w:t>
            </w:r>
            <w:r w:rsidRPr="008A5DB7">
              <w:rPr>
                <w:rFonts w:asciiTheme="minorHAnsi" w:eastAsia="Arial" w:hAnsiTheme="minorHAnsi" w:cstheme="minorHAnsi"/>
                <w:bCs/>
                <w:spacing w:val="-2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</w:rPr>
              <w:t>Миленковић</w:t>
            </w:r>
          </w:p>
        </w:tc>
        <w:tc>
          <w:tcPr>
            <w:tcW w:w="2066" w:type="dxa"/>
          </w:tcPr>
          <w:p w14:paraId="72A73A9A" w14:textId="77777777" w:rsidR="008A5DB7" w:rsidRPr="008A5DB7" w:rsidRDefault="008A5DB7" w:rsidP="008A5DB7">
            <w:pPr>
              <w:widowControl w:val="0"/>
              <w:autoSpaceDE w:val="0"/>
              <w:autoSpaceDN w:val="0"/>
              <w:ind w:right="4"/>
              <w:rPr>
                <w:rFonts w:asciiTheme="minorHAnsi" w:eastAsia="Arial" w:hAnsiTheme="minorHAnsi" w:cstheme="minorHAnsi"/>
                <w:bCs/>
              </w:rPr>
            </w:pPr>
          </w:p>
          <w:p w14:paraId="1480222E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83"/>
              <w:ind w:right="4"/>
              <w:rPr>
                <w:rFonts w:asciiTheme="minorHAnsi" w:eastAsia="Arial" w:hAnsiTheme="minorHAnsi" w:cstheme="minorHAnsi"/>
                <w:bCs/>
              </w:rPr>
            </w:pPr>
          </w:p>
          <w:p w14:paraId="12ABF87C" w14:textId="77777777" w:rsidR="008A5DB7" w:rsidRPr="008A5DB7" w:rsidRDefault="008A5DB7" w:rsidP="008A5DB7">
            <w:pPr>
              <w:widowControl w:val="0"/>
              <w:autoSpaceDE w:val="0"/>
              <w:autoSpaceDN w:val="0"/>
              <w:ind w:right="4"/>
              <w:jc w:val="center"/>
              <w:rPr>
                <w:rFonts w:asciiTheme="minorHAnsi" w:eastAsia="Arial" w:hAnsiTheme="minorHAnsi" w:cstheme="minorHAnsi"/>
                <w:bCs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sr-Cyrl-RS"/>
              </w:rPr>
              <w:t>н</w:t>
            </w:r>
            <w:r w:rsidRPr="008A5DB7">
              <w:rPr>
                <w:rFonts w:asciiTheme="minorHAnsi" w:eastAsia="Arial" w:hAnsiTheme="minorHAnsi" w:cstheme="minorHAnsi"/>
                <w:bCs/>
              </w:rPr>
              <w:t>емачки</w:t>
            </w:r>
            <w:r w:rsidRPr="008A5DB7">
              <w:rPr>
                <w:rFonts w:asciiTheme="minorHAnsi" w:eastAsia="Arial" w:hAnsiTheme="minorHAnsi" w:cstheme="minorHAnsi"/>
                <w:bCs/>
                <w:spacing w:val="-1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spacing w:val="-4"/>
              </w:rPr>
              <w:t>језик</w:t>
            </w:r>
          </w:p>
        </w:tc>
        <w:tc>
          <w:tcPr>
            <w:tcW w:w="4656" w:type="dxa"/>
          </w:tcPr>
          <w:p w14:paraId="6A68623E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76" w:lineRule="auto"/>
              <w:ind w:left="109" w:right="4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418DE361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76" w:lineRule="auto"/>
              <w:ind w:left="109" w:right="4"/>
              <w:rPr>
                <w:rFonts w:asciiTheme="minorHAnsi" w:eastAsia="Arial" w:hAnsiTheme="minorHAnsi" w:cstheme="minorHAnsi"/>
                <w:bCs/>
                <w:lang w:val="ru-RU"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редовна, додатна и допунска настава, слободне</w:t>
            </w:r>
            <w:r w:rsidRPr="008A5DB7">
              <w:rPr>
                <w:rFonts w:asciiTheme="minorHAnsi" w:eastAsia="Arial" w:hAnsiTheme="minorHAnsi" w:cstheme="minorHAnsi"/>
                <w:bCs/>
                <w:spacing w:val="-17"/>
                <w:lang w:val="ru-RU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актвности, учешће у раду стручних већа и школских</w:t>
            </w:r>
            <w:r w:rsidRPr="008A5DB7">
              <w:rPr>
                <w:rFonts w:asciiTheme="minorHAnsi" w:eastAsia="Arial" w:hAnsiTheme="minorHAnsi" w:cstheme="minorHAnsi"/>
                <w:bCs/>
                <w:spacing w:val="2"/>
                <w:lang w:val="ru-RU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spacing w:val="-2"/>
                <w:lang w:val="ru-RU"/>
              </w:rPr>
              <w:t>тимова</w:t>
            </w:r>
          </w:p>
        </w:tc>
      </w:tr>
      <w:tr w:rsidR="008A5DB7" w:rsidRPr="008A5DB7" w14:paraId="3C9581D5" w14:textId="77777777" w:rsidTr="00307DB9">
        <w:trPr>
          <w:trHeight w:val="1490"/>
        </w:trPr>
        <w:tc>
          <w:tcPr>
            <w:tcW w:w="4335" w:type="dxa"/>
          </w:tcPr>
          <w:p w14:paraId="17ED02E2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238"/>
              <w:ind w:right="4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7A945FA8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1"/>
              <w:ind w:left="20" w:right="4"/>
              <w:jc w:val="center"/>
              <w:rPr>
                <w:rFonts w:asciiTheme="minorHAnsi" w:eastAsia="Arial" w:hAnsiTheme="minorHAnsi" w:cstheme="minorHAnsi"/>
                <w:bCs/>
              </w:rPr>
            </w:pPr>
            <w:r w:rsidRPr="008A5DB7">
              <w:rPr>
                <w:rFonts w:asciiTheme="minorHAnsi" w:eastAsia="Arial" w:hAnsiTheme="minorHAnsi" w:cstheme="minorHAnsi"/>
                <w:bCs/>
              </w:rPr>
              <w:t>Мир</w:t>
            </w:r>
            <w:r w:rsidRPr="008A5DB7">
              <w:rPr>
                <w:rFonts w:asciiTheme="minorHAnsi" w:eastAsia="Arial" w:hAnsiTheme="minorHAnsi" w:cstheme="minorHAnsi"/>
                <w:bCs/>
                <w:lang w:val="sr-Cyrl-RS"/>
              </w:rPr>
              <w:t>јана</w:t>
            </w:r>
            <w:r w:rsidRPr="008A5DB7">
              <w:rPr>
                <w:rFonts w:asciiTheme="minorHAnsi" w:eastAsia="Arial" w:hAnsiTheme="minorHAnsi" w:cstheme="minorHAnsi"/>
                <w:bCs/>
                <w:spacing w:val="-2"/>
              </w:rPr>
              <w:t xml:space="preserve"> Маринковић</w:t>
            </w:r>
          </w:p>
        </w:tc>
        <w:tc>
          <w:tcPr>
            <w:tcW w:w="2066" w:type="dxa"/>
          </w:tcPr>
          <w:p w14:paraId="29269BC8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35"/>
              <w:ind w:right="4"/>
              <w:rPr>
                <w:rFonts w:asciiTheme="minorHAnsi" w:eastAsia="Arial" w:hAnsiTheme="minorHAnsi" w:cstheme="minorHAnsi"/>
                <w:bCs/>
              </w:rPr>
            </w:pPr>
          </w:p>
          <w:p w14:paraId="493302ED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before="35"/>
              <w:ind w:right="4"/>
              <w:rPr>
                <w:rFonts w:asciiTheme="minorHAnsi" w:eastAsia="Arial" w:hAnsiTheme="minorHAnsi" w:cstheme="minorHAnsi"/>
                <w:bCs/>
              </w:rPr>
            </w:pPr>
          </w:p>
          <w:p w14:paraId="45040B93" w14:textId="77777777" w:rsidR="008A5DB7" w:rsidRPr="008A5DB7" w:rsidRDefault="008A5DB7" w:rsidP="008A5DB7">
            <w:pPr>
              <w:widowControl w:val="0"/>
              <w:autoSpaceDE w:val="0"/>
              <w:autoSpaceDN w:val="0"/>
              <w:ind w:left="410" w:right="4"/>
              <w:rPr>
                <w:rFonts w:asciiTheme="minorHAnsi" w:eastAsia="Arial" w:hAnsiTheme="minorHAnsi" w:cstheme="minorHAnsi"/>
                <w:bCs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sr-Cyrl-RS"/>
              </w:rPr>
              <w:t>р</w:t>
            </w:r>
            <w:r w:rsidRPr="008A5DB7">
              <w:rPr>
                <w:rFonts w:asciiTheme="minorHAnsi" w:eastAsia="Arial" w:hAnsiTheme="minorHAnsi" w:cstheme="minorHAnsi"/>
                <w:bCs/>
              </w:rPr>
              <w:t>уски</w:t>
            </w:r>
            <w:r w:rsidRPr="008A5DB7">
              <w:rPr>
                <w:rFonts w:asciiTheme="minorHAnsi" w:eastAsia="Arial" w:hAnsiTheme="minorHAnsi" w:cstheme="minorHAnsi"/>
                <w:bCs/>
                <w:spacing w:val="-5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spacing w:val="-2"/>
              </w:rPr>
              <w:t>језик</w:t>
            </w:r>
          </w:p>
        </w:tc>
        <w:tc>
          <w:tcPr>
            <w:tcW w:w="4656" w:type="dxa"/>
          </w:tcPr>
          <w:p w14:paraId="473CD933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76" w:lineRule="auto"/>
              <w:ind w:left="109" w:right="4"/>
              <w:rPr>
                <w:rFonts w:asciiTheme="minorHAnsi" w:eastAsia="Arial" w:hAnsiTheme="minorHAnsi" w:cstheme="minorHAnsi"/>
                <w:bCs/>
                <w:lang w:val="ru-RU"/>
              </w:rPr>
            </w:pPr>
          </w:p>
          <w:p w14:paraId="0465485B" w14:textId="77777777" w:rsidR="008A5DB7" w:rsidRPr="008A5DB7" w:rsidRDefault="008A5DB7" w:rsidP="008A5DB7">
            <w:pPr>
              <w:widowControl w:val="0"/>
              <w:autoSpaceDE w:val="0"/>
              <w:autoSpaceDN w:val="0"/>
              <w:spacing w:line="276" w:lineRule="auto"/>
              <w:ind w:left="109" w:right="4"/>
              <w:rPr>
                <w:rFonts w:asciiTheme="minorHAnsi" w:eastAsia="Arial" w:hAnsiTheme="minorHAnsi" w:cstheme="minorHAnsi"/>
                <w:bCs/>
                <w:lang w:val="ru-RU"/>
              </w:rPr>
            </w:pP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редовна, додатна и допунска настава, слободне</w:t>
            </w:r>
            <w:r w:rsidRPr="008A5DB7">
              <w:rPr>
                <w:rFonts w:asciiTheme="minorHAnsi" w:eastAsia="Arial" w:hAnsiTheme="minorHAnsi" w:cstheme="minorHAnsi"/>
                <w:bCs/>
                <w:spacing w:val="-17"/>
                <w:lang w:val="ru-RU"/>
              </w:rPr>
              <w:t xml:space="preserve"> </w:t>
            </w:r>
            <w:r w:rsidRPr="008A5DB7">
              <w:rPr>
                <w:rFonts w:asciiTheme="minorHAnsi" w:eastAsia="Arial" w:hAnsiTheme="minorHAnsi" w:cstheme="minorHAnsi"/>
                <w:bCs/>
                <w:lang w:val="ru-RU"/>
              </w:rPr>
              <w:t>актвности, учешће у раду стручних већа и школских тимова</w:t>
            </w:r>
          </w:p>
        </w:tc>
      </w:tr>
    </w:tbl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1900"/>
        <w:gridCol w:w="7244"/>
      </w:tblGrid>
      <w:tr w:rsidR="008A5DB7" w:rsidRPr="008A5DB7" w14:paraId="1DF9BA6C" w14:textId="77777777" w:rsidTr="00307DB9">
        <w:tc>
          <w:tcPr>
            <w:tcW w:w="2126" w:type="dxa"/>
          </w:tcPr>
          <w:p w14:paraId="4EA299C0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2"/>
                <w:lang w:val="sr-Cyrl-RS"/>
              </w:rPr>
            </w:pPr>
          </w:p>
          <w:p w14:paraId="4EF13EA1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2"/>
                <w:lang w:val="sr-Cyrl-RS"/>
              </w:rPr>
            </w:pPr>
            <w:r w:rsidRPr="008A5DB7">
              <w:rPr>
                <w:rFonts w:eastAsia="Arial" w:cstheme="minorHAnsi"/>
                <w:bCs/>
                <w:spacing w:val="-2"/>
                <w:lang w:val="sr-Cyrl-RS"/>
              </w:rPr>
              <w:t>м</w:t>
            </w:r>
            <w:r w:rsidRPr="008A5DB7">
              <w:rPr>
                <w:rFonts w:eastAsia="Arial" w:cstheme="minorHAnsi"/>
                <w:bCs/>
                <w:spacing w:val="-2"/>
              </w:rPr>
              <w:t>есец</w:t>
            </w:r>
          </w:p>
          <w:p w14:paraId="17FC8533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</w:tc>
        <w:tc>
          <w:tcPr>
            <w:tcW w:w="8931" w:type="dxa"/>
          </w:tcPr>
          <w:p w14:paraId="4D8EBFC8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2"/>
                <w:lang w:val="sr-Cyrl-RS"/>
              </w:rPr>
            </w:pPr>
          </w:p>
          <w:p w14:paraId="786035B8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</w:rPr>
            </w:pPr>
            <w:r w:rsidRPr="008A5DB7">
              <w:rPr>
                <w:rFonts w:eastAsia="Arial" w:cstheme="minorHAnsi"/>
                <w:bCs/>
                <w:spacing w:val="-2"/>
                <w:lang w:val="sr-Cyrl-RS"/>
              </w:rPr>
              <w:t>а</w:t>
            </w:r>
            <w:r w:rsidRPr="008A5DB7">
              <w:rPr>
                <w:rFonts w:eastAsia="Arial" w:cstheme="minorHAnsi"/>
                <w:bCs/>
                <w:spacing w:val="-2"/>
              </w:rPr>
              <w:t>ктивности</w:t>
            </w:r>
          </w:p>
        </w:tc>
      </w:tr>
      <w:tr w:rsidR="008A5DB7" w:rsidRPr="008A5DB7" w14:paraId="35A1D893" w14:textId="77777777" w:rsidTr="00307DB9">
        <w:tc>
          <w:tcPr>
            <w:tcW w:w="2126" w:type="dxa"/>
          </w:tcPr>
          <w:p w14:paraId="10718E57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6F6E4F8F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75EF0460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6D87D893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0F8C696E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18B55557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Септембар</w:t>
            </w:r>
          </w:p>
        </w:tc>
        <w:tc>
          <w:tcPr>
            <w:tcW w:w="8931" w:type="dxa"/>
          </w:tcPr>
          <w:p w14:paraId="7F979CCE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76" w:lineRule="exact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израда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списка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требовања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потребе</w:t>
            </w:r>
            <w:r w:rsidRPr="008A5DB7">
              <w:rPr>
                <w:rFonts w:eastAsia="Arial" w:cstheme="minorHAnsi"/>
                <w:bCs/>
                <w:spacing w:val="2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>већа;</w:t>
            </w:r>
          </w:p>
          <w:p w14:paraId="76677F7F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76" w:lineRule="exact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подела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задужења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сваког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појединог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члана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већа;</w:t>
            </w:r>
          </w:p>
          <w:p w14:paraId="7B93244B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5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усаглашавање планова професионалног развоја свих чланова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стручногвећа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прављење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плана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9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нивоу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већа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 предстојећу школску годину;</w:t>
            </w:r>
          </w:p>
          <w:p w14:paraId="56E44682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2" w:line="276" w:lineRule="exact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израда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спровођење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иницијалних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провера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знања;</w:t>
            </w:r>
          </w:p>
          <w:p w14:paraId="0E71CD69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42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договор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око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рада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ученицима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који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наставу</w:t>
            </w:r>
            <w:r w:rsidRPr="008A5DB7">
              <w:rPr>
                <w:rFonts w:eastAsia="Arial" w:cstheme="minorHAnsi"/>
                <w:bCs/>
                <w:spacing w:val="-1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похађају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по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ИОП-у;</w:t>
            </w:r>
          </w:p>
          <w:p w14:paraId="3EE1E300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72" w:lineRule="exact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обележавање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Европског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дана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језика;</w:t>
            </w:r>
          </w:p>
          <w:p w14:paraId="7ACE5721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усаглашавање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чланва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стручног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већа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око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одређивања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тема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 тематске дане који укључују активности зановане на међусобном поштовању, сарадњи, солидарности уз уважавање различитости</w:t>
            </w:r>
          </w:p>
          <w:p w14:paraId="58F18EEA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1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разговор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резултатима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постигнутим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иницијалним проверама знања;</w:t>
            </w:r>
          </w:p>
          <w:p w14:paraId="46047FA6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1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планирање реализације контролних и писмених задатака</w:t>
            </w:r>
          </w:p>
        </w:tc>
      </w:tr>
      <w:tr w:rsidR="008A5DB7" w:rsidRPr="008A5DB7" w14:paraId="0C284052" w14:textId="77777777" w:rsidTr="00307DB9">
        <w:tc>
          <w:tcPr>
            <w:tcW w:w="2126" w:type="dxa"/>
          </w:tcPr>
          <w:p w14:paraId="1CFE4E01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63034498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0F6B58F5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24406B66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5664EAF7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Октобар / Новембар</w:t>
            </w:r>
          </w:p>
        </w:tc>
        <w:tc>
          <w:tcPr>
            <w:tcW w:w="8931" w:type="dxa"/>
          </w:tcPr>
          <w:p w14:paraId="7896E76F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jc w:val="both"/>
              <w:rPr>
                <w:rFonts w:eastAsia="Arial" w:cstheme="minorHAnsi"/>
                <w:bCs/>
                <w:lang w:val="sr-Cyrl-RS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lastRenderedPageBreak/>
              <w:t>договор око садржаја првих тестова знања</w:t>
            </w:r>
          </w:p>
          <w:p w14:paraId="50398822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формирање</w:t>
            </w:r>
            <w:r w:rsidRPr="008A5DB7">
              <w:rPr>
                <w:rFonts w:eastAsia="Arial" w:cstheme="minorHAnsi"/>
                <w:bCs/>
                <w:spacing w:val="-1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група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</w:t>
            </w:r>
            <w:r w:rsidRPr="008A5DB7">
              <w:rPr>
                <w:rFonts w:eastAsia="Arial" w:cstheme="minorHAnsi"/>
                <w:bCs/>
                <w:spacing w:val="-9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допунску</w:t>
            </w:r>
            <w:r w:rsidRPr="008A5DB7">
              <w:rPr>
                <w:rFonts w:eastAsia="Arial" w:cstheme="minorHAnsi"/>
                <w:bCs/>
                <w:spacing w:val="-1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1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додатну</w:t>
            </w:r>
            <w:r w:rsidRPr="008A5DB7">
              <w:rPr>
                <w:rFonts w:eastAsia="Arial" w:cstheme="minorHAnsi"/>
                <w:bCs/>
                <w:spacing w:val="-1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наставу</w:t>
            </w:r>
          </w:p>
          <w:p w14:paraId="4A284F1A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384"/>
              </w:tabs>
              <w:spacing w:line="275" w:lineRule="exact"/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д</w:t>
            </w:r>
            <w:r w:rsidRPr="008A5DB7">
              <w:rPr>
                <w:rFonts w:eastAsia="Arial" w:cstheme="minorHAnsi"/>
                <w:bCs/>
                <w:lang w:val="ru-RU"/>
              </w:rPr>
              <w:t>оговор</w:t>
            </w:r>
            <w:r w:rsidRPr="008A5DB7">
              <w:rPr>
                <w:rFonts w:eastAsia="Arial" w:cstheme="minorHAnsi"/>
                <w:bCs/>
                <w:spacing w:val="-11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око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критеријума</w:t>
            </w:r>
            <w:r w:rsidRPr="008A5DB7">
              <w:rPr>
                <w:rFonts w:eastAsia="Arial" w:cstheme="minorHAnsi"/>
                <w:bCs/>
                <w:spacing w:val="-11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оцењивања;</w:t>
            </w:r>
          </w:p>
          <w:p w14:paraId="076F6E9E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254"/>
              </w:tabs>
              <w:ind w:right="4"/>
              <w:jc w:val="both"/>
              <w:rPr>
                <w:rFonts w:eastAsia="Arial" w:cstheme="minorHAnsi"/>
                <w:bCs/>
                <w:lang w:val="sr-Cyrl-RS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lastRenderedPageBreak/>
              <w:t>дискусија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тему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корелације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градива</w:t>
            </w:r>
            <w:r w:rsidRPr="008A5DB7">
              <w:rPr>
                <w:rFonts w:eastAsia="Arial" w:cstheme="minorHAnsi"/>
                <w:bCs/>
                <w:lang w:val="sr-Cyrl-RS"/>
              </w:rPr>
              <w:t xml:space="preserve"> предмета први/други</w:t>
            </w:r>
          </w:p>
          <w:p w14:paraId="58F35287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254"/>
              </w:tabs>
              <w:ind w:right="4"/>
              <w:jc w:val="both"/>
              <w:rPr>
                <w:rFonts w:eastAsia="Arial" w:cstheme="minorHAnsi"/>
                <w:bCs/>
                <w:lang w:val="sr-Cyrl-RS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страни језик  и других наставних предмета;</w:t>
            </w:r>
          </w:p>
          <w:p w14:paraId="09B1E88D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учествовања у припреми приредбе која ће се одржати з</w:t>
            </w:r>
            <w:r w:rsidRPr="008A5DB7">
              <w:rPr>
                <w:rFonts w:eastAsia="Arial" w:cstheme="minorHAnsi"/>
                <w:bCs/>
                <w:lang w:val="sr-Cyrl-RS"/>
              </w:rPr>
              <w:t>а  Дан школе (29. новембар – дан рођења Душка Радовића);</w:t>
            </w:r>
          </w:p>
          <w:p w14:paraId="09332518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планирање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огледних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часовима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који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ће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одржати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току школске године и иновацијама у настави које ће се применити у том периоду;</w:t>
            </w:r>
          </w:p>
          <w:p w14:paraId="0A22C238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2" w:line="237" w:lineRule="auto"/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дискусија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учењу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владању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ученика</w:t>
            </w:r>
            <w:r w:rsidRPr="008A5DB7">
              <w:rPr>
                <w:rFonts w:eastAsia="Arial" w:cstheme="minorHAnsi"/>
                <w:bCs/>
                <w:spacing w:val="-9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основу резултата приказаних на Одељењским већима на првом класификационом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периоду;</w:t>
            </w:r>
          </w:p>
          <w:p w14:paraId="7281902B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76" w:lineRule="exact"/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дискусија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тему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посебног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рада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надареним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ученицима;</w:t>
            </w:r>
          </w:p>
          <w:p w14:paraId="6F84B9CE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договор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око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писмених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задатака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из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страних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језика;</w:t>
            </w:r>
          </w:p>
          <w:p w14:paraId="51D8FB29" w14:textId="77777777" w:rsidR="008A5DB7" w:rsidRPr="008A5DB7" w:rsidRDefault="008A5DB7" w:rsidP="008A5DB7">
            <w:pPr>
              <w:tabs>
                <w:tab w:val="left" w:pos="830"/>
              </w:tabs>
              <w:ind w:right="4"/>
              <w:jc w:val="both"/>
              <w:rPr>
                <w:rFonts w:eastAsia="Arial" w:cstheme="minorHAnsi"/>
                <w:bCs/>
                <w:lang w:val="ru-RU"/>
              </w:rPr>
            </w:pPr>
          </w:p>
        </w:tc>
      </w:tr>
      <w:tr w:rsidR="008A5DB7" w:rsidRPr="008A5DB7" w14:paraId="0EDE70A3" w14:textId="77777777" w:rsidTr="00307DB9">
        <w:tc>
          <w:tcPr>
            <w:tcW w:w="2126" w:type="dxa"/>
          </w:tcPr>
          <w:p w14:paraId="7F3836E4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2A9ED65F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2A92B2A2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58DBCC90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034396BE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</w:rPr>
            </w:pPr>
            <w:r w:rsidRPr="008A5DB7">
              <w:rPr>
                <w:rFonts w:eastAsia="Arial" w:cstheme="minorHAnsi"/>
                <w:bCs/>
              </w:rPr>
              <w:t>Децембар</w:t>
            </w:r>
            <w:r w:rsidRPr="008A5DB7">
              <w:rPr>
                <w:rFonts w:eastAsia="Arial" w:cstheme="minorHAnsi"/>
                <w:bCs/>
                <w:spacing w:val="-2"/>
              </w:rPr>
              <w:t xml:space="preserve"> </w:t>
            </w:r>
            <w:r w:rsidRPr="008A5DB7">
              <w:rPr>
                <w:rFonts w:eastAsia="Arial" w:cstheme="minorHAnsi"/>
                <w:bCs/>
              </w:rPr>
              <w:t>/</w:t>
            </w:r>
            <w:r w:rsidRPr="008A5DB7">
              <w:rPr>
                <w:rFonts w:eastAsia="Arial" w:cstheme="minorHAnsi"/>
                <w:bCs/>
                <w:spacing w:val="-8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</w:rPr>
              <w:t>Јануар</w:t>
            </w:r>
          </w:p>
        </w:tc>
        <w:tc>
          <w:tcPr>
            <w:tcW w:w="8931" w:type="dxa"/>
          </w:tcPr>
          <w:p w14:paraId="52FAB61D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1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разговор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тему</w:t>
            </w:r>
            <w:r w:rsidRPr="008A5DB7">
              <w:rPr>
                <w:rFonts w:eastAsia="Arial" w:cstheme="minorHAnsi"/>
                <w:bCs/>
                <w:spacing w:val="4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„Настава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матерњег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језика</w:t>
            </w:r>
            <w:r w:rsidRPr="008A5DB7">
              <w:rPr>
                <w:rFonts w:eastAsia="Arial" w:cstheme="minorHAnsi"/>
                <w:bCs/>
                <w:spacing w:val="-9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страног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језика – сличности и разлике”;</w:t>
            </w:r>
          </w:p>
          <w:p w14:paraId="77294E20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активности око завршетка првог полугодишта и прославе предстојећих празника (израда тематских паноа и сл.)</w:t>
            </w:r>
          </w:p>
          <w:p w14:paraId="06A71F6F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дискусија о реализацији и резултатима додатне, допунске наставе и слободних активности;</w:t>
            </w:r>
          </w:p>
          <w:p w14:paraId="546D97E6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договор око школских такмичења из страних језика;</w:t>
            </w:r>
          </w:p>
          <w:p w14:paraId="0B6943B3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договор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око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припреме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обележавање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школске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славе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Свети Сава (27. јануар);</w:t>
            </w:r>
          </w:p>
          <w:p w14:paraId="6056E824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дискусија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одржаним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огледним/угледним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часовима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првом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полугодишту;</w:t>
            </w:r>
          </w:p>
          <w:p w14:paraId="01149D2D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реализација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часова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допунске,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додатне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припремне</w:t>
            </w:r>
            <w:r w:rsidRPr="008A5DB7">
              <w:rPr>
                <w:rFonts w:eastAsia="Arial" w:cstheme="minorHAnsi"/>
                <w:bCs/>
                <w:spacing w:val="-1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наставе у првом полугодишту;</w:t>
            </w:r>
          </w:p>
        </w:tc>
      </w:tr>
      <w:tr w:rsidR="008A5DB7" w:rsidRPr="008A5DB7" w14:paraId="09E6CB24" w14:textId="77777777" w:rsidTr="00307DB9">
        <w:tc>
          <w:tcPr>
            <w:tcW w:w="2126" w:type="dxa"/>
          </w:tcPr>
          <w:p w14:paraId="0693D3EB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70358DE9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51921A4B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lang w:val="sr-Cyrl-RS"/>
              </w:rPr>
            </w:pPr>
          </w:p>
          <w:p w14:paraId="6D078E07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</w:rPr>
            </w:pPr>
            <w:r w:rsidRPr="008A5DB7">
              <w:rPr>
                <w:rFonts w:eastAsia="Arial" w:cstheme="minorHAnsi"/>
                <w:bCs/>
              </w:rPr>
              <w:t>Фебруар</w:t>
            </w:r>
            <w:r w:rsidRPr="008A5DB7">
              <w:rPr>
                <w:rFonts w:eastAsia="Arial" w:cstheme="minorHAnsi"/>
                <w:bCs/>
                <w:spacing w:val="-8"/>
              </w:rPr>
              <w:t xml:space="preserve"> </w:t>
            </w:r>
            <w:r w:rsidRPr="008A5DB7">
              <w:rPr>
                <w:rFonts w:eastAsia="Arial" w:cstheme="minorHAnsi"/>
                <w:bCs/>
              </w:rPr>
              <w:t>/</w:t>
            </w:r>
            <w:r w:rsidRPr="008A5DB7">
              <w:rPr>
                <w:rFonts w:eastAsia="Arial" w:cstheme="minorHAnsi"/>
                <w:bCs/>
                <w:spacing w:val="-5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4"/>
              </w:rPr>
              <w:t>Март</w:t>
            </w:r>
          </w:p>
        </w:tc>
        <w:tc>
          <w:tcPr>
            <w:tcW w:w="8931" w:type="dxa"/>
          </w:tcPr>
          <w:p w14:paraId="55E09A21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2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 xml:space="preserve">учешће на </w:t>
            </w:r>
            <w:r w:rsidRPr="008A5DB7">
              <w:rPr>
                <w:rFonts w:eastAsia="Arial" w:cstheme="minorHAnsi"/>
                <w:bCs/>
                <w:lang w:val="sr-Latn-RS"/>
              </w:rPr>
              <w:t xml:space="preserve">Hippo </w:t>
            </w:r>
            <w:r w:rsidRPr="008A5DB7">
              <w:rPr>
                <w:rFonts w:eastAsia="Arial" w:cstheme="minorHAnsi"/>
                <w:bCs/>
                <w:lang w:val="sr-Cyrl-RS"/>
              </w:rPr>
              <w:t>олимпијади, организација нижих нивоа такмичења</w:t>
            </w:r>
          </w:p>
          <w:p w14:paraId="2485B9EF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2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реализација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школских</w:t>
            </w:r>
            <w:r w:rsidRPr="008A5DB7">
              <w:rPr>
                <w:rFonts w:eastAsia="Arial" w:cstheme="minorHAnsi"/>
                <w:bCs/>
                <w:spacing w:val="-9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такмичења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9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формирање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група ученика за општинска такмичења</w:t>
            </w:r>
          </w:p>
          <w:p w14:paraId="393AC66A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5" w:line="276" w:lineRule="exact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анализа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успеха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постигнутог</w:t>
            </w:r>
            <w:r w:rsidRPr="008A5DB7">
              <w:rPr>
                <w:rFonts w:eastAsia="Arial" w:cstheme="minorHAnsi"/>
                <w:bCs/>
                <w:spacing w:val="-1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првом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полугодишту;</w:t>
            </w:r>
          </w:p>
          <w:p w14:paraId="1EDA9A04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75" w:lineRule="exact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учешће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6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општинским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такмичењима;</w:t>
            </w:r>
          </w:p>
          <w:p w14:paraId="43534632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2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анализа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постигнутих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резултата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ученика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општинским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такмичењима;</w:t>
            </w:r>
          </w:p>
          <w:p w14:paraId="6CB8D596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учешће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чланова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већа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акредитованим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онлајн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семинарима</w:t>
            </w:r>
          </w:p>
        </w:tc>
      </w:tr>
      <w:tr w:rsidR="008A5DB7" w:rsidRPr="008A5DB7" w14:paraId="7FEED0FC" w14:textId="77777777" w:rsidTr="00307DB9">
        <w:tc>
          <w:tcPr>
            <w:tcW w:w="2126" w:type="dxa"/>
          </w:tcPr>
          <w:p w14:paraId="760BCA10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2"/>
                <w:lang w:val="sr-Cyrl-RS"/>
              </w:rPr>
            </w:pPr>
          </w:p>
          <w:p w14:paraId="3D53CB89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</w:rPr>
            </w:pPr>
            <w:r w:rsidRPr="008A5DB7">
              <w:rPr>
                <w:rFonts w:eastAsia="Arial" w:cstheme="minorHAnsi"/>
                <w:bCs/>
                <w:spacing w:val="-2"/>
              </w:rPr>
              <w:t>Април</w:t>
            </w:r>
          </w:p>
        </w:tc>
        <w:tc>
          <w:tcPr>
            <w:tcW w:w="8931" w:type="dxa"/>
          </w:tcPr>
          <w:p w14:paraId="52B42D32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разговор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тему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„Могућности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примене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различитих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облика рада на часовима стран</w:t>
            </w:r>
            <w:r w:rsidRPr="008A5DB7">
              <w:rPr>
                <w:rFonts w:eastAsia="Arial" w:cstheme="minorHAnsi"/>
                <w:bCs/>
                <w:lang w:val="sr-Cyrl-RS"/>
              </w:rPr>
              <w:t>их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 језика“;</w:t>
            </w:r>
          </w:p>
          <w:p w14:paraId="6536BC9D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разговор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5"/>
                <w:lang w:val="sr-Cyrl-RS"/>
              </w:rPr>
              <w:t xml:space="preserve">садржају обука (семинара) и </w:t>
            </w:r>
            <w:r w:rsidRPr="008A5DB7">
              <w:rPr>
                <w:rFonts w:eastAsia="Arial" w:cstheme="minorHAnsi"/>
                <w:bCs/>
                <w:lang w:val="ru-RU"/>
              </w:rPr>
              <w:t>значају таквих активности за редовну наставу језика.</w:t>
            </w:r>
          </w:p>
        </w:tc>
      </w:tr>
      <w:tr w:rsidR="008A5DB7" w:rsidRPr="008A5DB7" w14:paraId="6D3223E1" w14:textId="77777777" w:rsidTr="00307DB9">
        <w:tc>
          <w:tcPr>
            <w:tcW w:w="2126" w:type="dxa"/>
          </w:tcPr>
          <w:p w14:paraId="07D460B7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5"/>
                <w:lang w:val="sr-Cyrl-RS"/>
              </w:rPr>
            </w:pPr>
          </w:p>
          <w:p w14:paraId="798F080C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5"/>
                <w:lang w:val="sr-Cyrl-RS"/>
              </w:rPr>
            </w:pPr>
          </w:p>
          <w:p w14:paraId="7F349DB4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5"/>
                <w:lang w:val="sr-Cyrl-RS"/>
              </w:rPr>
            </w:pPr>
          </w:p>
          <w:p w14:paraId="20931195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</w:rPr>
            </w:pPr>
            <w:r w:rsidRPr="008A5DB7">
              <w:rPr>
                <w:rFonts w:eastAsia="Arial" w:cstheme="minorHAnsi"/>
                <w:bCs/>
                <w:spacing w:val="-5"/>
              </w:rPr>
              <w:t>Мај</w:t>
            </w:r>
          </w:p>
        </w:tc>
        <w:tc>
          <w:tcPr>
            <w:tcW w:w="8931" w:type="dxa"/>
          </w:tcPr>
          <w:p w14:paraId="4516391A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line="276" w:lineRule="exact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договор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око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тема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писмене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 xml:space="preserve"> задатке;</w:t>
            </w:r>
          </w:p>
          <w:p w14:paraId="0099683A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дискусија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огледним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угледним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часовима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одржаним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 другом полугодишту, као и  иновацијама у настави примењеним у том периоду;</w:t>
            </w:r>
          </w:p>
          <w:p w14:paraId="18401B04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2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анализа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такми</w:t>
            </w:r>
            <w:r w:rsidRPr="008A5DB7">
              <w:rPr>
                <w:rFonts w:eastAsia="Arial" w:cstheme="minorHAnsi"/>
                <w:bCs/>
                <w:lang w:val="sr-Cyrl-RS"/>
              </w:rPr>
              <w:t xml:space="preserve">чења </w:t>
            </w:r>
            <w:r w:rsidRPr="008A5DB7">
              <w:rPr>
                <w:rFonts w:eastAsia="Arial" w:cstheme="minorHAnsi"/>
                <w:bCs/>
                <w:lang w:val="ru-RU"/>
              </w:rPr>
              <w:t>страних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језика</w:t>
            </w:r>
            <w:r w:rsidRPr="008A5DB7">
              <w:rPr>
                <w:rFonts w:eastAsia="Arial" w:cstheme="minorHAnsi"/>
                <w:bCs/>
                <w:spacing w:val="-10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вишим нивоима од </w:t>
            </w:r>
            <w:r w:rsidRPr="008A5DB7">
              <w:rPr>
                <w:rFonts w:eastAsia="Arial" w:cstheme="minorHAnsi"/>
                <w:bCs/>
                <w:lang w:val="ru-RU"/>
              </w:rPr>
              <w:lastRenderedPageBreak/>
              <w:t>општинског;</w:t>
            </w:r>
          </w:p>
          <w:p w14:paraId="6E5926CB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анализа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целокупног</w:t>
            </w:r>
            <w:r w:rsidRPr="008A5DB7">
              <w:rPr>
                <w:rFonts w:eastAsia="Arial" w:cstheme="minorHAnsi"/>
                <w:bCs/>
                <w:spacing w:val="-3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рада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стручног</w:t>
            </w:r>
            <w:r w:rsidRPr="008A5DB7">
              <w:rPr>
                <w:rFonts w:eastAsia="Arial" w:cstheme="minorHAnsi"/>
                <w:bCs/>
                <w:spacing w:val="-7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већа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током</w:t>
            </w:r>
            <w:r w:rsidRPr="008A5DB7">
              <w:rPr>
                <w:rFonts w:eastAsia="Arial" w:cstheme="minorHAnsi"/>
                <w:bCs/>
                <w:spacing w:val="1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202</w:t>
            </w:r>
            <w:r w:rsidRPr="008A5DB7">
              <w:rPr>
                <w:rFonts w:eastAsia="Arial" w:cstheme="minorHAnsi"/>
                <w:bCs/>
                <w:spacing w:val="-2"/>
                <w:lang w:val="sr-Cyrl-RS"/>
              </w:rPr>
              <w:t>5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/202</w:t>
            </w:r>
            <w:r w:rsidRPr="008A5DB7">
              <w:rPr>
                <w:rFonts w:eastAsia="Arial" w:cstheme="minorHAnsi"/>
                <w:bCs/>
                <w:spacing w:val="-2"/>
                <w:lang w:val="sr-Cyrl-RS"/>
              </w:rPr>
              <w:t>6.</w:t>
            </w:r>
          </w:p>
        </w:tc>
      </w:tr>
      <w:tr w:rsidR="008A5DB7" w:rsidRPr="008A5DB7" w14:paraId="09344A85" w14:textId="77777777" w:rsidTr="00307DB9">
        <w:tc>
          <w:tcPr>
            <w:tcW w:w="2126" w:type="dxa"/>
          </w:tcPr>
          <w:p w14:paraId="37976726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5"/>
                <w:lang w:val="sr-Cyrl-RS"/>
              </w:rPr>
            </w:pPr>
          </w:p>
          <w:p w14:paraId="465CF2BF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  <w:spacing w:val="-5"/>
                <w:lang w:val="sr-Cyrl-RS"/>
              </w:rPr>
            </w:pPr>
          </w:p>
          <w:p w14:paraId="76D97056" w14:textId="77777777" w:rsidR="008A5DB7" w:rsidRPr="008A5DB7" w:rsidRDefault="008A5DB7" w:rsidP="008A5DB7">
            <w:pPr>
              <w:ind w:right="4"/>
              <w:jc w:val="center"/>
              <w:rPr>
                <w:rFonts w:eastAsia="Arial" w:cstheme="minorHAnsi"/>
                <w:bCs/>
              </w:rPr>
            </w:pPr>
            <w:r w:rsidRPr="008A5DB7">
              <w:rPr>
                <w:rFonts w:eastAsia="Arial" w:cstheme="minorHAnsi"/>
                <w:bCs/>
                <w:spacing w:val="-5"/>
              </w:rPr>
              <w:t>Јун</w:t>
            </w:r>
          </w:p>
        </w:tc>
        <w:tc>
          <w:tcPr>
            <w:tcW w:w="8931" w:type="dxa"/>
          </w:tcPr>
          <w:p w14:paraId="0EB7831D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анализа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успеха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ученика</w:t>
            </w:r>
            <w:r w:rsidRPr="008A5DB7">
              <w:rPr>
                <w:rFonts w:eastAsia="Arial" w:cstheme="minorHAnsi"/>
                <w:bCs/>
                <w:spacing w:val="-5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из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предмета</w:t>
            </w:r>
            <w:r w:rsidRPr="008A5DB7">
              <w:rPr>
                <w:rFonts w:eastAsia="Arial" w:cstheme="minorHAnsi"/>
                <w:bCs/>
                <w:spacing w:val="-5"/>
                <w:lang w:val="sr-Cyrl-RS"/>
              </w:rPr>
              <w:t xml:space="preserve"> први и други </w:t>
            </w:r>
            <w:r w:rsidRPr="008A5DB7">
              <w:rPr>
                <w:rFonts w:eastAsia="Arial" w:cstheme="minorHAnsi"/>
                <w:bCs/>
                <w:lang w:val="ru-RU"/>
              </w:rPr>
              <w:t>страни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језик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 крају школске године;</w:t>
            </w:r>
          </w:p>
          <w:p w14:paraId="312DAA5B" w14:textId="77777777" w:rsidR="008A5DB7" w:rsidRPr="008A5DB7" w:rsidRDefault="008A5DB7" w:rsidP="00550604">
            <w:pPr>
              <w:numPr>
                <w:ilvl w:val="0"/>
                <w:numId w:val="259"/>
              </w:numPr>
              <w:tabs>
                <w:tab w:val="left" w:pos="830"/>
              </w:tabs>
              <w:spacing w:before="48" w:line="237" w:lineRule="auto"/>
              <w:ind w:right="4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ru-RU"/>
              </w:rPr>
              <w:t>договор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око</w:t>
            </w:r>
            <w:r w:rsidRPr="008A5DB7">
              <w:rPr>
                <w:rFonts w:eastAsia="Arial" w:cstheme="minorHAnsi"/>
                <w:bCs/>
                <w:spacing w:val="-4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припремне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наставе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ученике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који</w:t>
            </w:r>
            <w:r w:rsidRPr="008A5DB7">
              <w:rPr>
                <w:rFonts w:eastAsia="Arial" w:cstheme="minorHAnsi"/>
                <w:bCs/>
                <w:spacing w:val="-6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полажу </w:t>
            </w:r>
            <w:r w:rsidRPr="008A5DB7">
              <w:rPr>
                <w:rFonts w:eastAsia="Arial" w:cstheme="minorHAnsi"/>
                <w:bCs/>
                <w:lang w:val="sr-Cyrl-RS"/>
              </w:rPr>
              <w:t xml:space="preserve">разредне и поправне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 испите;</w:t>
            </w:r>
          </w:p>
          <w:p w14:paraId="3FED2F17" w14:textId="77777777" w:rsidR="008A5DB7" w:rsidRPr="008A5DB7" w:rsidRDefault="008A5DB7" w:rsidP="00550604">
            <w:pPr>
              <w:numPr>
                <w:ilvl w:val="0"/>
                <w:numId w:val="259"/>
              </w:numPr>
              <w:ind w:right="-108"/>
              <w:rPr>
                <w:rFonts w:eastAsia="Arial" w:cstheme="minorHAnsi"/>
                <w:bCs/>
                <w:lang w:val="ru-RU"/>
              </w:rPr>
            </w:pPr>
            <w:r w:rsidRPr="008A5DB7">
              <w:rPr>
                <w:rFonts w:eastAsia="Arial" w:cstheme="minorHAnsi"/>
                <w:bCs/>
                <w:lang w:val="sr-Cyrl-RS"/>
              </w:rPr>
              <w:t>р</w:t>
            </w:r>
            <w:r w:rsidRPr="008A5DB7">
              <w:rPr>
                <w:rFonts w:eastAsia="Arial" w:cstheme="minorHAnsi"/>
                <w:bCs/>
                <w:lang w:val="ru-RU"/>
              </w:rPr>
              <w:t>аспоређивање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наставника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по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одељењима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>за</w:t>
            </w:r>
            <w:r w:rsidRPr="008A5DB7">
              <w:rPr>
                <w:rFonts w:eastAsia="Arial" w:cstheme="minorHAnsi"/>
                <w:bCs/>
                <w:spacing w:val="-8"/>
                <w:lang w:val="ru-RU"/>
              </w:rPr>
              <w:t xml:space="preserve"> </w:t>
            </w:r>
            <w:r w:rsidRPr="008A5DB7">
              <w:rPr>
                <w:rFonts w:eastAsia="Arial" w:cstheme="minorHAnsi"/>
                <w:bCs/>
                <w:lang w:val="ru-RU"/>
              </w:rPr>
              <w:t xml:space="preserve">наредну </w:t>
            </w:r>
            <w:r w:rsidRPr="008A5DB7">
              <w:rPr>
                <w:rFonts w:eastAsia="Arial" w:cstheme="minorHAnsi"/>
                <w:bCs/>
                <w:spacing w:val="-2"/>
                <w:lang w:val="ru-RU"/>
              </w:rPr>
              <w:t>годину;</w:t>
            </w:r>
          </w:p>
        </w:tc>
      </w:tr>
    </w:tbl>
    <w:p w14:paraId="361B7688" w14:textId="77777777" w:rsidR="008A5DB7" w:rsidRPr="008A5DB7" w:rsidRDefault="008A5DB7" w:rsidP="008A5DB7">
      <w:pPr>
        <w:widowControl w:val="0"/>
        <w:autoSpaceDE w:val="0"/>
        <w:autoSpaceDN w:val="0"/>
        <w:ind w:right="4"/>
        <w:rPr>
          <w:rFonts w:asciiTheme="minorHAnsi" w:eastAsia="Arial" w:hAnsiTheme="minorHAnsi" w:cstheme="minorHAnsi"/>
          <w:bCs/>
          <w:lang w:val="ru-RU"/>
        </w:rPr>
      </w:pPr>
    </w:p>
    <w:p w14:paraId="569F0B4F" w14:textId="77777777" w:rsidR="008A5DB7" w:rsidRPr="008A5DB7" w:rsidRDefault="008A5DB7" w:rsidP="008A5DB7">
      <w:pPr>
        <w:widowControl w:val="0"/>
        <w:autoSpaceDE w:val="0"/>
        <w:autoSpaceDN w:val="0"/>
        <w:spacing w:before="209"/>
        <w:ind w:right="4"/>
        <w:rPr>
          <w:rFonts w:asciiTheme="minorHAnsi" w:eastAsia="Arial" w:hAnsiTheme="minorHAnsi" w:cstheme="minorHAnsi"/>
          <w:bCs/>
          <w:lang w:val="sr-Cyrl-RS"/>
        </w:rPr>
      </w:pPr>
      <w:r w:rsidRPr="008A5DB7">
        <w:rPr>
          <w:rFonts w:asciiTheme="minorHAnsi" w:eastAsia="Arial" w:hAnsiTheme="minorHAnsi" w:cstheme="minorHAnsi"/>
          <w:bCs/>
          <w:lang w:val="sr-Cyrl-RS"/>
        </w:rPr>
        <w:t xml:space="preserve">Чланови већа састајаће се једном месечно ради размене идеја, допуна плана, поделе задужења  и разговора о остварености планираних активности. </w:t>
      </w:r>
    </w:p>
    <w:p w14:paraId="4190B72B" w14:textId="77777777" w:rsidR="0020166B" w:rsidRPr="008A5DB7" w:rsidRDefault="0020166B" w:rsidP="0020166B">
      <w:pPr>
        <w:pStyle w:val="BodyText"/>
        <w:rPr>
          <w:rFonts w:asciiTheme="minorHAnsi" w:hAnsiTheme="minorHAnsi" w:cstheme="minorHAnsi"/>
          <w:bCs/>
          <w:sz w:val="24"/>
          <w:lang w:val="sr-Cyrl-RS"/>
        </w:rPr>
      </w:pPr>
    </w:p>
    <w:p w14:paraId="67CFB2C0" w14:textId="77777777" w:rsidR="0020166B" w:rsidRPr="008A5DB7" w:rsidRDefault="0020166B" w:rsidP="0020166B">
      <w:pPr>
        <w:pStyle w:val="BodyText"/>
        <w:rPr>
          <w:rFonts w:asciiTheme="minorHAnsi" w:hAnsiTheme="minorHAnsi" w:cstheme="minorHAnsi"/>
          <w:bCs/>
          <w:sz w:val="24"/>
          <w:lang w:val="sr-Cyrl-RS"/>
        </w:rPr>
      </w:pPr>
    </w:p>
    <w:p w14:paraId="2609708E" w14:textId="77777777" w:rsidR="0020166B" w:rsidRPr="008A5DB7" w:rsidRDefault="0020166B" w:rsidP="0020166B">
      <w:pPr>
        <w:pStyle w:val="BodyText"/>
        <w:rPr>
          <w:rFonts w:asciiTheme="minorHAnsi" w:hAnsiTheme="minorHAnsi" w:cstheme="minorHAnsi"/>
          <w:bCs/>
          <w:sz w:val="24"/>
          <w:lang w:val="sr-Cyrl-RS"/>
        </w:rPr>
      </w:pPr>
    </w:p>
    <w:p w14:paraId="532FB447" w14:textId="77777777" w:rsidR="0020166B" w:rsidRPr="008A5DB7" w:rsidRDefault="0020166B" w:rsidP="0020166B">
      <w:pPr>
        <w:pStyle w:val="BodyText"/>
        <w:rPr>
          <w:rFonts w:asciiTheme="minorHAnsi" w:hAnsiTheme="minorHAnsi" w:cstheme="minorHAnsi"/>
          <w:bCs/>
          <w:sz w:val="24"/>
          <w:lang w:val="sr-Cyrl-RS"/>
        </w:rPr>
      </w:pPr>
    </w:p>
    <w:p w14:paraId="6823E693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44518CFD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079A9BDB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5159E125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001F3850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48C00FCE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0B2B3B44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148D5102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0C698123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468BD329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7D30B59D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50B4538D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30F62A74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sr-Cyrl-RS"/>
        </w:rPr>
      </w:pPr>
    </w:p>
    <w:p w14:paraId="6EC782FF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  <w:lang w:val="en-US"/>
        </w:rPr>
      </w:pPr>
    </w:p>
    <w:p w14:paraId="76F96F30" w14:textId="77777777" w:rsidR="0020166B" w:rsidRPr="007B3B84" w:rsidRDefault="0020166B" w:rsidP="0020166B">
      <w:pPr>
        <w:pStyle w:val="BodyText"/>
        <w:rPr>
          <w:rFonts w:asciiTheme="minorHAnsi" w:hAnsiTheme="minorHAnsi" w:cstheme="minorHAnsi"/>
          <w:sz w:val="24"/>
        </w:rPr>
      </w:pPr>
    </w:p>
    <w:p w14:paraId="6E0606F5" w14:textId="77777777" w:rsidR="002E7D77" w:rsidRPr="007B3B84" w:rsidRDefault="002E7D77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2503264A" w14:textId="5BC120A8" w:rsidR="00D62C0D" w:rsidRPr="007B3B84" w:rsidRDefault="00D62C0D" w:rsidP="00550604">
      <w:pPr>
        <w:pStyle w:val="Heading2"/>
        <w:numPr>
          <w:ilvl w:val="1"/>
          <w:numId w:val="220"/>
        </w:numPr>
        <w:jc w:val="both"/>
        <w:rPr>
          <w:rFonts w:asciiTheme="minorHAnsi" w:hAnsiTheme="minorHAnsi" w:cstheme="minorHAnsi"/>
          <w:b/>
          <w:sz w:val="24"/>
        </w:rPr>
      </w:pPr>
      <w:bookmarkStart w:id="66" w:name="_Toc208567379"/>
      <w:r w:rsidRPr="007B3B84">
        <w:rPr>
          <w:rFonts w:asciiTheme="minorHAnsi" w:hAnsiTheme="minorHAnsi" w:cstheme="minorHAnsi"/>
          <w:b/>
          <w:sz w:val="24"/>
        </w:rPr>
        <w:t>План рада с</w:t>
      </w:r>
      <w:r w:rsidR="0044433B" w:rsidRPr="007B3B84">
        <w:rPr>
          <w:rFonts w:asciiTheme="minorHAnsi" w:hAnsiTheme="minorHAnsi" w:cstheme="minorHAnsi"/>
          <w:b/>
          <w:sz w:val="24"/>
        </w:rPr>
        <w:t>тручног већа предмета</w:t>
      </w:r>
      <w:r w:rsidR="00AA6330" w:rsidRPr="007B3B84">
        <w:rPr>
          <w:rFonts w:asciiTheme="minorHAnsi" w:hAnsiTheme="minorHAnsi" w:cstheme="minorHAnsi"/>
          <w:b/>
          <w:sz w:val="24"/>
        </w:rPr>
        <w:t xml:space="preserve"> - историја,</w:t>
      </w:r>
      <w:r w:rsidR="008402F0" w:rsidRPr="007B3B84">
        <w:rPr>
          <w:rFonts w:asciiTheme="minorHAnsi" w:hAnsiTheme="minorHAnsi" w:cstheme="minorHAnsi"/>
          <w:b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b/>
          <w:sz w:val="24"/>
        </w:rPr>
        <w:t>географија</w:t>
      </w:r>
      <w:r w:rsidR="008A5DB7">
        <w:rPr>
          <w:rFonts w:asciiTheme="minorHAnsi" w:hAnsiTheme="minorHAnsi" w:cstheme="minorHAnsi"/>
          <w:b/>
          <w:sz w:val="24"/>
          <w:lang w:val="sr-Cyrl-RS"/>
        </w:rPr>
        <w:t xml:space="preserve"> </w:t>
      </w:r>
      <w:r w:rsidR="00AA6330" w:rsidRPr="007B3B84">
        <w:rPr>
          <w:rFonts w:asciiTheme="minorHAnsi" w:hAnsiTheme="minorHAnsi" w:cstheme="minorHAnsi"/>
          <w:b/>
          <w:sz w:val="24"/>
        </w:rPr>
        <w:t>и</w:t>
      </w:r>
      <w:r w:rsidR="008A5DB7">
        <w:rPr>
          <w:rFonts w:asciiTheme="minorHAnsi" w:hAnsiTheme="minorHAnsi" w:cstheme="minorHAnsi"/>
          <w:b/>
          <w:sz w:val="24"/>
          <w:lang w:val="sr-Cyrl-RS"/>
        </w:rPr>
        <w:t xml:space="preserve"> </w:t>
      </w:r>
      <w:r w:rsidR="00AA6330" w:rsidRPr="007B3B84">
        <w:rPr>
          <w:rFonts w:asciiTheme="minorHAnsi" w:hAnsiTheme="minorHAnsi" w:cstheme="minorHAnsi"/>
          <w:b/>
          <w:sz w:val="24"/>
        </w:rPr>
        <w:t>верска настава/грађанско васпитање</w:t>
      </w:r>
      <w:bookmarkEnd w:id="66"/>
    </w:p>
    <w:p w14:paraId="4F1E3E3F" w14:textId="77777777" w:rsidR="005D2874" w:rsidRPr="007B3B84" w:rsidRDefault="005D2874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ab/>
      </w:r>
      <w:r w:rsidRPr="007B3B84">
        <w:rPr>
          <w:rFonts w:asciiTheme="minorHAnsi" w:hAnsiTheme="minorHAnsi" w:cstheme="minorHAnsi"/>
          <w:lang w:val="sr-Cyrl-CS"/>
        </w:rPr>
        <w:tab/>
      </w:r>
    </w:p>
    <w:p w14:paraId="5646E4E1" w14:textId="0F99B65D" w:rsidR="005D2874" w:rsidRPr="007B3B84" w:rsidRDefault="005D2874" w:rsidP="00A916B6">
      <w:pPr>
        <w:jc w:val="both"/>
        <w:rPr>
          <w:rFonts w:asciiTheme="minorHAnsi" w:hAnsiTheme="minorHAnsi" w:cstheme="minorHAnsi"/>
          <w:lang w:val="sr-Cyrl-RS"/>
        </w:rPr>
      </w:pPr>
      <w:bookmarkStart w:id="67" w:name="_Toc494092743"/>
      <w:bookmarkStart w:id="68" w:name="_Toc82457266"/>
      <w:r w:rsidRPr="007B3B84">
        <w:rPr>
          <w:rFonts w:asciiTheme="minorHAnsi" w:hAnsiTheme="minorHAnsi" w:cstheme="minorHAnsi"/>
          <w:lang w:val="sr-Cyrl-RS"/>
        </w:rPr>
        <w:t>Руководилац већа</w:t>
      </w:r>
      <w:bookmarkEnd w:id="67"/>
      <w:r w:rsidRPr="007B3B84">
        <w:rPr>
          <w:rFonts w:asciiTheme="minorHAnsi" w:hAnsiTheme="minorHAnsi" w:cstheme="minorHAnsi"/>
          <w:lang w:val="sr-Cyrl-RS"/>
        </w:rPr>
        <w:t xml:space="preserve">, </w:t>
      </w:r>
      <w:r w:rsidR="00CF2DE3" w:rsidRPr="007B3B84">
        <w:rPr>
          <w:rFonts w:asciiTheme="minorHAnsi" w:hAnsiTheme="minorHAnsi" w:cstheme="minorHAnsi"/>
          <w:lang w:val="sr-Cyrl-RS"/>
        </w:rPr>
        <w:t>Сузана Милутиновић, наставница географије</w:t>
      </w:r>
      <w:bookmarkEnd w:id="68"/>
    </w:p>
    <w:p w14:paraId="78C77E73" w14:textId="77777777" w:rsidR="005D2874" w:rsidRPr="007B3B84" w:rsidRDefault="005D2874" w:rsidP="00A916B6">
      <w:pPr>
        <w:jc w:val="both"/>
        <w:rPr>
          <w:rFonts w:asciiTheme="minorHAnsi" w:hAnsiTheme="minorHAnsi" w:cstheme="minorHAnsi"/>
          <w:lang w:val="sr-Latn-RS"/>
        </w:rPr>
      </w:pPr>
      <w:bookmarkStart w:id="69" w:name="_Toc82457267"/>
      <w:r w:rsidRPr="007B3B84">
        <w:rPr>
          <w:rFonts w:asciiTheme="minorHAnsi" w:hAnsiTheme="minorHAnsi" w:cstheme="minorHAnsi"/>
          <w:lang w:val="sr-Cyrl-RS"/>
        </w:rPr>
        <w:t>Чланови већа :          Срђан Рајковић, наставник историје</w:t>
      </w:r>
      <w:bookmarkEnd w:id="69"/>
    </w:p>
    <w:p w14:paraId="7D4279E6" w14:textId="64038751" w:rsidR="00E80EF9" w:rsidRPr="007B3B84" w:rsidRDefault="005D2874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Latn-RS"/>
        </w:rPr>
        <w:t xml:space="preserve">                                   </w:t>
      </w:r>
      <w:r w:rsidRPr="007B3B84">
        <w:rPr>
          <w:rFonts w:asciiTheme="minorHAnsi" w:hAnsiTheme="minorHAnsi" w:cstheme="minorHAnsi"/>
          <w:lang w:val="sr-Cyrl-RS"/>
        </w:rPr>
        <w:t>Владимир Церовац, наставник историј</w:t>
      </w:r>
      <w:r w:rsidR="00500A3F">
        <w:rPr>
          <w:rFonts w:asciiTheme="minorHAnsi" w:hAnsiTheme="minorHAnsi" w:cstheme="minorHAnsi"/>
          <w:lang w:val="sr-Cyrl-RS"/>
        </w:rPr>
        <w:t>е</w:t>
      </w:r>
    </w:p>
    <w:p w14:paraId="69679A8C" w14:textId="7AB7B059" w:rsidR="005D2874" w:rsidRPr="007B3B84" w:rsidRDefault="005D2874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                  </w:t>
      </w:r>
      <w:r w:rsidR="006A6FF8" w:rsidRPr="007B3B84">
        <w:rPr>
          <w:rFonts w:asciiTheme="minorHAnsi" w:hAnsiTheme="minorHAnsi" w:cstheme="minorHAnsi"/>
        </w:rPr>
        <w:t>A</w:t>
      </w:r>
      <w:r w:rsidR="006A6FF8" w:rsidRPr="007B3B84">
        <w:rPr>
          <w:rFonts w:asciiTheme="minorHAnsi" w:hAnsiTheme="minorHAnsi" w:cstheme="minorHAnsi"/>
          <w:lang w:val="sr-Cyrl-RS"/>
        </w:rPr>
        <w:t xml:space="preserve">лександар </w:t>
      </w:r>
      <w:r w:rsidR="00D85EA3" w:rsidRPr="007B3B84">
        <w:rPr>
          <w:rFonts w:asciiTheme="minorHAnsi" w:hAnsiTheme="minorHAnsi" w:cstheme="minorHAnsi"/>
          <w:lang w:val="sr-Cyrl-RS"/>
        </w:rPr>
        <w:t>Лукић</w:t>
      </w:r>
      <w:r w:rsidRPr="007B3B84">
        <w:rPr>
          <w:rFonts w:asciiTheme="minorHAnsi" w:hAnsiTheme="minorHAnsi" w:cstheme="minorHAnsi"/>
          <w:lang w:val="sr-Cyrl-RS"/>
        </w:rPr>
        <w:t>, наставни</w:t>
      </w:r>
      <w:r w:rsidR="006A6FF8" w:rsidRPr="007B3B84">
        <w:rPr>
          <w:rFonts w:asciiTheme="minorHAnsi" w:hAnsiTheme="minorHAnsi" w:cstheme="minorHAnsi"/>
          <w:lang w:val="sr-Cyrl-RS"/>
        </w:rPr>
        <w:t>к верске наставе</w:t>
      </w:r>
    </w:p>
    <w:p w14:paraId="4A8C5DC7" w14:textId="5AF01586" w:rsidR="00D85EA3" w:rsidRPr="007B3B84" w:rsidRDefault="00D85EA3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                  </w:t>
      </w:r>
      <w:r w:rsidR="0020166B" w:rsidRPr="007B3B84">
        <w:rPr>
          <w:rFonts w:asciiTheme="minorHAnsi" w:hAnsiTheme="minorHAnsi" w:cstheme="minorHAnsi"/>
          <w:lang w:val="sr-Cyrl-RS"/>
        </w:rPr>
        <w:t xml:space="preserve">Индира Ислами </w:t>
      </w:r>
      <w:r w:rsidRPr="007B3B84">
        <w:rPr>
          <w:rFonts w:asciiTheme="minorHAnsi" w:hAnsiTheme="minorHAnsi" w:cstheme="minorHAnsi"/>
          <w:lang w:val="sr-Cyrl-RS"/>
        </w:rPr>
        <w:t>наставник верске наставе</w:t>
      </w:r>
    </w:p>
    <w:p w14:paraId="62465581" w14:textId="77777777" w:rsidR="006A6FF8" w:rsidRPr="007B3B84" w:rsidRDefault="006A6FF8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00E60064" w14:textId="77777777" w:rsidR="0020166B" w:rsidRPr="007B3B84" w:rsidRDefault="005D2874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</w:t>
      </w:r>
    </w:p>
    <w:tbl>
      <w:tblPr>
        <w:tblW w:w="0" w:type="auto"/>
        <w:tblInd w:w="16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8"/>
        <w:gridCol w:w="3837"/>
        <w:gridCol w:w="2296"/>
        <w:gridCol w:w="1394"/>
      </w:tblGrid>
      <w:tr w:rsidR="0020166B" w:rsidRPr="007B3B84" w14:paraId="3219A112" w14:textId="77777777" w:rsidTr="0020166B">
        <w:trPr>
          <w:trHeight w:val="1"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9BF18" w14:textId="77777777" w:rsidR="0020166B" w:rsidRPr="007B3B84" w:rsidRDefault="0020166B">
            <w:pPr>
              <w:suppressAutoHyphens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 xml:space="preserve">     </w:t>
            </w:r>
            <w:r w:rsidRPr="007B3B84">
              <w:rPr>
                <w:rFonts w:asciiTheme="minorHAnsi" w:hAnsiTheme="minorHAnsi" w:cstheme="minorHAnsi"/>
                <w:b/>
              </w:rPr>
              <w:t>ВРЕМЕ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4A921" w14:textId="77777777" w:rsidR="0020166B" w:rsidRPr="007B3B84" w:rsidRDefault="0020166B">
            <w:pPr>
              <w:suppressAutoHyphens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</w:rPr>
              <w:t xml:space="preserve">            Програмски садржај</w:t>
            </w: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918D0" w14:textId="77777777" w:rsidR="0020166B" w:rsidRPr="007B3B84" w:rsidRDefault="0020166B">
            <w:pPr>
              <w:rPr>
                <w:rFonts w:asciiTheme="minorHAnsi" w:hAnsiTheme="minorHAnsi" w:cstheme="minorHAnsi"/>
                <w:b/>
              </w:rPr>
            </w:pPr>
          </w:p>
          <w:p w14:paraId="7629C022" w14:textId="77777777" w:rsidR="0020166B" w:rsidRPr="007B3B84" w:rsidRDefault="0020166B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</w:rPr>
              <w:t xml:space="preserve">   Носиоци посла</w:t>
            </w:r>
          </w:p>
          <w:p w14:paraId="3ABCD555" w14:textId="77777777" w:rsidR="0020166B" w:rsidRPr="007B3B84" w:rsidRDefault="0020166B">
            <w:pPr>
              <w:suppressAutoHyphens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0F6D1" w14:textId="77777777" w:rsidR="0020166B" w:rsidRPr="007B3B84" w:rsidRDefault="0020166B">
            <w:pPr>
              <w:suppressAutoHyphens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</w:rPr>
              <w:t>Напомена</w:t>
            </w:r>
          </w:p>
        </w:tc>
      </w:tr>
      <w:tr w:rsidR="0020166B" w:rsidRPr="007B3B84" w14:paraId="11882C6F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4EDCF" w14:textId="77777777" w:rsidR="0020166B" w:rsidRPr="007B3B84" w:rsidRDefault="0020166B">
            <w:pPr>
              <w:suppressAutoHyphens/>
              <w:ind w:left="113" w:righ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СЕПТЕМБАР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3CF81" w14:textId="48B7CCC8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-  Упознавање са школским планом рада актива за школску 202</w:t>
            </w:r>
            <w:r w:rsidR="00500A3F">
              <w:rPr>
                <w:rFonts w:asciiTheme="minorHAnsi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hAnsiTheme="minorHAnsi" w:cstheme="minorHAnsi"/>
              </w:rPr>
              <w:t>/202</w:t>
            </w:r>
            <w:r w:rsidR="00500A3F">
              <w:rPr>
                <w:rFonts w:asciiTheme="minorHAnsi" w:hAnsiTheme="minorHAnsi" w:cstheme="minorHAnsi"/>
                <w:lang w:val="sr-Cyrl-RS"/>
              </w:rPr>
              <w:t>6</w:t>
            </w:r>
            <w:r w:rsidRPr="007B3B84">
              <w:rPr>
                <w:rFonts w:asciiTheme="minorHAnsi" w:hAnsiTheme="minorHAnsi" w:cstheme="minorHAnsi"/>
              </w:rPr>
              <w:t>. годину</w:t>
            </w:r>
          </w:p>
          <w:p w14:paraId="5F1C4F45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   </w:t>
            </w:r>
          </w:p>
          <w:p w14:paraId="5C19E7E0" w14:textId="6FB2CA7B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-   Израда годишњег плана рада за историју,географију  верску наствау и грађанско васпитање и програма рада допунске и додатне наставе за школску 202</w:t>
            </w:r>
            <w:r w:rsidR="00500A3F">
              <w:rPr>
                <w:rFonts w:asciiTheme="minorHAnsi" w:hAnsiTheme="minorHAnsi" w:cstheme="minorHAnsi"/>
                <w:lang w:val="sr-Cyrl-RS"/>
              </w:rPr>
              <w:t>5/</w:t>
            </w:r>
            <w:r w:rsidRPr="007B3B84">
              <w:rPr>
                <w:rFonts w:asciiTheme="minorHAnsi" w:hAnsiTheme="minorHAnsi" w:cstheme="minorHAnsi"/>
              </w:rPr>
              <w:t>202</w:t>
            </w:r>
            <w:r w:rsidR="00500A3F">
              <w:rPr>
                <w:rFonts w:asciiTheme="minorHAnsi" w:hAnsiTheme="minorHAnsi" w:cstheme="minorHAnsi"/>
                <w:lang w:val="sr-Cyrl-RS"/>
              </w:rPr>
              <w:t>6</w:t>
            </w:r>
            <w:r w:rsidRPr="007B3B84">
              <w:rPr>
                <w:rFonts w:asciiTheme="minorHAnsi" w:hAnsiTheme="minorHAnsi" w:cstheme="minorHAnsi"/>
              </w:rPr>
              <w:t>. год.</w:t>
            </w:r>
          </w:p>
          <w:p w14:paraId="68E16619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-   Договор о подршци ученицима који имеју тешкоће у учењу и праћању наставе                     </w:t>
            </w:r>
          </w:p>
          <w:p w14:paraId="2A16B23D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-  Израда иницијалних  тестова.</w:t>
            </w:r>
          </w:p>
          <w:p w14:paraId="43C089E1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-  Учешће чланова већа у раду школских  тимова</w:t>
            </w:r>
          </w:p>
          <w:p w14:paraId="4C764DA9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E2CD3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Руководилац стручног већа :Сузана Милутиновић;</w:t>
            </w:r>
          </w:p>
          <w:p w14:paraId="765A9216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</w:t>
            </w: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34484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  <w:tr w:rsidR="0020166B" w:rsidRPr="007B3B84" w14:paraId="011A90EA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D65CF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ОКТОБАР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7749D" w14:textId="77777777" w:rsidR="0020166B" w:rsidRPr="007B3B84" w:rsidRDefault="0020166B" w:rsidP="00550604">
            <w:pPr>
              <w:numPr>
                <w:ilvl w:val="0"/>
                <w:numId w:val="221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Утврђивање корелације са сродним предметима</w:t>
            </w:r>
          </w:p>
          <w:p w14:paraId="4EA190A3" w14:textId="77777777" w:rsidR="0020166B" w:rsidRPr="007B3B84" w:rsidRDefault="0020166B" w:rsidP="00550604">
            <w:pPr>
              <w:numPr>
                <w:ilvl w:val="0"/>
                <w:numId w:val="221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Посета планетаријуму</w:t>
            </w:r>
          </w:p>
          <w:p w14:paraId="2736A2BF" w14:textId="77777777" w:rsidR="0020166B" w:rsidRPr="007B3B84" w:rsidRDefault="0020166B" w:rsidP="00550604">
            <w:pPr>
              <w:numPr>
                <w:ilvl w:val="0"/>
                <w:numId w:val="221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Интерно стручно усавршавање чланова актива(посете општинским и градским активима).</w:t>
            </w:r>
          </w:p>
          <w:p w14:paraId="760E3194" w14:textId="77777777" w:rsidR="0020166B" w:rsidRPr="007B3B84" w:rsidRDefault="0020166B" w:rsidP="00550604">
            <w:pPr>
              <w:numPr>
                <w:ilvl w:val="0"/>
                <w:numId w:val="221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Распоред допунске и додатне наставе из географије и историје од V-VIII разреда и избор ученика за додатну наставу.</w:t>
            </w:r>
          </w:p>
          <w:p w14:paraId="199103D0" w14:textId="77777777" w:rsidR="0020166B" w:rsidRPr="007B3B84" w:rsidRDefault="0020166B" w:rsidP="00550604">
            <w:pPr>
              <w:numPr>
                <w:ilvl w:val="0"/>
                <w:numId w:val="221"/>
              </w:numPr>
              <w:suppressAutoHyphens/>
              <w:spacing w:before="60" w:after="60"/>
              <w:ind w:left="355" w:hanging="284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и реализација акције „Игром и спортом против насиља“ у оквиру дечје недеље</w:t>
            </w: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BFE94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</w:t>
            </w:r>
          </w:p>
          <w:p w14:paraId="5D72608F" w14:textId="77777777" w:rsidR="0020166B" w:rsidRPr="007B3B84" w:rsidRDefault="0020166B">
            <w:pPr>
              <w:rPr>
                <w:rFonts w:asciiTheme="minorHAnsi" w:eastAsiaTheme="minorEastAsia" w:hAnsiTheme="minorHAnsi" w:cstheme="minorHAnsi"/>
                <w:lang w:val="sr-Latn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</w:t>
            </w:r>
            <w:r w:rsidRPr="007B3B84">
              <w:rPr>
                <w:rFonts w:asciiTheme="minorHAnsi" w:hAnsiTheme="minorHAnsi" w:cstheme="minorHAnsi"/>
              </w:rPr>
              <w:t xml:space="preserve"> сардњ</w:t>
            </w:r>
            <w:r w:rsidRPr="007B3B84">
              <w:rPr>
                <w:rFonts w:asciiTheme="minorHAnsi" w:hAnsiTheme="minorHAnsi" w:cstheme="minorHAnsi"/>
                <w:lang w:val="sr-Cyrl-RS"/>
              </w:rPr>
              <w:t xml:space="preserve">а </w:t>
            </w:r>
            <w:r w:rsidRPr="007B3B84">
              <w:rPr>
                <w:rFonts w:asciiTheme="minorHAnsi" w:hAnsiTheme="minorHAnsi" w:cstheme="minorHAnsi"/>
              </w:rPr>
              <w:t xml:space="preserve">наставника грађанског </w:t>
            </w:r>
            <w:r w:rsidRPr="007B3B84">
              <w:rPr>
                <w:rFonts w:asciiTheme="minorHAnsi" w:hAnsiTheme="minorHAnsi" w:cstheme="minorHAnsi"/>
                <w:lang w:val="sr-Cyrl-RS"/>
              </w:rPr>
              <w:t>васпитања,</w:t>
            </w:r>
            <w:r w:rsidRPr="007B3B84">
              <w:rPr>
                <w:rFonts w:asciiTheme="minorHAnsi" w:hAnsiTheme="minorHAnsi" w:cstheme="minorHAnsi"/>
              </w:rPr>
              <w:t>вер</w:t>
            </w:r>
            <w:r w:rsidRPr="007B3B84">
              <w:rPr>
                <w:rFonts w:asciiTheme="minorHAnsi" w:hAnsiTheme="minorHAnsi" w:cstheme="minorHAnsi"/>
                <w:lang w:val="sr-Cyrl-RS"/>
              </w:rPr>
              <w:t xml:space="preserve">цке науке </w:t>
            </w:r>
            <w:r w:rsidRPr="007B3B84">
              <w:rPr>
                <w:rFonts w:asciiTheme="minorHAnsi" w:hAnsiTheme="minorHAnsi" w:cstheme="minorHAnsi"/>
              </w:rPr>
              <w:t xml:space="preserve"> и вршањког тима.</w:t>
            </w: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F4444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  <w:tr w:rsidR="0020166B" w:rsidRPr="007B3B84" w14:paraId="302A2B16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61AED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НОВЕМБАР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3DF98" w14:textId="77777777" w:rsidR="0020166B" w:rsidRPr="007B3B84" w:rsidRDefault="0020166B" w:rsidP="00550604">
            <w:pPr>
              <w:numPr>
                <w:ilvl w:val="0"/>
                <w:numId w:val="222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Набавка нових наставних средстава за кабинете .</w:t>
            </w:r>
          </w:p>
          <w:p w14:paraId="7895CC5E" w14:textId="77777777" w:rsidR="0020166B" w:rsidRPr="007B3B84" w:rsidRDefault="0020166B" w:rsidP="00550604">
            <w:pPr>
              <w:numPr>
                <w:ilvl w:val="0"/>
                <w:numId w:val="222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Угледни час из географије </w:t>
            </w:r>
          </w:p>
          <w:p w14:paraId="25CE1F9F" w14:textId="77777777" w:rsidR="0020166B" w:rsidRPr="007B3B84" w:rsidRDefault="0020166B" w:rsidP="00550604">
            <w:pPr>
              <w:numPr>
                <w:ilvl w:val="0"/>
                <w:numId w:val="222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Интерно стручно усавршавање чланова актива -  радионица '''Вршњачко насиље''.</w:t>
            </w:r>
          </w:p>
          <w:p w14:paraId="6F9FD8C5" w14:textId="77777777" w:rsidR="0020166B" w:rsidRPr="007B3B84" w:rsidRDefault="0020166B" w:rsidP="00550604">
            <w:pPr>
              <w:numPr>
                <w:ilvl w:val="0"/>
                <w:numId w:val="222"/>
              </w:numPr>
              <w:suppressAutoHyphens/>
              <w:spacing w:before="60" w:after="60"/>
              <w:ind w:left="355" w:hanging="284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успеха ученика на првом класификационом периоду</w:t>
            </w: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BFEBE" w14:textId="77777777" w:rsidR="0020166B" w:rsidRPr="007B3B84" w:rsidRDefault="0020166B">
            <w:pPr>
              <w:ind w:righ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</w:t>
            </w:r>
          </w:p>
          <w:p w14:paraId="18789E8F" w14:textId="77777777" w:rsidR="0020166B" w:rsidRPr="007B3B84" w:rsidRDefault="0020166B">
            <w:pPr>
              <w:ind w:right="113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79E20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  <w:tr w:rsidR="0020166B" w:rsidRPr="007B3B84" w14:paraId="448978BD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3AF53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ДЕЦЕМБАР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9F62A" w14:textId="77777777" w:rsidR="0020166B" w:rsidRPr="007B3B84" w:rsidRDefault="0020166B" w:rsidP="00550604">
            <w:pPr>
              <w:numPr>
                <w:ilvl w:val="0"/>
                <w:numId w:val="223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Учешће наставника стручног актива на семинарима које организује школа</w:t>
            </w:r>
          </w:p>
          <w:p w14:paraId="16D5A27F" w14:textId="77777777" w:rsidR="0020166B" w:rsidRPr="007B3B84" w:rsidRDefault="0020166B" w:rsidP="00550604">
            <w:pPr>
              <w:numPr>
                <w:ilvl w:val="0"/>
                <w:numId w:val="223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Усаглашавање критеријума оцењивања</w:t>
            </w:r>
          </w:p>
          <w:p w14:paraId="1CC79192" w14:textId="77777777" w:rsidR="0020166B" w:rsidRPr="007B3B84" w:rsidRDefault="0020166B" w:rsidP="00550604">
            <w:pPr>
              <w:numPr>
                <w:ilvl w:val="0"/>
                <w:numId w:val="223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Проблеми у реализацији програма и предлози за отклањање истих</w:t>
            </w:r>
          </w:p>
          <w:p w14:paraId="2F2840B1" w14:textId="77777777" w:rsidR="0020166B" w:rsidRPr="007B3B84" w:rsidRDefault="0020166B" w:rsidP="00550604">
            <w:pPr>
              <w:numPr>
                <w:ilvl w:val="0"/>
                <w:numId w:val="223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Угледни час из географије </w:t>
            </w:r>
          </w:p>
          <w:p w14:paraId="3646980C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3E4B7" w14:textId="77777777" w:rsidR="0020166B" w:rsidRPr="007B3B84" w:rsidRDefault="0020166B">
            <w:pPr>
              <w:ind w:righ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</w:t>
            </w:r>
          </w:p>
          <w:p w14:paraId="40AA30F3" w14:textId="77777777" w:rsidR="0020166B" w:rsidRPr="007B3B84" w:rsidRDefault="0020166B">
            <w:pPr>
              <w:ind w:right="113"/>
              <w:rPr>
                <w:rFonts w:asciiTheme="minorHAnsi" w:hAnsiTheme="minorHAnsi" w:cstheme="minorHAnsi"/>
              </w:rPr>
            </w:pPr>
          </w:p>
          <w:p w14:paraId="5C24A667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</w:rPr>
            </w:pPr>
          </w:p>
          <w:p w14:paraId="0510AC3E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</w:rPr>
            </w:pPr>
          </w:p>
          <w:p w14:paraId="6BAC6C6F" w14:textId="77777777" w:rsidR="0020166B" w:rsidRPr="007B3B84" w:rsidRDefault="0020166B">
            <w:pPr>
              <w:ind w:right="113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8DB14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  <w:tr w:rsidR="0020166B" w:rsidRPr="007B3B84" w14:paraId="5CBC4EC1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9C8C5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ЈАНУАР-ФЕБРУАР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80CCC" w14:textId="77777777" w:rsidR="0020166B" w:rsidRPr="007B3B84" w:rsidRDefault="0020166B" w:rsidP="00550604">
            <w:pPr>
              <w:numPr>
                <w:ilvl w:val="0"/>
                <w:numId w:val="224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тестова за школско такмичење.</w:t>
            </w:r>
          </w:p>
          <w:p w14:paraId="749FE924" w14:textId="77777777" w:rsidR="0020166B" w:rsidRPr="007B3B84" w:rsidRDefault="0020166B" w:rsidP="00550604">
            <w:pPr>
              <w:numPr>
                <w:ilvl w:val="0"/>
                <w:numId w:val="224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Организација школског такмичења из географије за ученике седмог и осмог разреда</w:t>
            </w:r>
          </w:p>
          <w:p w14:paraId="35BFEDCF" w14:textId="77777777" w:rsidR="0020166B" w:rsidRPr="007B3B84" w:rsidRDefault="0020166B" w:rsidP="00550604">
            <w:pPr>
              <w:numPr>
                <w:ilvl w:val="0"/>
                <w:numId w:val="224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Угледни час из историје </w:t>
            </w:r>
          </w:p>
          <w:p w14:paraId="1F12EF0D" w14:textId="77777777" w:rsidR="0020166B" w:rsidRPr="007B3B84" w:rsidRDefault="0020166B" w:rsidP="00550604">
            <w:pPr>
              <w:numPr>
                <w:ilvl w:val="0"/>
                <w:numId w:val="224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успеха ученика из географије  и историје на крају првог полугодишта</w:t>
            </w:r>
          </w:p>
          <w:p w14:paraId="346978D3" w14:textId="77777777" w:rsidR="0020166B" w:rsidRPr="007B3B84" w:rsidRDefault="0020166B">
            <w:pPr>
              <w:suppressAutoHyphens/>
              <w:spacing w:before="60" w:after="60"/>
              <w:ind w:left="355" w:hanging="284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D0BD8" w14:textId="77777777" w:rsidR="0020166B" w:rsidRPr="007B3B84" w:rsidRDefault="0020166B">
            <w:pPr>
              <w:ind w:right="113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</w:t>
            </w:r>
          </w:p>
          <w:p w14:paraId="1FCC4B77" w14:textId="77777777" w:rsidR="0020166B" w:rsidRPr="007B3B84" w:rsidRDefault="0020166B">
            <w:pPr>
              <w:ind w:right="113"/>
              <w:rPr>
                <w:rFonts w:asciiTheme="minorHAnsi" w:hAnsiTheme="minorHAnsi" w:cstheme="minorHAnsi"/>
                <w:lang w:val="sr-Cyrl-RS"/>
              </w:rPr>
            </w:pPr>
          </w:p>
          <w:p w14:paraId="7B77E094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  <w:lang w:val="sr-Latn-RS"/>
              </w:rPr>
            </w:pPr>
          </w:p>
          <w:p w14:paraId="40EF917D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</w:rPr>
            </w:pPr>
          </w:p>
          <w:p w14:paraId="41AD4ED6" w14:textId="77777777" w:rsidR="0020166B" w:rsidRPr="007B3B84" w:rsidRDefault="0020166B">
            <w:pPr>
              <w:ind w:right="113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64D32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  <w:tr w:rsidR="0020166B" w:rsidRPr="007B3B84" w14:paraId="5E5AE8EE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2628EA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МАРТ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C7AF1" w14:textId="77777777" w:rsidR="0020166B" w:rsidRPr="007B3B84" w:rsidRDefault="0020166B" w:rsidP="00550604">
            <w:pPr>
              <w:numPr>
                <w:ilvl w:val="0"/>
                <w:numId w:val="225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за учешће ученика на општинском такмичењу.</w:t>
            </w:r>
          </w:p>
          <w:p w14:paraId="3205328A" w14:textId="77777777" w:rsidR="0020166B" w:rsidRPr="007B3B84" w:rsidRDefault="0020166B" w:rsidP="00550604">
            <w:pPr>
              <w:numPr>
                <w:ilvl w:val="0"/>
                <w:numId w:val="225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Учешће на општинском такмичењу.</w:t>
            </w:r>
          </w:p>
          <w:p w14:paraId="0C709A73" w14:textId="77777777" w:rsidR="0020166B" w:rsidRPr="007B3B84" w:rsidRDefault="0020166B" w:rsidP="00550604">
            <w:pPr>
              <w:numPr>
                <w:ilvl w:val="0"/>
                <w:numId w:val="225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Посета историјском музеју</w:t>
            </w:r>
          </w:p>
          <w:p w14:paraId="56E1D7BC" w14:textId="77777777" w:rsidR="0020166B" w:rsidRPr="007B3B84" w:rsidRDefault="0020166B" w:rsidP="00550604">
            <w:pPr>
              <w:numPr>
                <w:ilvl w:val="0"/>
                <w:numId w:val="225"/>
              </w:numPr>
              <w:suppressAutoHyphens/>
              <w:spacing w:before="60" w:after="60"/>
              <w:ind w:left="355" w:hanging="284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резултата са општинског такмичења</w:t>
            </w: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E3CB6" w14:textId="77777777" w:rsidR="0020166B" w:rsidRPr="007B3B84" w:rsidRDefault="0020166B">
            <w:pPr>
              <w:ind w:righ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</w:t>
            </w:r>
          </w:p>
          <w:p w14:paraId="700BDDCB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</w:rPr>
            </w:pPr>
          </w:p>
          <w:p w14:paraId="1248A01F" w14:textId="77777777" w:rsidR="0020166B" w:rsidRPr="007B3B84" w:rsidRDefault="0020166B">
            <w:pPr>
              <w:ind w:right="113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383FB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  <w:tr w:rsidR="0020166B" w:rsidRPr="007B3B84" w14:paraId="4AA76369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6EDDE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АПРИЛ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03DB4" w14:textId="77777777" w:rsidR="0020166B" w:rsidRPr="007B3B84" w:rsidRDefault="0020166B" w:rsidP="00550604">
            <w:pPr>
              <w:numPr>
                <w:ilvl w:val="0"/>
                <w:numId w:val="226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за учешће ученика на градском такмичењу.</w:t>
            </w:r>
          </w:p>
          <w:p w14:paraId="474C1D59" w14:textId="77777777" w:rsidR="0020166B" w:rsidRPr="007B3B84" w:rsidRDefault="0020166B" w:rsidP="00550604">
            <w:pPr>
              <w:numPr>
                <w:ilvl w:val="0"/>
                <w:numId w:val="226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Учешће на градском такмичењу.</w:t>
            </w:r>
          </w:p>
          <w:p w14:paraId="4E0EBC05" w14:textId="77777777" w:rsidR="0020166B" w:rsidRPr="007B3B84" w:rsidRDefault="0020166B" w:rsidP="00550604">
            <w:pPr>
              <w:numPr>
                <w:ilvl w:val="0"/>
                <w:numId w:val="226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Интерно стручно усавршавање чланова актива </w:t>
            </w:r>
          </w:p>
          <w:p w14:paraId="264FD9BE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    </w:t>
            </w:r>
            <w:r w:rsidRPr="007B3B84">
              <w:rPr>
                <w:rFonts w:asciiTheme="minorHAnsi" w:hAnsiTheme="minorHAnsi" w:cstheme="minorHAnsi"/>
              </w:rPr>
              <w:t>Припрема и организација учешћа школе на Литургисјком фестивалу и Спортском сабрању Свете Србије</w:t>
            </w: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12444" w14:textId="77777777" w:rsidR="0020166B" w:rsidRPr="007B3B84" w:rsidRDefault="0020166B">
            <w:pPr>
              <w:ind w:righ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већа;</w:t>
            </w:r>
          </w:p>
          <w:p w14:paraId="09B9212B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</w:rPr>
            </w:pPr>
          </w:p>
          <w:p w14:paraId="1E3A27A5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FA12F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  <w:tr w:rsidR="0020166B" w:rsidRPr="007B3B84" w14:paraId="63F1B5CC" w14:textId="77777777" w:rsidTr="0020166B">
        <w:trPr>
          <w:cantSplit/>
        </w:trPr>
        <w:tc>
          <w:tcPr>
            <w:tcW w:w="6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D9D19" w14:textId="77777777" w:rsidR="0020166B" w:rsidRPr="007B3B84" w:rsidRDefault="0020166B">
            <w:pPr>
              <w:suppressAutoHyphens/>
              <w:ind w:left="113" w:right="113"/>
              <w:rPr>
                <w:rFonts w:asciiTheme="minorHAnsi" w:eastAsiaTheme="minorEastAsia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МАЈ - ЈУН</w:t>
            </w:r>
          </w:p>
        </w:tc>
        <w:tc>
          <w:tcPr>
            <w:tcW w:w="532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0756A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 - Учешеће на Литургисјком фестивалу и</w:t>
            </w:r>
          </w:p>
          <w:p w14:paraId="7DC53939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Спортском сабрању Свете Србије                 </w:t>
            </w:r>
          </w:p>
          <w:p w14:paraId="1231381F" w14:textId="77777777" w:rsidR="0020166B" w:rsidRPr="007B3B84" w:rsidRDefault="0020166B" w:rsidP="00550604">
            <w:pPr>
              <w:numPr>
                <w:ilvl w:val="0"/>
                <w:numId w:val="227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учешћа наставника стручног већа на стручним семинарима и семинарима у току школске године.</w:t>
            </w:r>
          </w:p>
          <w:p w14:paraId="0542ACD8" w14:textId="7EC147A3" w:rsidR="0020166B" w:rsidRPr="007B3B84" w:rsidRDefault="0020166B" w:rsidP="00550604">
            <w:pPr>
              <w:numPr>
                <w:ilvl w:val="0"/>
                <w:numId w:val="227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успеха ученика на крају школске 202</w:t>
            </w:r>
            <w:r w:rsidR="00500A3F">
              <w:rPr>
                <w:rFonts w:asciiTheme="minorHAnsi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RS"/>
              </w:rPr>
              <w:t>/</w:t>
            </w:r>
            <w:r w:rsidRPr="007B3B84">
              <w:rPr>
                <w:rFonts w:asciiTheme="minorHAnsi" w:hAnsiTheme="minorHAnsi" w:cstheme="minorHAnsi"/>
              </w:rPr>
              <w:t>202</w:t>
            </w:r>
            <w:r w:rsidR="00500A3F">
              <w:rPr>
                <w:rFonts w:asciiTheme="minorHAnsi" w:hAnsiTheme="minorHAnsi" w:cstheme="minorHAnsi"/>
                <w:lang w:val="sr-Cyrl-RS"/>
              </w:rPr>
              <w:t>6.</w:t>
            </w:r>
            <w:r w:rsidRPr="007B3B84"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</w:rPr>
              <w:t>године.</w:t>
            </w:r>
          </w:p>
          <w:p w14:paraId="69ED9B0E" w14:textId="2F769D39" w:rsidR="0020166B" w:rsidRPr="007B3B84" w:rsidRDefault="0020166B" w:rsidP="00550604">
            <w:pPr>
              <w:numPr>
                <w:ilvl w:val="0"/>
                <w:numId w:val="227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рада стручног већа за школску 202</w:t>
            </w:r>
            <w:r w:rsidR="00500A3F">
              <w:rPr>
                <w:rFonts w:asciiTheme="minorHAnsi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hAnsiTheme="minorHAnsi" w:cstheme="minorHAnsi"/>
              </w:rPr>
              <w:t>/202</w:t>
            </w:r>
            <w:r w:rsidR="00500A3F">
              <w:rPr>
                <w:rFonts w:asciiTheme="minorHAnsi" w:hAnsiTheme="minorHAnsi" w:cstheme="minorHAnsi"/>
                <w:lang w:val="sr-Cyrl-RS"/>
              </w:rPr>
              <w:t>6</w:t>
            </w:r>
            <w:r w:rsidRPr="007B3B84">
              <w:rPr>
                <w:rFonts w:asciiTheme="minorHAnsi" w:hAnsiTheme="minorHAnsi" w:cstheme="minorHAnsi"/>
              </w:rPr>
              <w:t>. год.</w:t>
            </w:r>
          </w:p>
          <w:p w14:paraId="5B6257F4" w14:textId="77777777" w:rsidR="0020166B" w:rsidRPr="007B3B84" w:rsidRDefault="0020166B" w:rsidP="00550604">
            <w:pPr>
              <w:numPr>
                <w:ilvl w:val="0"/>
                <w:numId w:val="227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Предлог поделе одељења и избор новог руководиоца стручног већа</w:t>
            </w:r>
          </w:p>
          <w:p w14:paraId="66D50CBF" w14:textId="77777777" w:rsidR="0020166B" w:rsidRPr="007B3B84" w:rsidRDefault="0020166B" w:rsidP="00550604">
            <w:pPr>
              <w:numPr>
                <w:ilvl w:val="0"/>
                <w:numId w:val="227"/>
              </w:numPr>
              <w:suppressAutoHyphens/>
              <w:spacing w:before="60" w:after="60"/>
              <w:ind w:left="355" w:hanging="28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допуна и измена годишњих планова рада.</w:t>
            </w:r>
          </w:p>
          <w:p w14:paraId="1656E4D0" w14:textId="77777777" w:rsidR="0020166B" w:rsidRPr="007B3B84" w:rsidRDefault="0020166B">
            <w:pPr>
              <w:suppressAutoHyphens/>
              <w:spacing w:before="60" w:after="60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251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4C8D8" w14:textId="77777777" w:rsidR="0020166B" w:rsidRPr="007B3B84" w:rsidRDefault="0020166B">
            <w:pPr>
              <w:ind w:left="113" w:right="113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стручног већа</w:t>
            </w:r>
          </w:p>
          <w:p w14:paraId="4CE9D2AC" w14:textId="77777777" w:rsidR="0020166B" w:rsidRPr="007B3B84" w:rsidRDefault="0020166B">
            <w:pPr>
              <w:ind w:left="113" w:right="113"/>
              <w:rPr>
                <w:rFonts w:asciiTheme="minorHAnsi" w:eastAsiaTheme="minorEastAsia" w:hAnsiTheme="minorHAnsi" w:cstheme="minorHAnsi"/>
              </w:rPr>
            </w:pPr>
          </w:p>
        </w:tc>
        <w:tc>
          <w:tcPr>
            <w:tcW w:w="151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3DFE9" w14:textId="77777777" w:rsidR="0020166B" w:rsidRPr="007B3B84" w:rsidRDefault="0020166B">
            <w:pPr>
              <w:suppressAutoHyphens/>
              <w:rPr>
                <w:rFonts w:asciiTheme="minorHAnsi" w:eastAsia="Calibri" w:hAnsiTheme="minorHAnsi" w:cstheme="minorHAnsi"/>
              </w:rPr>
            </w:pPr>
          </w:p>
        </w:tc>
      </w:tr>
    </w:tbl>
    <w:p w14:paraId="354A03AC" w14:textId="6C18724E" w:rsidR="00A4663A" w:rsidRPr="007B3B84" w:rsidRDefault="00A4663A" w:rsidP="00A916B6">
      <w:pPr>
        <w:jc w:val="both"/>
        <w:rPr>
          <w:rFonts w:asciiTheme="minorHAnsi" w:hAnsiTheme="minorHAnsi" w:cstheme="minorHAnsi"/>
        </w:rPr>
      </w:pPr>
    </w:p>
    <w:p w14:paraId="4BFA342E" w14:textId="77777777" w:rsidR="0020166B" w:rsidRPr="007B3B84" w:rsidRDefault="0020166B" w:rsidP="00A916B6">
      <w:pPr>
        <w:jc w:val="both"/>
        <w:rPr>
          <w:rFonts w:asciiTheme="minorHAnsi" w:hAnsiTheme="minorHAnsi" w:cstheme="minorHAnsi"/>
        </w:rPr>
      </w:pPr>
    </w:p>
    <w:p w14:paraId="18D8C9F7" w14:textId="77777777" w:rsidR="00BB7E1A" w:rsidRPr="007B3B84" w:rsidRDefault="00BB7E1A" w:rsidP="00A916B6">
      <w:pPr>
        <w:jc w:val="both"/>
        <w:rPr>
          <w:rFonts w:asciiTheme="minorHAnsi" w:hAnsiTheme="minorHAnsi" w:cstheme="minorHAnsi"/>
          <w:b/>
        </w:rPr>
      </w:pPr>
    </w:p>
    <w:p w14:paraId="1C9861DA" w14:textId="6F30B690" w:rsidR="00694262" w:rsidRPr="007B3B84" w:rsidRDefault="00694262" w:rsidP="00694262">
      <w:pPr>
        <w:pStyle w:val="Heading2"/>
        <w:numPr>
          <w:ilvl w:val="0"/>
          <w:numId w:val="0"/>
        </w:numPr>
        <w:rPr>
          <w:rFonts w:asciiTheme="minorHAnsi" w:hAnsiTheme="minorHAnsi" w:cstheme="minorHAnsi"/>
          <w:b/>
          <w:bCs/>
          <w:i/>
          <w:sz w:val="24"/>
          <w:lang w:val="sr-Cyrl-RS"/>
        </w:rPr>
      </w:pPr>
      <w:bookmarkStart w:id="70" w:name="_Toc208567380"/>
      <w:r w:rsidRPr="007B3B84">
        <w:rPr>
          <w:rFonts w:asciiTheme="minorHAnsi" w:hAnsiTheme="minorHAnsi" w:cstheme="minorHAnsi"/>
          <w:b/>
          <w:bCs/>
          <w:sz w:val="24"/>
          <w:lang w:val="en-US"/>
        </w:rPr>
        <w:t>6.5</w:t>
      </w:r>
      <w:r w:rsidR="00E21758" w:rsidRPr="007B3B84">
        <w:rPr>
          <w:rFonts w:asciiTheme="minorHAnsi" w:hAnsiTheme="minorHAnsi" w:cstheme="minorHAnsi"/>
          <w:b/>
          <w:bCs/>
          <w:sz w:val="24"/>
        </w:rPr>
        <w:t>.</w:t>
      </w:r>
      <w:r w:rsidRPr="007B3B84">
        <w:rPr>
          <w:rFonts w:asciiTheme="minorHAnsi" w:hAnsiTheme="minorHAnsi" w:cstheme="minorHAnsi"/>
          <w:b/>
          <w:bCs/>
          <w:sz w:val="24"/>
          <w:lang w:val="sr-Cyrl-RS"/>
        </w:rPr>
        <w:t>П</w:t>
      </w:r>
      <w:r w:rsidRPr="007B3B84">
        <w:rPr>
          <w:rFonts w:asciiTheme="minorHAnsi" w:hAnsiTheme="minorHAnsi" w:cstheme="minorHAnsi"/>
          <w:b/>
          <w:bCs/>
          <w:sz w:val="24"/>
        </w:rPr>
        <w:t>лан рада актива математике информатике и рачунарства</w:t>
      </w:r>
      <w:bookmarkEnd w:id="70"/>
      <w:r w:rsidRPr="007B3B84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1CEEA351" w14:textId="46741AB0" w:rsidR="00694262" w:rsidRPr="007B3B84" w:rsidRDefault="00694262" w:rsidP="00694262">
      <w:pPr>
        <w:pStyle w:val="POGLAVLJE1"/>
        <w:jc w:val="left"/>
        <w:rPr>
          <w:rFonts w:asciiTheme="minorHAnsi" w:hAnsiTheme="minorHAnsi" w:cstheme="minorHAnsi"/>
          <w:b/>
          <w:i w:val="0"/>
          <w:lang w:val="sr-Cyrl-CS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"/>
        <w:gridCol w:w="3453"/>
        <w:gridCol w:w="2935"/>
        <w:gridCol w:w="1418"/>
      </w:tblGrid>
      <w:tr w:rsidR="00694262" w:rsidRPr="007B3B84" w14:paraId="4F5969C2" w14:textId="77777777" w:rsidTr="00694262">
        <w:trPr>
          <w:trHeight w:val="324"/>
        </w:trPr>
        <w:tc>
          <w:tcPr>
            <w:tcW w:w="3465" w:type="dxa"/>
            <w:gridSpan w:val="2"/>
            <w:shd w:val="clear" w:color="auto" w:fill="D9D9D9"/>
            <w:vAlign w:val="center"/>
          </w:tcPr>
          <w:p w14:paraId="09FC19F8" w14:textId="77777777" w:rsidR="00694262" w:rsidRPr="007B3B84" w:rsidRDefault="00694262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Име и презиме</w:t>
            </w:r>
          </w:p>
        </w:tc>
        <w:tc>
          <w:tcPr>
            <w:tcW w:w="2935" w:type="dxa"/>
            <w:shd w:val="clear" w:color="auto" w:fill="D9D9D9"/>
            <w:vAlign w:val="center"/>
          </w:tcPr>
          <w:p w14:paraId="277CF3C5" w14:textId="77777777" w:rsidR="00694262" w:rsidRPr="007B3B84" w:rsidRDefault="00694262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Предмет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FA09AA3" w14:textId="77777777" w:rsidR="00694262" w:rsidRPr="007B3B84" w:rsidRDefault="00694262" w:rsidP="006E30E9">
            <w:p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Недељни фонд часова</w:t>
            </w:r>
          </w:p>
        </w:tc>
      </w:tr>
      <w:tr w:rsidR="00694262" w:rsidRPr="007B3B84" w14:paraId="1E8FAB2E" w14:textId="77777777" w:rsidTr="00694262">
        <w:trPr>
          <w:gridBefore w:val="1"/>
          <w:wBefore w:w="12" w:type="dxa"/>
        </w:trPr>
        <w:tc>
          <w:tcPr>
            <w:tcW w:w="3453" w:type="dxa"/>
            <w:shd w:val="clear" w:color="auto" w:fill="auto"/>
          </w:tcPr>
          <w:p w14:paraId="343B0BC6" w14:textId="77777777" w:rsidR="00694262" w:rsidRPr="007B3B84" w:rsidRDefault="00694262" w:rsidP="00550604">
            <w:pPr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Младеновић Десанка</w:t>
            </w:r>
          </w:p>
        </w:tc>
        <w:tc>
          <w:tcPr>
            <w:tcW w:w="2935" w:type="dxa"/>
            <w:shd w:val="clear" w:color="auto" w:fill="auto"/>
          </w:tcPr>
          <w:p w14:paraId="583F6BAB" w14:textId="77777777" w:rsidR="00694262" w:rsidRPr="007B3B84" w:rsidRDefault="00694262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Математика</w:t>
            </w:r>
            <w:r w:rsidRPr="007B3B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14125691" w14:textId="77777777" w:rsidR="00694262" w:rsidRPr="007B3B84" w:rsidRDefault="00694262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20</w:t>
            </w:r>
          </w:p>
        </w:tc>
      </w:tr>
      <w:tr w:rsidR="00694262" w:rsidRPr="007B3B84" w14:paraId="2E1A349B" w14:textId="77777777" w:rsidTr="00694262">
        <w:tc>
          <w:tcPr>
            <w:tcW w:w="3465" w:type="dxa"/>
            <w:gridSpan w:val="2"/>
            <w:shd w:val="clear" w:color="auto" w:fill="auto"/>
          </w:tcPr>
          <w:p w14:paraId="671B9ECA" w14:textId="2111CEBE" w:rsidR="00694262" w:rsidRPr="007B3B84" w:rsidRDefault="00500A3F" w:rsidP="00550604">
            <w:pPr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lang w:val="sr-Cyrl-CS"/>
              </w:rPr>
            </w:pPr>
            <w:r>
              <w:rPr>
                <w:rFonts w:asciiTheme="minorHAnsi" w:hAnsiTheme="minorHAnsi" w:cstheme="minorHAnsi"/>
                <w:b/>
                <w:lang w:val="sr-Cyrl-RS"/>
              </w:rPr>
              <w:t>Кристина Ловчевић</w:t>
            </w:r>
          </w:p>
        </w:tc>
        <w:tc>
          <w:tcPr>
            <w:tcW w:w="2935" w:type="dxa"/>
            <w:shd w:val="clear" w:color="auto" w:fill="auto"/>
          </w:tcPr>
          <w:p w14:paraId="29A79243" w14:textId="77777777" w:rsidR="00694262" w:rsidRPr="007B3B84" w:rsidRDefault="00694262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Latn-RS"/>
              </w:rPr>
              <w:t>Математика</w:t>
            </w:r>
            <w:r w:rsidRPr="007B3B84">
              <w:rPr>
                <w:rFonts w:asciiTheme="minorHAnsi" w:hAnsiTheme="minorHAnsi" w:cstheme="minorHAnsi"/>
              </w:rPr>
              <w:t>+ Информатика и рачунарство</w:t>
            </w:r>
          </w:p>
        </w:tc>
        <w:tc>
          <w:tcPr>
            <w:tcW w:w="1418" w:type="dxa"/>
            <w:shd w:val="clear" w:color="auto" w:fill="auto"/>
          </w:tcPr>
          <w:p w14:paraId="1CA2D6E1" w14:textId="77777777" w:rsidR="00694262" w:rsidRPr="007B3B84" w:rsidRDefault="00694262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18+2</w:t>
            </w:r>
          </w:p>
        </w:tc>
      </w:tr>
      <w:tr w:rsidR="00694262" w:rsidRPr="007B3B84" w14:paraId="2424F5B1" w14:textId="77777777" w:rsidTr="00694262">
        <w:tc>
          <w:tcPr>
            <w:tcW w:w="3465" w:type="dxa"/>
            <w:gridSpan w:val="2"/>
            <w:shd w:val="clear" w:color="auto" w:fill="auto"/>
          </w:tcPr>
          <w:p w14:paraId="3E60E0FF" w14:textId="7E1FE011" w:rsidR="00694262" w:rsidRPr="007B3B84" w:rsidRDefault="00500A3F" w:rsidP="00550604">
            <w:pPr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lang w:val="sr-Cyrl-CS"/>
              </w:rPr>
            </w:pPr>
            <w:r>
              <w:rPr>
                <w:rFonts w:asciiTheme="minorHAnsi" w:hAnsiTheme="minorHAnsi" w:cstheme="minorHAnsi"/>
                <w:b/>
                <w:lang w:val="sr-Cyrl-CS"/>
              </w:rPr>
              <w:t>Сандра Јовановић</w:t>
            </w:r>
          </w:p>
        </w:tc>
        <w:tc>
          <w:tcPr>
            <w:tcW w:w="2935" w:type="dxa"/>
            <w:shd w:val="clear" w:color="auto" w:fill="auto"/>
          </w:tcPr>
          <w:p w14:paraId="25A46371" w14:textId="77777777" w:rsidR="00694262" w:rsidRPr="007B3B84" w:rsidRDefault="00694262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 и рачунарство</w:t>
            </w:r>
          </w:p>
        </w:tc>
        <w:tc>
          <w:tcPr>
            <w:tcW w:w="1418" w:type="dxa"/>
            <w:shd w:val="clear" w:color="auto" w:fill="auto"/>
          </w:tcPr>
          <w:p w14:paraId="2E87A07F" w14:textId="77777777" w:rsidR="00694262" w:rsidRPr="007B3B84" w:rsidRDefault="00694262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12</w:t>
            </w:r>
          </w:p>
        </w:tc>
      </w:tr>
      <w:tr w:rsidR="00694262" w:rsidRPr="007B3B84" w14:paraId="738C8948" w14:textId="77777777" w:rsidTr="00694262">
        <w:tc>
          <w:tcPr>
            <w:tcW w:w="3465" w:type="dxa"/>
            <w:gridSpan w:val="2"/>
            <w:shd w:val="clear" w:color="auto" w:fill="auto"/>
          </w:tcPr>
          <w:p w14:paraId="38F23AB4" w14:textId="03B49D95" w:rsidR="00694262" w:rsidRPr="007B3B84" w:rsidRDefault="00694262" w:rsidP="00550604">
            <w:pPr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</w:t>
            </w:r>
            <w:r w:rsidR="00500A3F">
              <w:rPr>
                <w:rFonts w:asciiTheme="minorHAnsi" w:hAnsiTheme="minorHAnsi" w:cstheme="minorHAnsi"/>
                <w:b/>
                <w:lang w:val="sr-Cyrl-CS"/>
              </w:rPr>
              <w:t>ихајло Живановић</w:t>
            </w:r>
          </w:p>
        </w:tc>
        <w:tc>
          <w:tcPr>
            <w:tcW w:w="2935" w:type="dxa"/>
            <w:shd w:val="clear" w:color="auto" w:fill="auto"/>
          </w:tcPr>
          <w:p w14:paraId="3FC2D618" w14:textId="77777777" w:rsidR="00694262" w:rsidRPr="007B3B84" w:rsidRDefault="00694262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Информатика и рачунарство</w:t>
            </w:r>
          </w:p>
        </w:tc>
        <w:tc>
          <w:tcPr>
            <w:tcW w:w="1418" w:type="dxa"/>
            <w:shd w:val="clear" w:color="auto" w:fill="auto"/>
          </w:tcPr>
          <w:p w14:paraId="309C343B" w14:textId="77777777" w:rsidR="00694262" w:rsidRPr="007B3B84" w:rsidRDefault="00694262" w:rsidP="006E30E9">
            <w:pPr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10</w:t>
            </w:r>
          </w:p>
        </w:tc>
      </w:tr>
    </w:tbl>
    <w:p w14:paraId="717B84CA" w14:textId="77777777" w:rsidR="00694262" w:rsidRPr="007B3B84" w:rsidRDefault="00694262" w:rsidP="00694262">
      <w:pPr>
        <w:pStyle w:val="POGLAVLJE1"/>
        <w:ind w:left="1418" w:firstLine="0"/>
        <w:jc w:val="left"/>
        <w:rPr>
          <w:rFonts w:asciiTheme="minorHAnsi" w:hAnsiTheme="minorHAnsi" w:cstheme="minorHAnsi"/>
          <w:i w:val="0"/>
          <w:lang w:val="sr-Cyrl-CS"/>
        </w:rPr>
      </w:pPr>
    </w:p>
    <w:p w14:paraId="2AA2407B" w14:textId="77777777" w:rsidR="00694262" w:rsidRPr="007B3B84" w:rsidRDefault="00694262" w:rsidP="00694262">
      <w:pPr>
        <w:pStyle w:val="POGLAVLJE1"/>
        <w:ind w:firstLine="0"/>
        <w:jc w:val="left"/>
        <w:rPr>
          <w:rFonts w:asciiTheme="minorHAnsi" w:hAnsiTheme="minorHAnsi" w:cstheme="minorHAnsi"/>
          <w:b/>
          <w:u w:val="single"/>
          <w:lang w:val="sr-Cyrl-CS"/>
        </w:rPr>
      </w:pPr>
    </w:p>
    <w:p w14:paraId="2D907558" w14:textId="77777777" w:rsidR="00694262" w:rsidRPr="007B3B84" w:rsidRDefault="00694262" w:rsidP="00694262">
      <w:pPr>
        <w:pStyle w:val="POGLAVLJE1"/>
        <w:ind w:firstLine="0"/>
        <w:jc w:val="left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 xml:space="preserve">План и програм рада стручног већа наставника </w:t>
      </w:r>
      <w:bookmarkStart w:id="71" w:name="_Toc145084060"/>
      <w:r w:rsidRPr="007B3B84">
        <w:rPr>
          <w:rFonts w:asciiTheme="minorHAnsi" w:hAnsiTheme="minorHAnsi" w:cstheme="minorHAnsi"/>
          <w:b/>
          <w:u w:val="single"/>
          <w:lang w:val="sr-Cyrl-CS"/>
        </w:rPr>
        <w:t xml:space="preserve">математике и информатике </w:t>
      </w:r>
      <w:bookmarkEnd w:id="71"/>
    </w:p>
    <w:p w14:paraId="19F26F76" w14:textId="77777777" w:rsidR="00694262" w:rsidRPr="007B3B84" w:rsidRDefault="00694262" w:rsidP="00694262">
      <w:pPr>
        <w:pStyle w:val="BodyTextIndent2"/>
        <w:jc w:val="left"/>
        <w:rPr>
          <w:rFonts w:asciiTheme="minorHAnsi" w:hAnsiTheme="minorHAnsi" w:cstheme="minorHAnsi"/>
          <w:b/>
          <w:i/>
          <w:sz w:val="24"/>
          <w:u w:val="single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8"/>
        <w:gridCol w:w="3260"/>
        <w:gridCol w:w="3969"/>
      </w:tblGrid>
      <w:tr w:rsidR="00694262" w:rsidRPr="007B3B84" w14:paraId="2EBB15CB" w14:textId="77777777" w:rsidTr="006E30E9">
        <w:trPr>
          <w:trHeight w:val="461"/>
          <w:jc w:val="center"/>
        </w:trPr>
        <w:tc>
          <w:tcPr>
            <w:tcW w:w="1378" w:type="dxa"/>
            <w:tcBorders>
              <w:bottom w:val="single" w:sz="18" w:space="0" w:color="auto"/>
            </w:tcBorders>
            <w:shd w:val="pct10" w:color="auto" w:fill="auto"/>
            <w:vAlign w:val="center"/>
          </w:tcPr>
          <w:p w14:paraId="04AAC814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b/>
                <w:i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i/>
                <w:sz w:val="24"/>
                <w:lang w:val="sr-Cyrl-RS"/>
              </w:rPr>
              <w:t>Време</w:t>
            </w:r>
          </w:p>
          <w:p w14:paraId="26CA6250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b/>
                <w:i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i/>
                <w:sz w:val="24"/>
                <w:lang w:val="sr-Cyrl-RS"/>
              </w:rPr>
              <w:lastRenderedPageBreak/>
              <w:t>реализације</w:t>
            </w:r>
          </w:p>
        </w:tc>
        <w:tc>
          <w:tcPr>
            <w:tcW w:w="3260" w:type="dxa"/>
            <w:tcBorders>
              <w:bottom w:val="single" w:sz="18" w:space="0" w:color="auto"/>
            </w:tcBorders>
            <w:shd w:val="pct10" w:color="auto" w:fill="auto"/>
            <w:vAlign w:val="center"/>
          </w:tcPr>
          <w:p w14:paraId="3D2A4FA2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b/>
                <w:i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i/>
                <w:sz w:val="24"/>
                <w:lang w:val="sr-Cyrl-RS"/>
              </w:rPr>
              <w:lastRenderedPageBreak/>
              <w:t>Садржај рада</w:t>
            </w:r>
          </w:p>
        </w:tc>
        <w:tc>
          <w:tcPr>
            <w:tcW w:w="3969" w:type="dxa"/>
            <w:tcBorders>
              <w:bottom w:val="single" w:sz="18" w:space="0" w:color="auto"/>
            </w:tcBorders>
            <w:shd w:val="pct10" w:color="auto" w:fill="auto"/>
            <w:vAlign w:val="center"/>
          </w:tcPr>
          <w:p w14:paraId="1B3DD903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i/>
                <w:sz w:val="24"/>
                <w:lang w:val="sr-Cyrl-RS"/>
              </w:rPr>
              <w:t>Носиоци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 (Задужени наставници)</w:t>
            </w:r>
          </w:p>
        </w:tc>
      </w:tr>
      <w:tr w:rsidR="00694262" w:rsidRPr="007B3B84" w14:paraId="721D6446" w14:textId="77777777" w:rsidTr="006E30E9">
        <w:trPr>
          <w:trHeight w:val="43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5A3FCE15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Јун </w:t>
            </w:r>
          </w:p>
        </w:tc>
        <w:tc>
          <w:tcPr>
            <w:tcW w:w="326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E474" w14:textId="0A5BAC79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Доношење плана рада актива за школску 202</w:t>
            </w:r>
            <w:r w:rsidR="00500A3F">
              <w:rPr>
                <w:rFonts w:asciiTheme="minorHAnsi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RS"/>
              </w:rPr>
              <w:t>/2</w:t>
            </w:r>
            <w:r w:rsidR="00500A3F">
              <w:rPr>
                <w:rFonts w:asciiTheme="minorHAnsi" w:hAnsiTheme="minorHAnsi" w:cstheme="minorHAnsi"/>
                <w:lang w:val="sr-Cyrl-RS"/>
              </w:rPr>
              <w:t>6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361466" w14:textId="2B16CF3C" w:rsidR="00694262" w:rsidRPr="007B3B84" w:rsidRDefault="00694262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64B97A39" w14:textId="3126E616" w:rsidR="00694262" w:rsidRDefault="004C7BB5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3C55ABD0" w14:textId="06AC3AFF" w:rsidR="004C7BB5" w:rsidRDefault="004C7BB5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18600734" w14:textId="65731150" w:rsidR="004C7BB5" w:rsidRDefault="004C7BB5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6259C9FB" w14:textId="307628E1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3A92CF93" w14:textId="47FE472B" w:rsidR="004C7BB5" w:rsidRPr="007B3B84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2D31FF56" w14:textId="2850008C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 </w:t>
            </w:r>
          </w:p>
        </w:tc>
      </w:tr>
      <w:tr w:rsidR="00694262" w:rsidRPr="007B3B84" w14:paraId="70D70328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6C9CD00E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A863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Подела одељења на наставнике и задужења наставника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6CF2E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i/>
                <w:lang w:val="sr-Latn-RS"/>
              </w:rPr>
            </w:pPr>
          </w:p>
        </w:tc>
      </w:tr>
      <w:tr w:rsidR="00694262" w:rsidRPr="007B3B84" w14:paraId="6F0B5B6A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03A10182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381F6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Избор уџбеника и приручника за ученике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5D9AE0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02F52C88" w14:textId="77777777" w:rsidTr="006E30E9">
        <w:trPr>
          <w:trHeight w:val="41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21BEDBC2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6AD5" w14:textId="7AFD5916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извештаја за претходну 202</w:t>
            </w:r>
            <w:r w:rsidR="00500A3F">
              <w:rPr>
                <w:rFonts w:asciiTheme="minorHAnsi" w:hAnsiTheme="minorHAnsi" w:cstheme="minorHAnsi"/>
                <w:lang w:val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RS"/>
              </w:rPr>
              <w:t>/2</w:t>
            </w:r>
            <w:r w:rsidR="00500A3F">
              <w:rPr>
                <w:rFonts w:asciiTheme="minorHAnsi" w:hAnsiTheme="minorHAnsi" w:cstheme="minorHAnsi"/>
                <w:lang w:val="sr-Cyrl-RS"/>
              </w:rPr>
              <w:t>5.</w:t>
            </w:r>
            <w:r w:rsidRPr="007B3B84">
              <w:rPr>
                <w:rFonts w:asciiTheme="minorHAnsi" w:hAnsiTheme="minorHAnsi" w:cstheme="minorHAnsi"/>
                <w:lang w:val="sr-Cyrl-RS"/>
              </w:rPr>
              <w:t>школску годину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B6C408C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53F62DE8" w14:textId="77777777" w:rsidTr="006E30E9">
        <w:trPr>
          <w:trHeight w:val="97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12B9FFA7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Август</w:t>
            </w:r>
          </w:p>
        </w:tc>
        <w:tc>
          <w:tcPr>
            <w:tcW w:w="326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5D86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Конституисање већа</w:t>
            </w:r>
          </w:p>
        </w:tc>
        <w:tc>
          <w:tcPr>
            <w:tcW w:w="3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EA2496" w14:textId="4BF059A4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             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2A8A6543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1A5B7BDB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42AB4318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3F39D4F2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695DF112" w14:textId="2D526B46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</w:p>
        </w:tc>
      </w:tr>
      <w:tr w:rsidR="00694262" w:rsidRPr="007B3B84" w14:paraId="3D3B90FF" w14:textId="77777777" w:rsidTr="006E30E9">
        <w:trPr>
          <w:trHeight w:val="4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264C0C7A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6D13" w14:textId="2BFFEBB1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годишњих и месечних планова рада наставе школске 202</w:t>
            </w:r>
            <w:r w:rsidR="00500A3F">
              <w:rPr>
                <w:rFonts w:asciiTheme="minorHAnsi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RS"/>
              </w:rPr>
              <w:t>/2</w:t>
            </w:r>
            <w:r w:rsidR="00500A3F">
              <w:rPr>
                <w:rFonts w:asciiTheme="minorHAnsi" w:hAnsiTheme="minorHAnsi" w:cstheme="minorHAnsi"/>
                <w:lang w:val="sr-Cyrl-RS"/>
              </w:rPr>
              <w:t>6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05A0E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06618709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31364C2C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FD0B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Усвајање плана и програма стручног већа 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C464B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i/>
                <w:lang w:val="sr-Latn-RS"/>
              </w:rPr>
            </w:pPr>
          </w:p>
        </w:tc>
      </w:tr>
      <w:tr w:rsidR="00694262" w:rsidRPr="007B3B84" w14:paraId="7C93AF40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66862B4D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0A4E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Подела задужења у оквиру 40 часовне радне недеље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F02A4E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21BF5E02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48B71DF0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6B69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плана одржавања угледних часова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997237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2DD6A6C4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458624C7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CD05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Планирање рада додатне, допунске и припремне наставе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F13C7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Младеновић Десанка, </w:t>
            </w:r>
          </w:p>
        </w:tc>
      </w:tr>
      <w:tr w:rsidR="00694262" w:rsidRPr="007B3B84" w14:paraId="1CD39CF9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1EC86F24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C8BED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Планирање рада секција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918622" w14:textId="5EABBEF8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i/>
                <w:lang w:val="sr-Latn-RS"/>
              </w:rPr>
            </w:pPr>
          </w:p>
        </w:tc>
      </w:tr>
      <w:tr w:rsidR="00694262" w:rsidRPr="007B3B84" w14:paraId="75FAA40C" w14:textId="77777777" w:rsidTr="006E30E9">
        <w:trPr>
          <w:trHeight w:val="36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7D39AF08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B70D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Предлог наставничком већу за набавку најнеопходнијих наставних средстава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00B5F5" w14:textId="0A363440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             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70513657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769EAC9A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40509099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6DC812C6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6C4D8BD7" w14:textId="77777777" w:rsidR="00694262" w:rsidRPr="007B3B84" w:rsidRDefault="00694262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</w:tr>
      <w:tr w:rsidR="00694262" w:rsidRPr="007B3B84" w14:paraId="1865C1DE" w14:textId="77777777" w:rsidTr="006E30E9">
        <w:trPr>
          <w:trHeight w:val="253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2B7464C2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Септембар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A3ED2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Организовање и извођење додатне, допунске и слободних активности (списак ученика)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A5DE19" w14:textId="4B80EE9A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             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01460A40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7703F052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6D276709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1BA8A335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1DE29473" w14:textId="2C4E6476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ab/>
              <w:t xml:space="preserve">                </w:t>
            </w:r>
          </w:p>
        </w:tc>
      </w:tr>
      <w:tr w:rsidR="00694262" w:rsidRPr="007B3B84" w14:paraId="239EDAB8" w14:textId="77777777" w:rsidTr="006E30E9">
        <w:trPr>
          <w:trHeight w:val="77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12CB1D12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6F097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плана рада за допунску, додатну наставу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E89B6A" w14:textId="5670C68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Latn-RS"/>
              </w:rPr>
            </w:pPr>
          </w:p>
        </w:tc>
      </w:tr>
      <w:tr w:rsidR="00694262" w:rsidRPr="007B3B84" w14:paraId="59CC0365" w14:textId="77777777" w:rsidTr="006E30E9">
        <w:trPr>
          <w:trHeight w:val="25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20399AF0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B7B6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Опремање кабинета (договор на нивоу већа)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04085A" w14:textId="70158AAE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             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47C1371E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5A6C4C3E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07B5D845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66367833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293B0F70" w14:textId="3F7D03B5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64EFB2B1" w14:textId="77777777" w:rsidTr="006E30E9">
        <w:trPr>
          <w:trHeight w:val="25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02AB0D04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0554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Идентификација ученика за ИОП и индивидуализацију (рад са ученицима који имају тешкоће у усвајању градива и даровити ученици)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1C4E2B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637B691B" w14:textId="77777777" w:rsidTr="006E30E9">
        <w:trPr>
          <w:trHeight w:val="25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5AA71FDE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733F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Предлог тема за стручно усавршавање наставника ван установе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6180B70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01C26FD2" w14:textId="77777777" w:rsidTr="006E30E9">
        <w:trPr>
          <w:trHeight w:val="218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107C0B1A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Октобар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9334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Припрема и израда контролних вежби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C2C227" w14:textId="25CBBF0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             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029F0DE4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2AE48E64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1D374C67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6D7ACD21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50AFC26B" w14:textId="05763544" w:rsidR="00694262" w:rsidRPr="007B3B84" w:rsidRDefault="00694262" w:rsidP="006E30E9">
            <w:pPr>
              <w:ind w:left="34"/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62B838AC" w14:textId="77777777" w:rsidTr="006E30E9">
        <w:trPr>
          <w:trHeight w:val="217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1B4882D0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2FE5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постигнутих резултата на контролним вежбама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6D35DC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691BFBAF" w14:textId="77777777" w:rsidTr="006E30E9">
        <w:trPr>
          <w:trHeight w:val="29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50631326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26B88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Корелација наставних садржаја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CF699C" w14:textId="22E9DA80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             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551376BD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66BF0E2B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4A8F7BD6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7D8E9003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43D65805" w14:textId="77777777" w:rsidR="004C7BB5" w:rsidRDefault="004C7BB5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lang w:val="sr-Cyrl-RS"/>
              </w:rPr>
            </w:pPr>
          </w:p>
          <w:p w14:paraId="35646FA6" w14:textId="0A499499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i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 школски педагог</w:t>
            </w:r>
          </w:p>
        </w:tc>
      </w:tr>
      <w:tr w:rsidR="00694262" w:rsidRPr="007B3B84" w14:paraId="6040E7ED" w14:textId="77777777" w:rsidTr="006E30E9">
        <w:trPr>
          <w:trHeight w:val="217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7193543E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CF67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Усклађивање критеријума оцењивања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86614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i/>
                <w:lang w:val="sr-Latn-RS"/>
              </w:rPr>
            </w:pPr>
          </w:p>
        </w:tc>
      </w:tr>
      <w:tr w:rsidR="00694262" w:rsidRPr="007B3B84" w14:paraId="2EE89CF9" w14:textId="77777777" w:rsidTr="006E30E9">
        <w:trPr>
          <w:trHeight w:val="217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350E670F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47CE0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Укључивање ученика у  рад секције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41619CE" w14:textId="00701CE5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74439DA2" w14:textId="77777777" w:rsidTr="006E30E9">
        <w:trPr>
          <w:trHeight w:val="149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2CDACB95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Новембар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E5C6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Упоредна анализа успеха ученика на првом класификационом периоду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9A1CED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31546E97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0F235D11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5AB61038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15991348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00345F96" w14:textId="6811401A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  <w:lang w:val="sr-Cyrl-RS"/>
              </w:rPr>
            </w:pPr>
          </w:p>
        </w:tc>
      </w:tr>
      <w:tr w:rsidR="00694262" w:rsidRPr="007B3B84" w14:paraId="2981EEFA" w14:textId="77777777" w:rsidTr="006E30E9">
        <w:trPr>
          <w:trHeight w:val="294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61034D22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EE30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успеха на крају првог класификационог периода и значај континуираног оцењивања ученика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68834D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  <w:lang w:val="sr-Cyrl-RS"/>
              </w:rPr>
            </w:pPr>
          </w:p>
        </w:tc>
      </w:tr>
      <w:tr w:rsidR="00694262" w:rsidRPr="007B3B84" w14:paraId="7A19B614" w14:textId="77777777" w:rsidTr="006E30E9">
        <w:trPr>
          <w:trHeight w:val="36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78B9A3AA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8AF77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Прослава дана школе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0021B4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440FD9FA" w14:textId="77777777" w:rsidTr="006E30E9">
        <w:trPr>
          <w:trHeight w:val="37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476B063D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3E6E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Ефекти примене ИОП-а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8F6EDDC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13A3DE5A" w14:textId="77777777" w:rsidTr="006E30E9">
        <w:trPr>
          <w:trHeight w:val="213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2F2A297B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lastRenderedPageBreak/>
              <w:t>Децембар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62F78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Стручно усавршавање наставника кроз посете часова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E8358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1A41884F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5F170129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10946028" w14:textId="6988C708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3F48623C" w14:textId="3722A81C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Педагог</w:t>
            </w:r>
          </w:p>
          <w:p w14:paraId="56484EE1" w14:textId="77777777" w:rsidR="004C7BB5" w:rsidRDefault="004C7BB5" w:rsidP="004C7BB5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2739A557" w14:textId="77777777" w:rsidR="004C7BB5" w:rsidRPr="007B3B84" w:rsidRDefault="004C7BB5" w:rsidP="004C7BB5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47794DA0" w14:textId="2C8569F4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  <w:lang w:val="sr-Cyrl-RS"/>
              </w:rPr>
            </w:pPr>
          </w:p>
        </w:tc>
      </w:tr>
      <w:tr w:rsidR="00694262" w:rsidRPr="007B3B84" w14:paraId="54A932F5" w14:textId="77777777" w:rsidTr="006E30E9">
        <w:trPr>
          <w:trHeight w:val="21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1095D367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BCC71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примене ИОП-а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3EE378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3C1134BB" w14:textId="77777777" w:rsidTr="006E30E9">
        <w:trPr>
          <w:trHeight w:val="21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7A14BBF7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E034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Примена стандарда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54ECE8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6662A0ED" w14:textId="77777777" w:rsidTr="006E30E9">
        <w:trPr>
          <w:trHeight w:val="55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7B20C977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Јануар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CAC6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успеха на крају првог полугодишта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8D9BFB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1EA5C128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57EFCE42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25C892B2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1AB06C8A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59CDA87F" w14:textId="77777777" w:rsidR="00694262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  <w:p w14:paraId="45FF18AE" w14:textId="79C370DC" w:rsidR="00994700" w:rsidRPr="007B3B84" w:rsidRDefault="00994700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5ADCC3C2" w14:textId="77777777" w:rsidTr="006E30E9">
        <w:trPr>
          <w:trHeight w:val="187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70C49C81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4FD18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tabs>
                <w:tab w:val="num" w:pos="318"/>
              </w:tabs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Прослава школске славе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5E61DA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56B3B089" w14:textId="77777777" w:rsidTr="006E30E9">
        <w:trPr>
          <w:trHeight w:val="21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624EC1F7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40E6E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Договор о организацији школских такмичења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95A4271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  <w:lang w:val="sr-Cyrl-RS"/>
              </w:rPr>
            </w:pPr>
          </w:p>
        </w:tc>
      </w:tr>
      <w:tr w:rsidR="00694262" w:rsidRPr="007B3B84" w14:paraId="304E17C6" w14:textId="77777777" w:rsidTr="006E30E9">
        <w:trPr>
          <w:trHeight w:val="36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46884D30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Фебруар</w:t>
            </w:r>
          </w:p>
        </w:tc>
        <w:tc>
          <w:tcPr>
            <w:tcW w:w="326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06F9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Припремне активности за такмичења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C174DE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6FAD3DC4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64276F3A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57E2FAFB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39C35323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06817ABB" w14:textId="4798161C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35EDAE4E" w14:textId="77777777" w:rsidTr="006E30E9">
        <w:trPr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3EF2D77A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4747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Организација рада у другом полугодишту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4582E1C" w14:textId="77777777" w:rsidR="00694262" w:rsidRPr="007B3B84" w:rsidRDefault="00694262" w:rsidP="006E30E9">
            <w:pPr>
              <w:rPr>
                <w:rFonts w:asciiTheme="minorHAnsi" w:hAnsiTheme="minorHAnsi" w:cstheme="minorHAnsi"/>
                <w:i/>
                <w:lang w:val="sr-Latn-RS"/>
              </w:rPr>
            </w:pPr>
          </w:p>
        </w:tc>
      </w:tr>
      <w:tr w:rsidR="00694262" w:rsidRPr="007B3B84" w14:paraId="11F70C9E" w14:textId="77777777" w:rsidTr="006E30E9">
        <w:trPr>
          <w:trHeight w:val="86"/>
          <w:jc w:val="center"/>
        </w:trPr>
        <w:tc>
          <w:tcPr>
            <w:tcW w:w="1378" w:type="dxa"/>
            <w:shd w:val="pct5" w:color="auto" w:fill="auto"/>
            <w:vAlign w:val="center"/>
          </w:tcPr>
          <w:p w14:paraId="7A44C0C5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Март</w:t>
            </w:r>
          </w:p>
        </w:tc>
        <w:tc>
          <w:tcPr>
            <w:tcW w:w="3260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4EFC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Избор уџбеника и приручника за наредну школску годину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DB5E96A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16C83FEF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1B495EB0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68C23584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7D8BEFE7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6183A252" w14:textId="15594B65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58A07ABC" w14:textId="77777777" w:rsidTr="006E30E9">
        <w:trPr>
          <w:trHeight w:val="213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4DABCCC2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Април </w:t>
            </w:r>
          </w:p>
        </w:tc>
        <w:tc>
          <w:tcPr>
            <w:tcW w:w="326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13A1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успеха на трећем класификационом периоду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B0E034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4595F4FF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24E4A6C4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72DE75A8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lastRenderedPageBreak/>
              <w:t>Михајло Живановић</w:t>
            </w:r>
          </w:p>
          <w:p w14:paraId="5B54A0AC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18FDB89F" w14:textId="7C7F60C8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40485AEC" w14:textId="77777777" w:rsidTr="006E30E9">
        <w:trPr>
          <w:trHeight w:val="21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1F91695F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2AA5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tabs>
                <w:tab w:val="num" w:pos="318"/>
              </w:tabs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резултата са такмичења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64BA34" w14:textId="77777777" w:rsidR="00694262" w:rsidRPr="007B3B84" w:rsidRDefault="00694262" w:rsidP="006E30E9">
            <w:pPr>
              <w:rPr>
                <w:rFonts w:asciiTheme="minorHAnsi" w:hAnsiTheme="minorHAnsi" w:cstheme="minorHAnsi"/>
                <w:i/>
                <w:lang w:val="sr-Latn-RS"/>
              </w:rPr>
            </w:pPr>
          </w:p>
        </w:tc>
      </w:tr>
      <w:tr w:rsidR="00694262" w:rsidRPr="007B3B84" w14:paraId="6E3D31FE" w14:textId="77777777" w:rsidTr="006E30E9">
        <w:trPr>
          <w:trHeight w:val="21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32D4D74B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1DA2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Ефекти примене стандарда у настави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8018AF8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7F6B0E89" w14:textId="77777777" w:rsidTr="006E30E9">
        <w:trPr>
          <w:trHeight w:val="213"/>
          <w:jc w:val="center"/>
        </w:trPr>
        <w:tc>
          <w:tcPr>
            <w:tcW w:w="1378" w:type="dxa"/>
            <w:vMerge w:val="restart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CB3DEAD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Мај 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60FF" w14:textId="77777777" w:rsidR="00694262" w:rsidRPr="007B3B84" w:rsidRDefault="00694262" w:rsidP="00550604">
            <w:pPr>
              <w:numPr>
                <w:ilvl w:val="0"/>
                <w:numId w:val="89"/>
              </w:numPr>
              <w:ind w:left="170" w:hanging="17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успеха ученика осмог разреда и предлози за разне видове похвала и награђивања</w:t>
            </w:r>
          </w:p>
        </w:tc>
        <w:tc>
          <w:tcPr>
            <w:tcW w:w="3969" w:type="dxa"/>
            <w:vMerge w:val="restart"/>
            <w:tcBorders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EF10C4D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2071B33A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44F575F6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17BB398F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049BD89A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36769CD3" w14:textId="58A4BD06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396BB657" w14:textId="77777777" w:rsidTr="006E30E9">
        <w:trPr>
          <w:trHeight w:val="213"/>
          <w:jc w:val="center"/>
        </w:trPr>
        <w:tc>
          <w:tcPr>
            <w:tcW w:w="1378" w:type="dxa"/>
            <w:vMerge/>
            <w:tcBorders>
              <w:top w:val="single" w:sz="4" w:space="0" w:color="auto"/>
            </w:tcBorders>
            <w:shd w:val="pct5" w:color="auto" w:fill="auto"/>
            <w:vAlign w:val="center"/>
          </w:tcPr>
          <w:p w14:paraId="49198D56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007E9" w14:textId="77777777" w:rsidR="00694262" w:rsidRPr="007B3B84" w:rsidRDefault="00694262" w:rsidP="00550604">
            <w:pPr>
              <w:numPr>
                <w:ilvl w:val="0"/>
                <w:numId w:val="89"/>
              </w:numPr>
              <w:ind w:left="170" w:hanging="17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рада актива у протеклој школској години </w:t>
            </w:r>
          </w:p>
        </w:tc>
        <w:tc>
          <w:tcPr>
            <w:tcW w:w="3969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4C7686" w14:textId="77777777" w:rsidR="00694262" w:rsidRPr="007B3B84" w:rsidRDefault="00694262" w:rsidP="006E30E9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694262" w:rsidRPr="007B3B84" w14:paraId="01C9A4EF" w14:textId="77777777" w:rsidTr="006E30E9">
        <w:trPr>
          <w:trHeight w:val="213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743F0244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6E2AA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Спровођење припремне наставе за завршни испит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A726641" w14:textId="77777777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Десанка Младеновић</w:t>
            </w:r>
          </w:p>
        </w:tc>
      </w:tr>
      <w:tr w:rsidR="00694262" w:rsidRPr="007B3B84" w14:paraId="5512A31D" w14:textId="77777777" w:rsidTr="006E30E9">
        <w:trPr>
          <w:trHeight w:val="217"/>
          <w:jc w:val="center"/>
        </w:trPr>
        <w:tc>
          <w:tcPr>
            <w:tcW w:w="1378" w:type="dxa"/>
            <w:vMerge w:val="restart"/>
            <w:shd w:val="pct5" w:color="auto" w:fill="auto"/>
            <w:vAlign w:val="center"/>
          </w:tcPr>
          <w:p w14:paraId="2FC905B8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Јун</w:t>
            </w: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D33B8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Извештај о раду актива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5FC74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Десанка Младеновић</w:t>
            </w:r>
          </w:p>
        </w:tc>
      </w:tr>
      <w:tr w:rsidR="00694262" w:rsidRPr="007B3B84" w14:paraId="7CD9FDA9" w14:textId="77777777" w:rsidTr="006E30E9">
        <w:trPr>
          <w:trHeight w:val="21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4708797C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95DBE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успеха ученика на крају школске године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66AB78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>Младеновић Десанка</w:t>
            </w:r>
            <w:r w:rsidRPr="007B3B84">
              <w:rPr>
                <w:rFonts w:asciiTheme="minorHAnsi" w:hAnsiTheme="minorHAnsi" w:cstheme="minorHAnsi"/>
                <w:sz w:val="24"/>
                <w:lang w:val="sr-Cyrl-RS"/>
              </w:rPr>
              <w:tab/>
            </w:r>
          </w:p>
          <w:p w14:paraId="2FCD03B8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Кристина Ловчевић </w:t>
            </w:r>
          </w:p>
          <w:p w14:paraId="67147D9D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 xml:space="preserve">Сандра Јовановић </w:t>
            </w:r>
          </w:p>
          <w:p w14:paraId="1823CCB9" w14:textId="77777777" w:rsidR="00994700" w:rsidRDefault="00994700" w:rsidP="00994700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sz w:val="24"/>
                <w:lang w:val="sr-Cyrl-RS"/>
              </w:rPr>
              <w:t>Михајло Живановић</w:t>
            </w:r>
          </w:p>
          <w:p w14:paraId="3071A322" w14:textId="77777777" w:rsidR="00994700" w:rsidRPr="007B3B84" w:rsidRDefault="00994700" w:rsidP="00994700">
            <w:pPr>
              <w:pStyle w:val="BodyTextIndent2"/>
              <w:ind w:firstLine="0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  <w:p w14:paraId="1AAD13B6" w14:textId="69D14184" w:rsidR="00694262" w:rsidRPr="007B3B84" w:rsidRDefault="00694262" w:rsidP="006E30E9">
            <w:pPr>
              <w:pStyle w:val="a"/>
              <w:numPr>
                <w:ilvl w:val="0"/>
                <w:numId w:val="0"/>
              </w:numPr>
              <w:ind w:left="34"/>
              <w:jc w:val="left"/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3EE511BE" w14:textId="77777777" w:rsidTr="006E30E9">
        <w:trPr>
          <w:trHeight w:val="21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51E546B6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99F1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Избор руководиоца за наредну школску годину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DCACFC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  <w:lang w:val="sr-Cyrl-RS"/>
              </w:rPr>
            </w:pPr>
          </w:p>
        </w:tc>
      </w:tr>
      <w:tr w:rsidR="00694262" w:rsidRPr="007B3B84" w14:paraId="2861EDC2" w14:textId="77777777" w:rsidTr="006E30E9">
        <w:trPr>
          <w:trHeight w:val="21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74E689D3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61C2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Ефекти израде индивидуалних планова рада за ученике са тешкоћама у савладавању градива и даровите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AD1DED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  <w:lang w:val="sr-Cyrl-RS"/>
              </w:rPr>
            </w:pPr>
          </w:p>
        </w:tc>
      </w:tr>
      <w:tr w:rsidR="00694262" w:rsidRPr="007B3B84" w14:paraId="2D58F738" w14:textId="77777777" w:rsidTr="006E30E9">
        <w:trPr>
          <w:trHeight w:val="21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4FEAEB17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B35E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ind w:left="170" w:hanging="170"/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Стандарди-примена анализа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72C0BD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</w:rPr>
            </w:pPr>
          </w:p>
        </w:tc>
      </w:tr>
      <w:tr w:rsidR="00694262" w:rsidRPr="007B3B84" w14:paraId="65715F36" w14:textId="77777777" w:rsidTr="006E30E9">
        <w:trPr>
          <w:trHeight w:val="21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4910E0AE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5C0A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стручног усавршавања наставника у претходној школској години (интерно и екстерно)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3FA388" w14:textId="77777777" w:rsidR="00694262" w:rsidRPr="007B3B84" w:rsidRDefault="00694262" w:rsidP="006E30E9">
            <w:pPr>
              <w:rPr>
                <w:rFonts w:asciiTheme="minorHAnsi" w:hAnsiTheme="minorHAnsi" w:cstheme="minorHAnsi"/>
                <w:i/>
                <w:lang w:val="sr-Latn-RS"/>
              </w:rPr>
            </w:pPr>
          </w:p>
        </w:tc>
      </w:tr>
      <w:tr w:rsidR="00694262" w:rsidRPr="007B3B84" w14:paraId="52B43D68" w14:textId="77777777" w:rsidTr="006E30E9">
        <w:trPr>
          <w:trHeight w:val="212"/>
          <w:jc w:val="center"/>
        </w:trPr>
        <w:tc>
          <w:tcPr>
            <w:tcW w:w="1378" w:type="dxa"/>
            <w:vMerge/>
            <w:shd w:val="pct5" w:color="auto" w:fill="auto"/>
            <w:vAlign w:val="center"/>
          </w:tcPr>
          <w:p w14:paraId="495E8D68" w14:textId="77777777" w:rsidR="00694262" w:rsidRPr="007B3B84" w:rsidRDefault="00694262" w:rsidP="006E30E9">
            <w:pPr>
              <w:pStyle w:val="BodyTextIndent2"/>
              <w:jc w:val="left"/>
              <w:rPr>
                <w:rFonts w:asciiTheme="minorHAnsi" w:hAnsiTheme="minorHAnsi" w:cstheme="minorHAnsi"/>
                <w:sz w:val="24"/>
                <w:lang w:val="sr-Cyrl-RS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B31C" w14:textId="77777777" w:rsidR="00694262" w:rsidRPr="007B3B84" w:rsidRDefault="00694262" w:rsidP="00550604">
            <w:pPr>
              <w:pStyle w:val="a"/>
              <w:numPr>
                <w:ilvl w:val="0"/>
                <w:numId w:val="89"/>
              </w:numPr>
              <w:jc w:val="lef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Избор руководиоца актива за наредну школску годину</w:t>
            </w: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DB1B54" w14:textId="77777777" w:rsidR="00694262" w:rsidRPr="007B3B84" w:rsidRDefault="00694262" w:rsidP="006E30E9">
            <w:pPr>
              <w:rPr>
                <w:rFonts w:asciiTheme="minorHAnsi" w:hAnsiTheme="minorHAnsi" w:cstheme="minorHAnsi"/>
                <w:u w:val="double"/>
                <w:lang w:val="sr-Cyrl-RS"/>
              </w:rPr>
            </w:pPr>
          </w:p>
        </w:tc>
      </w:tr>
    </w:tbl>
    <w:p w14:paraId="16BFB565" w14:textId="77777777" w:rsidR="00D62C0D" w:rsidRPr="007B3B84" w:rsidRDefault="00D62C0D" w:rsidP="00A916B6">
      <w:pPr>
        <w:ind w:left="720" w:firstLine="720"/>
        <w:jc w:val="both"/>
        <w:rPr>
          <w:rFonts w:asciiTheme="minorHAnsi" w:hAnsiTheme="minorHAnsi" w:cstheme="minorHAnsi"/>
          <w:b/>
          <w:lang w:val="sr-Cyrl-RS"/>
        </w:rPr>
      </w:pPr>
    </w:p>
    <w:p w14:paraId="539EA70D" w14:textId="52BD98D9" w:rsidR="0095566F" w:rsidRPr="007B3B84" w:rsidRDefault="00694262" w:rsidP="00550604">
      <w:pPr>
        <w:pStyle w:val="Heading2"/>
        <w:numPr>
          <w:ilvl w:val="1"/>
          <w:numId w:val="228"/>
        </w:numPr>
        <w:tabs>
          <w:tab w:val="clear" w:pos="1143"/>
        </w:tabs>
        <w:jc w:val="both"/>
        <w:rPr>
          <w:rFonts w:asciiTheme="minorHAnsi" w:hAnsiTheme="minorHAnsi" w:cstheme="minorHAnsi"/>
          <w:b/>
          <w:sz w:val="24"/>
        </w:rPr>
      </w:pPr>
      <w:r w:rsidRPr="007B3B84">
        <w:rPr>
          <w:rFonts w:asciiTheme="minorHAnsi" w:hAnsiTheme="minorHAnsi" w:cstheme="minorHAnsi"/>
          <w:b/>
          <w:sz w:val="24"/>
          <w:lang w:val="sr-Cyrl-RS"/>
        </w:rPr>
        <w:t xml:space="preserve"> </w:t>
      </w:r>
      <w:bookmarkStart w:id="72" w:name="_Toc208567381"/>
      <w:r w:rsidR="0095566F" w:rsidRPr="007B3B84">
        <w:rPr>
          <w:rFonts w:asciiTheme="minorHAnsi" w:hAnsiTheme="minorHAnsi" w:cstheme="minorHAnsi"/>
          <w:b/>
          <w:sz w:val="24"/>
        </w:rPr>
        <w:t>План рада стручног већа физике, хемије и биологије</w:t>
      </w:r>
      <w:bookmarkEnd w:id="72"/>
    </w:p>
    <w:p w14:paraId="3AB93732" w14:textId="77777777" w:rsidR="008E3A7D" w:rsidRPr="007B3B84" w:rsidRDefault="008E3A7D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5CF7B91A" w14:textId="36419304" w:rsidR="008E3A7D" w:rsidRPr="007B3B84" w:rsidRDefault="008E3A7D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Стручно веће чине: Милка Гогић (наставник физике),  Лидија Завишић (наставник физике и хемије),  Ивана Килибарда Топаловић</w:t>
      </w:r>
      <w:r w:rsidR="00B44682">
        <w:rPr>
          <w:rFonts w:asciiTheme="minorHAnsi" w:hAnsiTheme="minorHAnsi" w:cstheme="minorHAnsi"/>
          <w:lang w:val="sr-Cyrl-RS"/>
        </w:rPr>
        <w:t xml:space="preserve">, руководилац већа </w:t>
      </w:r>
      <w:r w:rsidRPr="007B3B84">
        <w:rPr>
          <w:rFonts w:asciiTheme="minorHAnsi" w:hAnsiTheme="minorHAnsi" w:cstheme="minorHAnsi"/>
          <w:lang w:val="sr-Cyrl-RS"/>
        </w:rPr>
        <w:t xml:space="preserve"> (наставник биологије)</w:t>
      </w:r>
    </w:p>
    <w:p w14:paraId="43E7BF7F" w14:textId="77777777" w:rsidR="00F43C1E" w:rsidRPr="007B3B84" w:rsidRDefault="00F43C1E" w:rsidP="00F43C1E">
      <w:pPr>
        <w:rPr>
          <w:rFonts w:asciiTheme="minorHAnsi" w:hAnsiTheme="minorHAnsi" w:cstheme="minorHAnsi"/>
          <w:lang w:val="sr-Cyrl-RS"/>
        </w:rPr>
      </w:pPr>
    </w:p>
    <w:p w14:paraId="2CAA51A4" w14:textId="77777777" w:rsidR="00F43C1E" w:rsidRPr="007B3B84" w:rsidRDefault="00F43C1E" w:rsidP="00F43C1E">
      <w:pPr>
        <w:rPr>
          <w:rFonts w:asciiTheme="minorHAnsi" w:hAnsiTheme="minorHAnsi" w:cstheme="minorHAnsi"/>
          <w:lang w:val="sr-Cyrl-RS"/>
        </w:rPr>
      </w:pPr>
    </w:p>
    <w:p w14:paraId="1D0AC6A3" w14:textId="77777777" w:rsidR="00F43C1E" w:rsidRPr="007B3B84" w:rsidRDefault="00F43C1E" w:rsidP="00F43C1E">
      <w:pPr>
        <w:rPr>
          <w:rFonts w:asciiTheme="minorHAnsi" w:hAnsiTheme="minorHAnsi" w:cstheme="minorHAnsi"/>
          <w:lang w:val="sr-Cyrl-RS"/>
        </w:rPr>
      </w:pPr>
    </w:p>
    <w:p w14:paraId="41732EAF" w14:textId="77777777" w:rsidR="00F43C1E" w:rsidRPr="007B3B84" w:rsidRDefault="00F43C1E" w:rsidP="00F43C1E">
      <w:pPr>
        <w:rPr>
          <w:rFonts w:asciiTheme="minorHAnsi" w:hAnsiTheme="minorHAnsi" w:cstheme="minorHAnsi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2"/>
        <w:gridCol w:w="2952"/>
        <w:gridCol w:w="1689"/>
        <w:gridCol w:w="27"/>
        <w:gridCol w:w="1462"/>
      </w:tblGrid>
      <w:tr w:rsidR="00F43C1E" w:rsidRPr="007B3B84" w14:paraId="238A23EC" w14:textId="77777777" w:rsidTr="006E30E9">
        <w:tc>
          <w:tcPr>
            <w:tcW w:w="2932" w:type="dxa"/>
          </w:tcPr>
          <w:p w14:paraId="7AD2D6BF" w14:textId="77777777" w:rsidR="00F43C1E" w:rsidRPr="007B3B84" w:rsidRDefault="00F43C1E" w:rsidP="00F43C1E">
            <w:pPr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lastRenderedPageBreak/>
              <w:t>Планирана активност</w:t>
            </w:r>
          </w:p>
        </w:tc>
        <w:tc>
          <w:tcPr>
            <w:tcW w:w="2952" w:type="dxa"/>
          </w:tcPr>
          <w:p w14:paraId="0585622A" w14:textId="77777777" w:rsidR="00F43C1E" w:rsidRPr="007B3B84" w:rsidRDefault="00F43C1E" w:rsidP="00F43C1E">
            <w:pPr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Начин реализације активности</w:t>
            </w:r>
          </w:p>
        </w:tc>
        <w:tc>
          <w:tcPr>
            <w:tcW w:w="1716" w:type="dxa"/>
            <w:gridSpan w:val="2"/>
          </w:tcPr>
          <w:p w14:paraId="691393A3" w14:textId="77777777" w:rsidR="00F43C1E" w:rsidRPr="007B3B84" w:rsidRDefault="00F43C1E" w:rsidP="00F43C1E">
            <w:pPr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Носиоци активности</w:t>
            </w:r>
          </w:p>
        </w:tc>
        <w:tc>
          <w:tcPr>
            <w:tcW w:w="1462" w:type="dxa"/>
          </w:tcPr>
          <w:p w14:paraId="2F13BEC4" w14:textId="77777777" w:rsidR="00F43C1E" w:rsidRPr="007B3B84" w:rsidRDefault="00F43C1E" w:rsidP="00F43C1E">
            <w:pPr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Време</w:t>
            </w:r>
          </w:p>
        </w:tc>
      </w:tr>
      <w:tr w:rsidR="00F43C1E" w:rsidRPr="007B3B84" w14:paraId="0E83CA0F" w14:textId="77777777" w:rsidTr="006E30E9">
        <w:trPr>
          <w:trHeight w:val="111"/>
        </w:trPr>
        <w:tc>
          <w:tcPr>
            <w:tcW w:w="2932" w:type="dxa"/>
          </w:tcPr>
          <w:p w14:paraId="0590C97D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Конституисање Већа</w:t>
            </w:r>
          </w:p>
        </w:tc>
        <w:tc>
          <w:tcPr>
            <w:tcW w:w="2952" w:type="dxa"/>
          </w:tcPr>
          <w:p w14:paraId="1E8E6F1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Евидентирање чланова Већа</w:t>
            </w:r>
          </w:p>
        </w:tc>
        <w:tc>
          <w:tcPr>
            <w:tcW w:w="1689" w:type="dxa"/>
          </w:tcPr>
          <w:p w14:paraId="5948A56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Руководилац Већа</w:t>
            </w:r>
          </w:p>
        </w:tc>
        <w:tc>
          <w:tcPr>
            <w:tcW w:w="1489" w:type="dxa"/>
            <w:gridSpan w:val="2"/>
            <w:vMerge w:val="restart"/>
          </w:tcPr>
          <w:p w14:paraId="52FEA81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август</w:t>
            </w:r>
          </w:p>
        </w:tc>
      </w:tr>
      <w:tr w:rsidR="00F43C1E" w:rsidRPr="007B3B84" w14:paraId="63A78EE8" w14:textId="77777777" w:rsidTr="006E30E9">
        <w:trPr>
          <w:trHeight w:val="150"/>
        </w:trPr>
        <w:tc>
          <w:tcPr>
            <w:tcW w:w="2932" w:type="dxa"/>
          </w:tcPr>
          <w:p w14:paraId="70EB686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годишњег плана за физику од 6-8 разреда,хемију од 7-8 разреда и биологију од 5-8 разреда</w:t>
            </w:r>
          </w:p>
        </w:tc>
        <w:tc>
          <w:tcPr>
            <w:tcW w:w="2952" w:type="dxa"/>
          </w:tcPr>
          <w:p w14:paraId="1211382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Договор,увид у извештај из претходне школске године,писање  новог плана</w:t>
            </w:r>
          </w:p>
        </w:tc>
        <w:tc>
          <w:tcPr>
            <w:tcW w:w="1689" w:type="dxa"/>
          </w:tcPr>
          <w:p w14:paraId="39A3BFA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59FD40B0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43EDFBF7" w14:textId="77777777" w:rsidTr="006E30E9">
        <w:trPr>
          <w:trHeight w:val="1245"/>
        </w:trPr>
        <w:tc>
          <w:tcPr>
            <w:tcW w:w="2932" w:type="dxa"/>
          </w:tcPr>
          <w:p w14:paraId="2E22347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Предлози Већа у вези извођења ђачке екскурзије,посета и излета</w:t>
            </w:r>
          </w:p>
          <w:p w14:paraId="7144BA49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74AB6DA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Давање предлога,дискусија и анализа</w:t>
            </w:r>
          </w:p>
        </w:tc>
        <w:tc>
          <w:tcPr>
            <w:tcW w:w="1689" w:type="dxa"/>
          </w:tcPr>
          <w:p w14:paraId="6F9B095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29C349A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7927327C" w14:textId="77777777" w:rsidTr="006E30E9">
        <w:trPr>
          <w:trHeight w:val="255"/>
        </w:trPr>
        <w:tc>
          <w:tcPr>
            <w:tcW w:w="2932" w:type="dxa"/>
          </w:tcPr>
          <w:p w14:paraId="1BE7FA3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Предлог  предавача по разредима</w:t>
            </w:r>
          </w:p>
        </w:tc>
        <w:tc>
          <w:tcPr>
            <w:tcW w:w="2952" w:type="dxa"/>
          </w:tcPr>
          <w:p w14:paraId="2D76CE6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Договор</w:t>
            </w:r>
          </w:p>
        </w:tc>
        <w:tc>
          <w:tcPr>
            <w:tcW w:w="1689" w:type="dxa"/>
          </w:tcPr>
          <w:p w14:paraId="41D8DE4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</w:tcPr>
          <w:p w14:paraId="37D4C8C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2FE13196" w14:textId="77777777" w:rsidTr="006E30E9">
        <w:trPr>
          <w:trHeight w:val="126"/>
        </w:trPr>
        <w:tc>
          <w:tcPr>
            <w:tcW w:w="2932" w:type="dxa"/>
          </w:tcPr>
          <w:p w14:paraId="6FC8C81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Утврђивање потреба на нивоу Већа о наставним средствима</w:t>
            </w:r>
          </w:p>
        </w:tc>
        <w:tc>
          <w:tcPr>
            <w:tcW w:w="2952" w:type="dxa"/>
          </w:tcPr>
          <w:p w14:paraId="04B0FCB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Анализа,договор</w:t>
            </w:r>
          </w:p>
        </w:tc>
        <w:tc>
          <w:tcPr>
            <w:tcW w:w="1689" w:type="dxa"/>
          </w:tcPr>
          <w:p w14:paraId="14DCA52C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6FB93989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септембар</w:t>
            </w:r>
          </w:p>
        </w:tc>
      </w:tr>
      <w:tr w:rsidR="00F43C1E" w:rsidRPr="007B3B84" w14:paraId="2A5C34E6" w14:textId="77777777" w:rsidTr="006E30E9">
        <w:trPr>
          <w:trHeight w:val="135"/>
        </w:trPr>
        <w:tc>
          <w:tcPr>
            <w:tcW w:w="2932" w:type="dxa"/>
          </w:tcPr>
          <w:p w14:paraId="6D3801DC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планова за додатну и допунску наставу</w:t>
            </w:r>
          </w:p>
        </w:tc>
        <w:tc>
          <w:tcPr>
            <w:tcW w:w="2952" w:type="dxa"/>
          </w:tcPr>
          <w:p w14:paraId="18AC41D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Договор </w:t>
            </w:r>
          </w:p>
        </w:tc>
        <w:tc>
          <w:tcPr>
            <w:tcW w:w="1689" w:type="dxa"/>
          </w:tcPr>
          <w:p w14:paraId="2367BFAF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5E3174D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5E406AB7" w14:textId="77777777" w:rsidTr="006E30E9">
        <w:trPr>
          <w:trHeight w:val="600"/>
        </w:trPr>
        <w:tc>
          <w:tcPr>
            <w:tcW w:w="2932" w:type="dxa"/>
          </w:tcPr>
          <w:p w14:paraId="2E66186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Задуживање за рад у секцијама</w:t>
            </w:r>
          </w:p>
          <w:p w14:paraId="1DC2C76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5468F67D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Договор </w:t>
            </w:r>
          </w:p>
        </w:tc>
        <w:tc>
          <w:tcPr>
            <w:tcW w:w="1689" w:type="dxa"/>
          </w:tcPr>
          <w:p w14:paraId="59C4F01A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733BF55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2A8E4F13" w14:textId="77777777" w:rsidTr="006E30E9">
        <w:trPr>
          <w:trHeight w:val="1365"/>
        </w:trPr>
        <w:tc>
          <w:tcPr>
            <w:tcW w:w="2932" w:type="dxa"/>
          </w:tcPr>
          <w:p w14:paraId="684AD36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Временски и садржајно усклађивање  програма наставних предмета у оквиру разреда на нивоу Стручних већа</w:t>
            </w:r>
          </w:p>
          <w:p w14:paraId="199D305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3E53971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наставних планова и програма</w:t>
            </w:r>
          </w:p>
        </w:tc>
        <w:tc>
          <w:tcPr>
            <w:tcW w:w="1689" w:type="dxa"/>
          </w:tcPr>
          <w:p w14:paraId="27D7933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14375A4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17BEC029" w14:textId="77777777" w:rsidTr="006E30E9">
        <w:trPr>
          <w:trHeight w:val="855"/>
        </w:trPr>
        <w:tc>
          <w:tcPr>
            <w:tcW w:w="2932" w:type="dxa"/>
          </w:tcPr>
          <w:p w14:paraId="307C4F1D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Сарадња Стручних већа при планирању временски и садржајно</w:t>
            </w:r>
          </w:p>
          <w:p w14:paraId="2BF3E2C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464ECA1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Увид у планове наставника</w:t>
            </w:r>
          </w:p>
        </w:tc>
        <w:tc>
          <w:tcPr>
            <w:tcW w:w="1689" w:type="dxa"/>
          </w:tcPr>
          <w:p w14:paraId="57AB0B1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57D4BF6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507C3FC8" w14:textId="77777777" w:rsidTr="006E30E9">
        <w:trPr>
          <w:trHeight w:val="234"/>
        </w:trPr>
        <w:tc>
          <w:tcPr>
            <w:tcW w:w="2932" w:type="dxa"/>
          </w:tcPr>
          <w:p w14:paraId="0BDEA92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распореда одржавања угледних и огледних часова</w:t>
            </w:r>
          </w:p>
        </w:tc>
        <w:tc>
          <w:tcPr>
            <w:tcW w:w="2952" w:type="dxa"/>
          </w:tcPr>
          <w:p w14:paraId="780C293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Договор</w:t>
            </w:r>
          </w:p>
        </w:tc>
        <w:tc>
          <w:tcPr>
            <w:tcW w:w="1689" w:type="dxa"/>
          </w:tcPr>
          <w:p w14:paraId="0595F9F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65A39AF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7A03CDB5" w14:textId="77777777" w:rsidTr="006E30E9">
        <w:trPr>
          <w:trHeight w:val="111"/>
        </w:trPr>
        <w:tc>
          <w:tcPr>
            <w:tcW w:w="2932" w:type="dxa"/>
          </w:tcPr>
          <w:p w14:paraId="49A7BDE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Организација допунске и додатне наставе</w:t>
            </w:r>
          </w:p>
        </w:tc>
        <w:tc>
          <w:tcPr>
            <w:tcW w:w="2952" w:type="dxa"/>
          </w:tcPr>
          <w:p w14:paraId="432C8C5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Договор </w:t>
            </w:r>
          </w:p>
        </w:tc>
        <w:tc>
          <w:tcPr>
            <w:tcW w:w="1689" w:type="dxa"/>
          </w:tcPr>
          <w:p w14:paraId="1F102458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494F15C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Октобар </w:t>
            </w:r>
          </w:p>
        </w:tc>
      </w:tr>
      <w:tr w:rsidR="00F43C1E" w:rsidRPr="007B3B84" w14:paraId="1085BB1B" w14:textId="77777777" w:rsidTr="006E30E9">
        <w:trPr>
          <w:trHeight w:val="150"/>
        </w:trPr>
        <w:tc>
          <w:tcPr>
            <w:tcW w:w="2932" w:type="dxa"/>
          </w:tcPr>
          <w:p w14:paraId="7EF78519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Набавка нових потребних наставних средстава</w:t>
            </w:r>
          </w:p>
        </w:tc>
        <w:tc>
          <w:tcPr>
            <w:tcW w:w="2952" w:type="dxa"/>
          </w:tcPr>
          <w:p w14:paraId="78BA031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Договор </w:t>
            </w:r>
          </w:p>
        </w:tc>
        <w:tc>
          <w:tcPr>
            <w:tcW w:w="1689" w:type="dxa"/>
          </w:tcPr>
          <w:p w14:paraId="1315A908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41024E6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5F740B24" w14:textId="77777777" w:rsidTr="006E30E9">
        <w:trPr>
          <w:trHeight w:val="150"/>
        </w:trPr>
        <w:tc>
          <w:tcPr>
            <w:tcW w:w="2932" w:type="dxa"/>
          </w:tcPr>
          <w:p w14:paraId="7567A27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постигнутог успеха на завршном испиту из физике,хемије и </w:t>
            </w: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биологије и предлог за побољшање као и анализа постигнутог успеха на пробном испиту из предмета физика, хемија и биологија за седмаке</w:t>
            </w:r>
          </w:p>
        </w:tc>
        <w:tc>
          <w:tcPr>
            <w:tcW w:w="2952" w:type="dxa"/>
          </w:tcPr>
          <w:p w14:paraId="23CFCCA0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 xml:space="preserve">Анализа </w:t>
            </w:r>
          </w:p>
        </w:tc>
        <w:tc>
          <w:tcPr>
            <w:tcW w:w="1689" w:type="dxa"/>
          </w:tcPr>
          <w:p w14:paraId="75E9EE76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2A6E2AF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78B6712F" w14:textId="77777777" w:rsidTr="006E30E9">
        <w:trPr>
          <w:trHeight w:val="105"/>
        </w:trPr>
        <w:tc>
          <w:tcPr>
            <w:tcW w:w="2932" w:type="dxa"/>
          </w:tcPr>
          <w:p w14:paraId="01DC5F1D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рада Већа на нивоу првог класификационог периода</w:t>
            </w:r>
          </w:p>
        </w:tc>
        <w:tc>
          <w:tcPr>
            <w:tcW w:w="2952" w:type="dxa"/>
          </w:tcPr>
          <w:p w14:paraId="7E3998C0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Дискусија </w:t>
            </w:r>
          </w:p>
        </w:tc>
        <w:tc>
          <w:tcPr>
            <w:tcW w:w="1689" w:type="dxa"/>
          </w:tcPr>
          <w:p w14:paraId="02A5E6F5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3199EA1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новембар</w:t>
            </w:r>
          </w:p>
        </w:tc>
      </w:tr>
      <w:tr w:rsidR="00F43C1E" w:rsidRPr="007B3B84" w14:paraId="66A00F89" w14:textId="77777777" w:rsidTr="006E30E9">
        <w:trPr>
          <w:trHeight w:val="1425"/>
        </w:trPr>
        <w:tc>
          <w:tcPr>
            <w:tcW w:w="2932" w:type="dxa"/>
          </w:tcPr>
          <w:p w14:paraId="0A21207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успеха ученика из предмета природних наука и предлог мера за побољшање успеха и мотивисање ученика</w:t>
            </w:r>
          </w:p>
          <w:p w14:paraId="33E67F5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2CB11DB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и дискусија</w:t>
            </w:r>
          </w:p>
        </w:tc>
        <w:tc>
          <w:tcPr>
            <w:tcW w:w="1689" w:type="dxa"/>
          </w:tcPr>
          <w:p w14:paraId="21CD5317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Већа,педагог</w:t>
            </w:r>
          </w:p>
        </w:tc>
        <w:tc>
          <w:tcPr>
            <w:tcW w:w="1489" w:type="dxa"/>
            <w:gridSpan w:val="2"/>
            <w:vMerge/>
          </w:tcPr>
          <w:p w14:paraId="5CF964E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4A468AA0" w14:textId="77777777" w:rsidTr="006E30E9">
        <w:trPr>
          <w:trHeight w:val="216"/>
        </w:trPr>
        <w:tc>
          <w:tcPr>
            <w:tcW w:w="2932" w:type="dxa"/>
          </w:tcPr>
          <w:p w14:paraId="2580E80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Разговор о критеријуму оцењивања</w:t>
            </w:r>
          </w:p>
        </w:tc>
        <w:tc>
          <w:tcPr>
            <w:tcW w:w="2952" w:type="dxa"/>
          </w:tcPr>
          <w:p w14:paraId="5D51B4D9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Дискусија</w:t>
            </w:r>
          </w:p>
        </w:tc>
        <w:tc>
          <w:tcPr>
            <w:tcW w:w="1689" w:type="dxa"/>
          </w:tcPr>
          <w:p w14:paraId="2293C90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Већа,педагог</w:t>
            </w:r>
          </w:p>
        </w:tc>
        <w:tc>
          <w:tcPr>
            <w:tcW w:w="1489" w:type="dxa"/>
            <w:gridSpan w:val="2"/>
            <w:vMerge/>
          </w:tcPr>
          <w:p w14:paraId="1A94672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71DD9F69" w14:textId="77777777" w:rsidTr="006E30E9">
        <w:trPr>
          <w:trHeight w:val="585"/>
        </w:trPr>
        <w:tc>
          <w:tcPr>
            <w:tcW w:w="2932" w:type="dxa"/>
          </w:tcPr>
          <w:p w14:paraId="0F410A3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Идентификовање ученика за такмичења</w:t>
            </w:r>
          </w:p>
          <w:p w14:paraId="4D30F37C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69F9B549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Предлози и сугестије</w:t>
            </w:r>
          </w:p>
        </w:tc>
        <w:tc>
          <w:tcPr>
            <w:tcW w:w="1689" w:type="dxa"/>
          </w:tcPr>
          <w:p w14:paraId="2BAC982C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1756A3F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децембар</w:t>
            </w:r>
          </w:p>
        </w:tc>
      </w:tr>
      <w:tr w:rsidR="00F43C1E" w:rsidRPr="007B3B84" w14:paraId="3EDDD215" w14:textId="77777777" w:rsidTr="006E30E9">
        <w:trPr>
          <w:trHeight w:val="240"/>
        </w:trPr>
        <w:tc>
          <w:tcPr>
            <w:tcW w:w="2932" w:type="dxa"/>
          </w:tcPr>
          <w:p w14:paraId="5E39671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Праћење стручног усавршавања</w:t>
            </w:r>
          </w:p>
        </w:tc>
        <w:tc>
          <w:tcPr>
            <w:tcW w:w="2952" w:type="dxa"/>
          </w:tcPr>
          <w:p w14:paraId="5B33F4F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и дискусија</w:t>
            </w:r>
          </w:p>
        </w:tc>
        <w:tc>
          <w:tcPr>
            <w:tcW w:w="1689" w:type="dxa"/>
          </w:tcPr>
          <w:p w14:paraId="734A1A0C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7CD6288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1C4C2AE4" w14:textId="77777777" w:rsidTr="006E30E9">
        <w:trPr>
          <w:trHeight w:val="1485"/>
        </w:trPr>
        <w:tc>
          <w:tcPr>
            <w:tcW w:w="2932" w:type="dxa"/>
          </w:tcPr>
          <w:p w14:paraId="5ED1400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Припрема и организација школског такмичења из физике,хемије и биологије</w:t>
            </w:r>
          </w:p>
          <w:p w14:paraId="1C922290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2D44B5D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Договор </w:t>
            </w:r>
          </w:p>
        </w:tc>
        <w:tc>
          <w:tcPr>
            <w:tcW w:w="1689" w:type="dxa"/>
          </w:tcPr>
          <w:p w14:paraId="4001F165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2596912D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јануар</w:t>
            </w:r>
          </w:p>
        </w:tc>
      </w:tr>
      <w:tr w:rsidR="00F43C1E" w:rsidRPr="007B3B84" w14:paraId="05318649" w14:textId="77777777" w:rsidTr="006E30E9">
        <w:trPr>
          <w:trHeight w:val="165"/>
        </w:trPr>
        <w:tc>
          <w:tcPr>
            <w:tcW w:w="2932" w:type="dxa"/>
          </w:tcPr>
          <w:p w14:paraId="3116218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успеха ученика у савлађивању програмских садржаја првог полугодишта</w:t>
            </w:r>
          </w:p>
        </w:tc>
        <w:tc>
          <w:tcPr>
            <w:tcW w:w="2952" w:type="dxa"/>
          </w:tcPr>
          <w:p w14:paraId="39101FF0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и дискусија</w:t>
            </w:r>
          </w:p>
        </w:tc>
        <w:tc>
          <w:tcPr>
            <w:tcW w:w="1689" w:type="dxa"/>
          </w:tcPr>
          <w:p w14:paraId="3AA61E5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11E7D05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62E624ED" w14:textId="77777777" w:rsidTr="006E30E9">
        <w:trPr>
          <w:trHeight w:val="870"/>
        </w:trPr>
        <w:tc>
          <w:tcPr>
            <w:tcW w:w="2932" w:type="dxa"/>
          </w:tcPr>
          <w:p w14:paraId="57F953B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постигнутог успеха ученика на крају првог полугодишта</w:t>
            </w:r>
          </w:p>
          <w:p w14:paraId="130D925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0AB3B49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</w:t>
            </w:r>
          </w:p>
        </w:tc>
        <w:tc>
          <w:tcPr>
            <w:tcW w:w="1689" w:type="dxa"/>
          </w:tcPr>
          <w:p w14:paraId="2B23423F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02B1325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фебруара</w:t>
            </w:r>
          </w:p>
        </w:tc>
      </w:tr>
      <w:tr w:rsidR="00F43C1E" w:rsidRPr="007B3B84" w14:paraId="0A91FEDD" w14:textId="77777777" w:rsidTr="006E30E9">
        <w:trPr>
          <w:trHeight w:val="1110"/>
        </w:trPr>
        <w:tc>
          <w:tcPr>
            <w:tcW w:w="2932" w:type="dxa"/>
          </w:tcPr>
          <w:p w14:paraId="32237DB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одржаних угледних и огледних часова у првом полугодишту</w:t>
            </w:r>
          </w:p>
          <w:p w14:paraId="169A3890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35789B7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</w:t>
            </w:r>
          </w:p>
        </w:tc>
        <w:tc>
          <w:tcPr>
            <w:tcW w:w="1689" w:type="dxa"/>
          </w:tcPr>
          <w:p w14:paraId="6EF0218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0D4426D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1C4DE51A" w14:textId="77777777" w:rsidTr="006E30E9">
        <w:trPr>
          <w:trHeight w:val="255"/>
        </w:trPr>
        <w:tc>
          <w:tcPr>
            <w:tcW w:w="2932" w:type="dxa"/>
          </w:tcPr>
          <w:p w14:paraId="1DEB1D15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рада Већа у првом полугодишту</w:t>
            </w:r>
          </w:p>
        </w:tc>
        <w:tc>
          <w:tcPr>
            <w:tcW w:w="2952" w:type="dxa"/>
          </w:tcPr>
          <w:p w14:paraId="5FC77C5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</w:t>
            </w:r>
          </w:p>
        </w:tc>
        <w:tc>
          <w:tcPr>
            <w:tcW w:w="1689" w:type="dxa"/>
          </w:tcPr>
          <w:p w14:paraId="02F98A3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3A3848C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6DD8C89F" w14:textId="77777777" w:rsidTr="006E30E9">
        <w:trPr>
          <w:trHeight w:val="555"/>
        </w:trPr>
        <w:tc>
          <w:tcPr>
            <w:tcW w:w="2932" w:type="dxa"/>
          </w:tcPr>
          <w:p w14:paraId="735ACDE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Анализа допунске и додатне наставе</w:t>
            </w:r>
          </w:p>
          <w:p w14:paraId="7D998D8C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06D83F7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</w:t>
            </w:r>
          </w:p>
        </w:tc>
        <w:tc>
          <w:tcPr>
            <w:tcW w:w="1689" w:type="dxa"/>
          </w:tcPr>
          <w:p w14:paraId="310707E7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75C6FCA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март</w:t>
            </w:r>
          </w:p>
        </w:tc>
      </w:tr>
      <w:tr w:rsidR="00F43C1E" w:rsidRPr="007B3B84" w14:paraId="7DA64840" w14:textId="77777777" w:rsidTr="006E30E9">
        <w:trPr>
          <w:trHeight w:val="270"/>
        </w:trPr>
        <w:tc>
          <w:tcPr>
            <w:tcW w:w="2932" w:type="dxa"/>
          </w:tcPr>
          <w:p w14:paraId="30957020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Учешћа на општинским такмичењима</w:t>
            </w:r>
          </w:p>
        </w:tc>
        <w:tc>
          <w:tcPr>
            <w:tcW w:w="2952" w:type="dxa"/>
          </w:tcPr>
          <w:p w14:paraId="6FFB58E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постигнутог успеха</w:t>
            </w:r>
          </w:p>
        </w:tc>
        <w:tc>
          <w:tcPr>
            <w:tcW w:w="1689" w:type="dxa"/>
          </w:tcPr>
          <w:p w14:paraId="188EC1F5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37B3894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5CDDD0ED" w14:textId="77777777" w:rsidTr="006E30E9">
        <w:trPr>
          <w:trHeight w:val="510"/>
        </w:trPr>
        <w:tc>
          <w:tcPr>
            <w:tcW w:w="2932" w:type="dxa"/>
          </w:tcPr>
          <w:p w14:paraId="6F2EA8D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Угледни и огледни часови</w:t>
            </w:r>
          </w:p>
        </w:tc>
        <w:tc>
          <w:tcPr>
            <w:tcW w:w="2952" w:type="dxa"/>
          </w:tcPr>
          <w:p w14:paraId="6C0F7DF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</w:t>
            </w:r>
          </w:p>
        </w:tc>
        <w:tc>
          <w:tcPr>
            <w:tcW w:w="1689" w:type="dxa"/>
          </w:tcPr>
          <w:p w14:paraId="295F77EB" w14:textId="77777777" w:rsidR="00F43C1E" w:rsidRPr="007B3B84" w:rsidRDefault="00F43C1E" w:rsidP="00F43C1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4E88457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Април-мај</w:t>
            </w:r>
          </w:p>
        </w:tc>
      </w:tr>
      <w:tr w:rsidR="00F43C1E" w:rsidRPr="007B3B84" w14:paraId="38204CC2" w14:textId="77777777" w:rsidTr="006E30E9">
        <w:trPr>
          <w:trHeight w:val="105"/>
        </w:trPr>
        <w:tc>
          <w:tcPr>
            <w:tcW w:w="2932" w:type="dxa"/>
          </w:tcPr>
          <w:p w14:paraId="44A5071D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Посете ученицима четвртог разреда</w:t>
            </w:r>
          </w:p>
          <w:p w14:paraId="0A0EB669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7178899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Предлог </w:t>
            </w:r>
          </w:p>
        </w:tc>
        <w:tc>
          <w:tcPr>
            <w:tcW w:w="1689" w:type="dxa"/>
          </w:tcPr>
          <w:p w14:paraId="3842A56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6FD0CB9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5E964774" w14:textId="77777777" w:rsidTr="006E30E9">
        <w:trPr>
          <w:trHeight w:val="825"/>
        </w:trPr>
        <w:tc>
          <w:tcPr>
            <w:tcW w:w="2932" w:type="dxa"/>
          </w:tcPr>
          <w:p w14:paraId="4A2D78B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Предлог изборних предмета за наредну школску годину</w:t>
            </w:r>
          </w:p>
          <w:p w14:paraId="4D7D77F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6171583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Предлози </w:t>
            </w:r>
          </w:p>
        </w:tc>
        <w:tc>
          <w:tcPr>
            <w:tcW w:w="1689" w:type="dxa"/>
          </w:tcPr>
          <w:p w14:paraId="5452030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 w:val="restart"/>
          </w:tcPr>
          <w:p w14:paraId="694A3313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јун</w:t>
            </w:r>
          </w:p>
        </w:tc>
      </w:tr>
      <w:tr w:rsidR="00F43C1E" w:rsidRPr="007B3B84" w14:paraId="7F14C5C7" w14:textId="77777777" w:rsidTr="006E30E9">
        <w:trPr>
          <w:trHeight w:val="1065"/>
        </w:trPr>
        <w:tc>
          <w:tcPr>
            <w:tcW w:w="2932" w:type="dxa"/>
          </w:tcPr>
          <w:p w14:paraId="4640080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Предлози за доделу посебних диплома ученицима осмог разреда</w:t>
            </w:r>
          </w:p>
        </w:tc>
        <w:tc>
          <w:tcPr>
            <w:tcW w:w="2952" w:type="dxa"/>
          </w:tcPr>
          <w:p w14:paraId="2180DB0C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Предлози </w:t>
            </w:r>
          </w:p>
        </w:tc>
        <w:tc>
          <w:tcPr>
            <w:tcW w:w="1689" w:type="dxa"/>
          </w:tcPr>
          <w:p w14:paraId="6760216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6DEED95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79646125" w14:textId="77777777" w:rsidTr="006E30E9">
        <w:trPr>
          <w:trHeight w:val="540"/>
        </w:trPr>
        <w:tc>
          <w:tcPr>
            <w:tcW w:w="2932" w:type="dxa"/>
          </w:tcPr>
          <w:p w14:paraId="5AF4682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посећених семинара</w:t>
            </w:r>
          </w:p>
          <w:p w14:paraId="6D4C08DD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18FCF3A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</w:t>
            </w:r>
          </w:p>
        </w:tc>
        <w:tc>
          <w:tcPr>
            <w:tcW w:w="1689" w:type="dxa"/>
          </w:tcPr>
          <w:p w14:paraId="3B1D3B8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6B821B76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3E2C3688" w14:textId="77777777" w:rsidTr="006E30E9">
        <w:trPr>
          <w:trHeight w:val="1110"/>
        </w:trPr>
        <w:tc>
          <w:tcPr>
            <w:tcW w:w="2932" w:type="dxa"/>
          </w:tcPr>
          <w:p w14:paraId="1AEFBC35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угледних и огледних часова одржаних у другом полугодишту</w:t>
            </w:r>
          </w:p>
          <w:p w14:paraId="7A140927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952" w:type="dxa"/>
          </w:tcPr>
          <w:p w14:paraId="6DB01D7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и дискусија</w:t>
            </w:r>
          </w:p>
        </w:tc>
        <w:tc>
          <w:tcPr>
            <w:tcW w:w="1689" w:type="dxa"/>
          </w:tcPr>
          <w:p w14:paraId="1866770F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2DF2296E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4D0E0B46" w14:textId="77777777" w:rsidTr="006E30E9">
        <w:trPr>
          <w:trHeight w:val="255"/>
        </w:trPr>
        <w:tc>
          <w:tcPr>
            <w:tcW w:w="2932" w:type="dxa"/>
          </w:tcPr>
          <w:p w14:paraId="4134C38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Реализација садржаја наставног плана и програма</w:t>
            </w:r>
          </w:p>
        </w:tc>
        <w:tc>
          <w:tcPr>
            <w:tcW w:w="2952" w:type="dxa"/>
          </w:tcPr>
          <w:p w14:paraId="203D7D11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</w:t>
            </w:r>
          </w:p>
        </w:tc>
        <w:tc>
          <w:tcPr>
            <w:tcW w:w="1689" w:type="dxa"/>
          </w:tcPr>
          <w:p w14:paraId="71F3AE0B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2C68D70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43C1E" w:rsidRPr="007B3B84" w14:paraId="23ADB462" w14:textId="77777777" w:rsidTr="006E30E9">
        <w:trPr>
          <w:trHeight w:val="195"/>
        </w:trPr>
        <w:tc>
          <w:tcPr>
            <w:tcW w:w="2932" w:type="dxa"/>
            <w:tcBorders>
              <w:bottom w:val="single" w:sz="4" w:space="0" w:color="auto"/>
            </w:tcBorders>
          </w:tcPr>
          <w:p w14:paraId="2ED34D34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Анализа рада Већа</w:t>
            </w:r>
          </w:p>
        </w:tc>
        <w:tc>
          <w:tcPr>
            <w:tcW w:w="2952" w:type="dxa"/>
          </w:tcPr>
          <w:p w14:paraId="7B459662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Анализа </w:t>
            </w:r>
          </w:p>
        </w:tc>
        <w:tc>
          <w:tcPr>
            <w:tcW w:w="1689" w:type="dxa"/>
          </w:tcPr>
          <w:p w14:paraId="37A72D48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Сви чланови Већа</w:t>
            </w:r>
          </w:p>
        </w:tc>
        <w:tc>
          <w:tcPr>
            <w:tcW w:w="1489" w:type="dxa"/>
            <w:gridSpan w:val="2"/>
            <w:vMerge/>
          </w:tcPr>
          <w:p w14:paraId="2380EA6A" w14:textId="77777777" w:rsidR="00F43C1E" w:rsidRPr="007B3B84" w:rsidRDefault="00F43C1E" w:rsidP="00F43C1E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4E95E056" w14:textId="77777777" w:rsidR="00B91084" w:rsidRPr="007B3B84" w:rsidRDefault="00B91084" w:rsidP="00A916B6">
      <w:pPr>
        <w:jc w:val="both"/>
        <w:rPr>
          <w:rFonts w:asciiTheme="minorHAnsi" w:hAnsiTheme="minorHAnsi" w:cstheme="minorHAnsi"/>
        </w:rPr>
      </w:pPr>
    </w:p>
    <w:p w14:paraId="66CC2253" w14:textId="18215159" w:rsidR="00D62C0D" w:rsidRPr="007B3B84" w:rsidRDefault="00D62C0D" w:rsidP="00550604">
      <w:pPr>
        <w:pStyle w:val="Heading2"/>
        <w:numPr>
          <w:ilvl w:val="1"/>
          <w:numId w:val="229"/>
        </w:numPr>
        <w:jc w:val="both"/>
        <w:rPr>
          <w:rFonts w:asciiTheme="minorHAnsi" w:hAnsiTheme="minorHAnsi" w:cstheme="minorHAnsi"/>
          <w:b/>
          <w:sz w:val="24"/>
        </w:rPr>
      </w:pPr>
      <w:bookmarkStart w:id="73" w:name="_Toc208567382"/>
      <w:r w:rsidRPr="007B3B84">
        <w:rPr>
          <w:rFonts w:asciiTheme="minorHAnsi" w:hAnsiTheme="minorHAnsi" w:cstheme="minorHAnsi"/>
          <w:b/>
          <w:sz w:val="24"/>
        </w:rPr>
        <w:t>План рада стручног већа ликовне и музичке културе и физичког васпитања</w:t>
      </w:r>
      <w:bookmarkEnd w:id="73"/>
    </w:p>
    <w:p w14:paraId="281987E7" w14:textId="77777777" w:rsidR="00EF2503" w:rsidRPr="007B3B84" w:rsidRDefault="00EF2503" w:rsidP="00A916B6">
      <w:pPr>
        <w:jc w:val="both"/>
        <w:rPr>
          <w:rFonts w:asciiTheme="minorHAnsi" w:hAnsiTheme="minorHAnsi" w:cstheme="minorHAnsi"/>
          <w:i/>
          <w:iCs/>
          <w:lang w:val="sr-Cyrl-RS"/>
        </w:rPr>
      </w:pPr>
      <w:r w:rsidRPr="007B3B84">
        <w:rPr>
          <w:rFonts w:asciiTheme="minorHAnsi" w:hAnsiTheme="minorHAnsi" w:cstheme="minorHAnsi"/>
          <w:i/>
          <w:iCs/>
          <w:lang w:val="sr-Cyrl-RS"/>
        </w:rPr>
        <w:t>ПРЕДМЕТНИ НАСТАВНИЦИ:</w:t>
      </w:r>
    </w:p>
    <w:p w14:paraId="767F6DD9" w14:textId="77777777" w:rsidR="00EF2503" w:rsidRPr="007B3B84" w:rsidRDefault="00EF2503" w:rsidP="00550604">
      <w:pPr>
        <w:pStyle w:val="ListParagraph"/>
        <w:numPr>
          <w:ilvl w:val="0"/>
          <w:numId w:val="107"/>
        </w:numPr>
        <w:spacing w:after="160" w:line="259" w:lineRule="auto"/>
        <w:ind w:left="900"/>
        <w:jc w:val="both"/>
        <w:rPr>
          <w:rFonts w:asciiTheme="minorHAnsi" w:hAnsiTheme="minorHAnsi" w:cstheme="minorHAnsi"/>
          <w:i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i/>
          <w:iCs/>
          <w:sz w:val="24"/>
          <w:szCs w:val="24"/>
          <w:lang w:val="sr-Cyrl-RS"/>
        </w:rPr>
        <w:t xml:space="preserve">МУЗИЧКА КУЛТУРА: Марија Цветковић </w:t>
      </w:r>
    </w:p>
    <w:p w14:paraId="11A6223C" w14:textId="77777777" w:rsidR="00EF2503" w:rsidRPr="007B3B84" w:rsidRDefault="00EF2503" w:rsidP="00550604">
      <w:pPr>
        <w:pStyle w:val="ListParagraph"/>
        <w:numPr>
          <w:ilvl w:val="0"/>
          <w:numId w:val="107"/>
        </w:numPr>
        <w:spacing w:after="160" w:line="259" w:lineRule="auto"/>
        <w:ind w:left="900"/>
        <w:jc w:val="both"/>
        <w:rPr>
          <w:rFonts w:asciiTheme="minorHAnsi" w:hAnsiTheme="minorHAnsi" w:cstheme="minorHAnsi"/>
          <w:i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i/>
          <w:iCs/>
          <w:sz w:val="24"/>
          <w:szCs w:val="24"/>
          <w:lang w:val="sr-Cyrl-RS"/>
        </w:rPr>
        <w:t>ФИЗИЧКО И ЗДРАВСТВЕНО ВАСПИТАЊЕ:</w:t>
      </w:r>
    </w:p>
    <w:p w14:paraId="2D7C09C7" w14:textId="77777777" w:rsidR="00EF2503" w:rsidRPr="007B3B84" w:rsidRDefault="00EF2503" w:rsidP="00A916B6">
      <w:pPr>
        <w:pStyle w:val="ListParagraph"/>
        <w:ind w:left="900"/>
        <w:jc w:val="both"/>
        <w:rPr>
          <w:rFonts w:asciiTheme="minorHAnsi" w:hAnsiTheme="minorHAnsi" w:cstheme="minorHAnsi"/>
          <w:i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i/>
          <w:iCs/>
          <w:sz w:val="24"/>
          <w:szCs w:val="24"/>
          <w:lang w:val="sr-Cyrl-RS"/>
        </w:rPr>
        <w:t xml:space="preserve">Андреј Ловчевић, СлађанАа Илић </w:t>
      </w:r>
    </w:p>
    <w:p w14:paraId="0A8FD0B1" w14:textId="77777777" w:rsidR="00EF2503" w:rsidRPr="007B3B84" w:rsidRDefault="00EF2503" w:rsidP="00550604">
      <w:pPr>
        <w:pStyle w:val="ListParagraph"/>
        <w:numPr>
          <w:ilvl w:val="0"/>
          <w:numId w:val="107"/>
        </w:numPr>
        <w:spacing w:after="160" w:line="259" w:lineRule="auto"/>
        <w:ind w:left="900"/>
        <w:jc w:val="both"/>
        <w:rPr>
          <w:rFonts w:asciiTheme="minorHAnsi" w:hAnsiTheme="minorHAnsi" w:cstheme="minorHAnsi"/>
          <w:i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i/>
          <w:iCs/>
          <w:sz w:val="24"/>
          <w:szCs w:val="24"/>
          <w:lang w:val="sr-Cyrl-RS"/>
        </w:rPr>
        <w:t>ЛИКОВНА КУЛТУРА Персида Коматина (руководилац)</w:t>
      </w:r>
    </w:p>
    <w:tbl>
      <w:tblPr>
        <w:tblStyle w:val="Style16"/>
        <w:tblW w:w="9660" w:type="dxa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0"/>
        <w:gridCol w:w="4545"/>
        <w:gridCol w:w="2025"/>
        <w:gridCol w:w="1500"/>
      </w:tblGrid>
      <w:tr w:rsidR="00F43C1E" w:rsidRPr="007B3B84" w14:paraId="59FEB4D4" w14:textId="77777777" w:rsidTr="006E30E9">
        <w:trPr>
          <w:trHeight w:val="551"/>
        </w:trPr>
        <w:tc>
          <w:tcPr>
            <w:tcW w:w="1590" w:type="dxa"/>
          </w:tcPr>
          <w:p w14:paraId="4D2992A9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73" w:lineRule="auto"/>
              <w:ind w:left="97" w:right="87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color w:val="000000"/>
              </w:rPr>
              <w:t>Време</w:t>
            </w:r>
          </w:p>
          <w:p w14:paraId="4EEC3AFB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2" w:line="257" w:lineRule="auto"/>
              <w:ind w:left="106" w:right="87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color w:val="000000"/>
              </w:rPr>
              <w:t>реализације</w:t>
            </w:r>
          </w:p>
        </w:tc>
        <w:tc>
          <w:tcPr>
            <w:tcW w:w="4545" w:type="dxa"/>
          </w:tcPr>
          <w:p w14:paraId="579F8400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35"/>
              <w:ind w:left="1118"/>
              <w:rPr>
                <w:rFonts w:asciiTheme="minorHAnsi" w:hAnsiTheme="minorHAnsi" w:cstheme="minorHAnsi"/>
                <w:b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color w:val="000000"/>
              </w:rPr>
              <w:t>Активност/ садржај</w:t>
            </w:r>
          </w:p>
        </w:tc>
        <w:tc>
          <w:tcPr>
            <w:tcW w:w="2025" w:type="dxa"/>
          </w:tcPr>
          <w:p w14:paraId="1D97E585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73" w:lineRule="auto"/>
              <w:ind w:left="397" w:right="398"/>
              <w:rPr>
                <w:rFonts w:asciiTheme="minorHAnsi" w:hAnsiTheme="minorHAnsi" w:cstheme="minorHAnsi"/>
                <w:b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color w:val="000000"/>
              </w:rPr>
              <w:t>Носиоци</w:t>
            </w:r>
          </w:p>
          <w:p w14:paraId="674CD9E9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2" w:line="257" w:lineRule="auto"/>
              <w:ind w:right="398"/>
              <w:rPr>
                <w:rFonts w:asciiTheme="minorHAnsi" w:hAnsiTheme="minorHAnsi" w:cstheme="minorHAnsi"/>
                <w:b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color w:val="000000"/>
              </w:rPr>
              <w:t xml:space="preserve">    активности</w:t>
            </w:r>
          </w:p>
        </w:tc>
        <w:tc>
          <w:tcPr>
            <w:tcW w:w="1500" w:type="dxa"/>
          </w:tcPr>
          <w:p w14:paraId="0A509B23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73" w:lineRule="auto"/>
              <w:ind w:left="349"/>
              <w:rPr>
                <w:rFonts w:asciiTheme="minorHAnsi" w:hAnsiTheme="minorHAnsi" w:cstheme="minorHAnsi"/>
                <w:b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color w:val="000000"/>
              </w:rPr>
              <w:t>Начин</w:t>
            </w:r>
          </w:p>
          <w:p w14:paraId="515C38DF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2" w:line="257" w:lineRule="auto"/>
              <w:ind w:left="464"/>
              <w:rPr>
                <w:rFonts w:asciiTheme="minorHAnsi" w:hAnsiTheme="minorHAnsi" w:cstheme="minorHAnsi"/>
                <w:b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color w:val="000000"/>
              </w:rPr>
              <w:t>рада</w:t>
            </w:r>
          </w:p>
        </w:tc>
      </w:tr>
      <w:tr w:rsidR="00F43C1E" w:rsidRPr="007B3B84" w14:paraId="3B4E969B" w14:textId="77777777" w:rsidTr="006E30E9">
        <w:trPr>
          <w:trHeight w:val="4245"/>
        </w:trPr>
        <w:tc>
          <w:tcPr>
            <w:tcW w:w="1590" w:type="dxa"/>
          </w:tcPr>
          <w:p w14:paraId="1B6BFF7C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1935030E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21C2DCBF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4B9B48C1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1F42E4E3" w14:textId="77777777" w:rsidR="00F43C1E" w:rsidRPr="007B3B84" w:rsidRDefault="00F43C1E" w:rsidP="00F43C1E">
            <w:pPr>
              <w:widowControl w:val="0"/>
              <w:autoSpaceDE w:val="0"/>
              <w:autoSpaceDN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Август</w:t>
            </w:r>
          </w:p>
          <w:p w14:paraId="78D278AE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4"/>
              <w:rPr>
                <w:rFonts w:asciiTheme="minorHAnsi" w:hAnsiTheme="minorHAnsi" w:cstheme="minorHAnsi"/>
                <w:color w:val="000000"/>
              </w:rPr>
            </w:pPr>
          </w:p>
          <w:p w14:paraId="3D6C98D5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left="509" w:hanging="284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4545" w:type="dxa"/>
          </w:tcPr>
          <w:p w14:paraId="0A2FF355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-Договор око израде плана </w:t>
            </w:r>
          </w:p>
          <w:p w14:paraId="6C96B016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рада наставника, </w:t>
            </w:r>
          </w:p>
          <w:p w14:paraId="6BEE1C46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-Договор око реализације </w:t>
            </w:r>
          </w:p>
          <w:p w14:paraId="28BF9301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плана Стручног већа </w:t>
            </w:r>
          </w:p>
          <w:p w14:paraId="587764A7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-Подела секција, распоред часова </w:t>
            </w:r>
          </w:p>
          <w:p w14:paraId="775D4BF5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-Летњa школу педагога физичке </w:t>
            </w:r>
          </w:p>
          <w:p w14:paraId="5137E86B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културе </w:t>
            </w:r>
            <w:r w:rsidRPr="007B3B84">
              <w:rPr>
                <w:rFonts w:asciiTheme="minorHAnsi" w:hAnsiTheme="minorHAnsi" w:cstheme="minorHAnsi"/>
                <w:b/>
                <w:bCs/>
                <w:color w:val="000000"/>
                <w:lang w:eastAsia="zh-CN" w:bidi="ar"/>
              </w:rPr>
              <w:t xml:space="preserve">- </w:t>
            </w: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Савремене тенденције у </w:t>
            </w:r>
          </w:p>
          <w:p w14:paraId="68DC38CB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настави физичког васпитања - у сусрет </w:t>
            </w:r>
          </w:p>
          <w:p w14:paraId="637BC179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новој школској години (IX) </w:t>
            </w:r>
          </w:p>
          <w:p w14:paraId="1DBA3738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- </w:t>
            </w:r>
          </w:p>
          <w:p w14:paraId="0BE52747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Усвајање програма школских </w:t>
            </w:r>
          </w:p>
          <w:p w14:paraId="712090A7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такмичења у оквиру програма </w:t>
            </w:r>
          </w:p>
          <w:p w14:paraId="095A49E9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Олимпијских спортских игара </w:t>
            </w:r>
          </w:p>
          <w:p w14:paraId="67D23134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ученика Републике Србије </w:t>
            </w:r>
          </w:p>
          <w:p w14:paraId="05B695A0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- </w:t>
            </w:r>
          </w:p>
          <w:p w14:paraId="4896C6A8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Анализа опремљености </w:t>
            </w:r>
          </w:p>
          <w:p w14:paraId="5B500953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наставним средствима и предлог </w:t>
            </w:r>
          </w:p>
          <w:p w14:paraId="28829D61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допуне </w:t>
            </w:r>
          </w:p>
          <w:p w14:paraId="35DC5F1E" w14:textId="77777777" w:rsidR="00F43C1E" w:rsidRPr="007B3B84" w:rsidRDefault="00F43C1E" w:rsidP="00F43C1E">
            <w:pPr>
              <w:widowControl w:val="0"/>
              <w:tabs>
                <w:tab w:val="left" w:pos="255"/>
              </w:tabs>
              <w:autoSpaceDE w:val="0"/>
              <w:autoSpaceDN w:val="0"/>
              <w:spacing w:line="237" w:lineRule="auto"/>
              <w:ind w:left="109" w:right="589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025" w:type="dxa"/>
          </w:tcPr>
          <w:p w14:paraId="6239C34F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5D069D7E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61D4C4E9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3A930C31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Сви чланови већа</w:t>
            </w:r>
          </w:p>
          <w:p w14:paraId="36477CB5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6F87FB7A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right="208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1500" w:type="dxa"/>
          </w:tcPr>
          <w:p w14:paraId="4EC75B59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5108520D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4740AC11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1715DEDF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3D13CA8F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79"/>
              <w:ind w:left="104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састанак</w:t>
            </w:r>
          </w:p>
        </w:tc>
      </w:tr>
      <w:tr w:rsidR="00F43C1E" w:rsidRPr="007B3B84" w14:paraId="2630D67C" w14:textId="77777777" w:rsidTr="006E30E9">
        <w:trPr>
          <w:trHeight w:val="1914"/>
        </w:trPr>
        <w:tc>
          <w:tcPr>
            <w:tcW w:w="1590" w:type="dxa"/>
          </w:tcPr>
          <w:p w14:paraId="50F49D29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533E1A77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108A28A4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1F45D427" w14:textId="0CB1BFD9" w:rsidR="00F43C1E" w:rsidRPr="007B3B84" w:rsidRDefault="00F43C1E" w:rsidP="00F43C1E">
            <w:pPr>
              <w:widowControl w:val="0"/>
              <w:autoSpaceDE w:val="0"/>
              <w:autoSpaceDN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 xml:space="preserve">Септембар </w:t>
            </w:r>
          </w:p>
        </w:tc>
        <w:tc>
          <w:tcPr>
            <w:tcW w:w="4545" w:type="dxa"/>
          </w:tcPr>
          <w:p w14:paraId="54E894F6" w14:textId="77777777" w:rsidR="00F43C1E" w:rsidRPr="007B3B84" w:rsidRDefault="00F43C1E" w:rsidP="00550604">
            <w:pPr>
              <w:widowControl w:val="0"/>
              <w:numPr>
                <w:ilvl w:val="0"/>
                <w:numId w:val="230"/>
              </w:numPr>
              <w:tabs>
                <w:tab w:val="left" w:pos="255"/>
              </w:tabs>
              <w:autoSpaceDE w:val="0"/>
              <w:autoSpaceDN w:val="0"/>
              <w:spacing w:line="275" w:lineRule="auto"/>
              <w:ind w:left="254" w:hanging="14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Анализа о стању здравља ученика</w:t>
            </w:r>
          </w:p>
          <w:p w14:paraId="79A7956E" w14:textId="77777777" w:rsidR="00F43C1E" w:rsidRPr="007B3B84" w:rsidRDefault="00F43C1E" w:rsidP="00550604">
            <w:pPr>
              <w:widowControl w:val="0"/>
              <w:numPr>
                <w:ilvl w:val="0"/>
                <w:numId w:val="230"/>
              </w:numPr>
              <w:tabs>
                <w:tab w:val="left" w:pos="255"/>
              </w:tabs>
              <w:autoSpaceDE w:val="0"/>
              <w:autoSpaceDN w:val="0"/>
              <w:ind w:right="151" w:firstLine="0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Обележавање Европске недеље спорта акцијом ОШ “Душко Радовић“ за ученике од 5-8 разреда: „Септембарски сајам спорта“ и</w:t>
            </w:r>
          </w:p>
          <w:p w14:paraId="2D1C84AA" w14:textId="77777777" w:rsidR="00F43C1E" w:rsidRPr="007B3B84" w:rsidRDefault="00F43C1E" w:rsidP="00550604">
            <w:pPr>
              <w:widowControl w:val="0"/>
              <w:numPr>
                <w:ilvl w:val="0"/>
                <w:numId w:val="230"/>
              </w:numPr>
              <w:tabs>
                <w:tab w:val="left" w:pos="255"/>
              </w:tabs>
              <w:autoSpaceDE w:val="0"/>
              <w:autoSpaceDN w:val="0"/>
              <w:spacing w:line="242" w:lineRule="auto"/>
              <w:ind w:right="961" w:firstLine="0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Европског спортско школски Дан спорта</w:t>
            </w:r>
          </w:p>
        </w:tc>
        <w:tc>
          <w:tcPr>
            <w:tcW w:w="2025" w:type="dxa"/>
          </w:tcPr>
          <w:p w14:paraId="3A1A3038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Сви чланови већа</w:t>
            </w:r>
          </w:p>
          <w:p w14:paraId="19B8B29B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5DA8AB1D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1500" w:type="dxa"/>
          </w:tcPr>
          <w:p w14:paraId="2AB96A54" w14:textId="77777777" w:rsidR="00F43C1E" w:rsidRPr="007B3B84" w:rsidRDefault="00F43C1E" w:rsidP="00F43C1E">
            <w:pPr>
              <w:widowControl w:val="0"/>
              <w:autoSpaceDE w:val="0"/>
              <w:autoSpaceDN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састанак</w:t>
            </w:r>
          </w:p>
        </w:tc>
      </w:tr>
      <w:tr w:rsidR="00F43C1E" w:rsidRPr="007B3B84" w14:paraId="13EAAD15" w14:textId="77777777" w:rsidTr="006E30E9">
        <w:trPr>
          <w:trHeight w:val="2205"/>
        </w:trPr>
        <w:tc>
          <w:tcPr>
            <w:tcW w:w="1590" w:type="dxa"/>
          </w:tcPr>
          <w:p w14:paraId="3AA10ED7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4FC325FF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0C9583F4" w14:textId="1A198E93" w:rsidR="00F43C1E" w:rsidRPr="007B3B84" w:rsidRDefault="00F43C1E" w:rsidP="00F43C1E">
            <w:pPr>
              <w:widowControl w:val="0"/>
              <w:autoSpaceDE w:val="0"/>
              <w:autoSpaceDN w:val="0"/>
              <w:spacing w:before="225" w:line="237" w:lineRule="auto"/>
              <w:ind w:left="509" w:right="317" w:hanging="164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 xml:space="preserve">Октобар </w:t>
            </w:r>
          </w:p>
        </w:tc>
        <w:tc>
          <w:tcPr>
            <w:tcW w:w="4545" w:type="dxa"/>
          </w:tcPr>
          <w:p w14:paraId="5EF3D2B9" w14:textId="77777777" w:rsidR="00F43C1E" w:rsidRPr="007B3B84" w:rsidRDefault="00F43C1E" w:rsidP="00550604">
            <w:pPr>
              <w:widowControl w:val="0"/>
              <w:numPr>
                <w:ilvl w:val="0"/>
                <w:numId w:val="231"/>
              </w:numPr>
              <w:tabs>
                <w:tab w:val="left" w:pos="255"/>
              </w:tabs>
              <w:autoSpaceDE w:val="0"/>
              <w:autoSpaceDN w:val="0"/>
              <w:spacing w:before="129"/>
              <w:ind w:left="254" w:hanging="14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Анализа о стању здравља ученика</w:t>
            </w:r>
          </w:p>
          <w:p w14:paraId="4AE7EE0E" w14:textId="77777777" w:rsidR="00F43C1E" w:rsidRPr="007B3B84" w:rsidRDefault="00F43C1E" w:rsidP="00550604">
            <w:pPr>
              <w:widowControl w:val="0"/>
              <w:numPr>
                <w:ilvl w:val="0"/>
                <w:numId w:val="231"/>
              </w:numPr>
              <w:tabs>
                <w:tab w:val="left" w:pos="255"/>
              </w:tabs>
              <w:autoSpaceDE w:val="0"/>
              <w:autoSpaceDN w:val="0"/>
              <w:spacing w:before="6" w:line="237" w:lineRule="auto"/>
              <w:ind w:right="1200" w:firstLine="0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Слободне активности –рад и организација</w:t>
            </w:r>
          </w:p>
          <w:p w14:paraId="3EA469AD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6" w:line="237" w:lineRule="auto"/>
              <w:ind w:left="109" w:right="112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i/>
                <w:color w:val="000000"/>
              </w:rPr>
              <w:t xml:space="preserve">- </w:t>
            </w:r>
            <w:r w:rsidRPr="007B3B84">
              <w:rPr>
                <w:rFonts w:asciiTheme="minorHAnsi" w:hAnsiTheme="minorHAnsi" w:cstheme="minorHAnsi"/>
                <w:color w:val="000000"/>
              </w:rPr>
              <w:t>Општинска  такмичења у оквиру школског спорта кроз ОФА</w:t>
            </w:r>
          </w:p>
        </w:tc>
        <w:tc>
          <w:tcPr>
            <w:tcW w:w="2025" w:type="dxa"/>
          </w:tcPr>
          <w:p w14:paraId="4476DC7A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1EF50ADD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39AE9242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  <w:color w:val="000000"/>
              </w:rPr>
            </w:pPr>
          </w:p>
          <w:p w14:paraId="792DBCDF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Сви чланови већа</w:t>
            </w:r>
          </w:p>
        </w:tc>
        <w:tc>
          <w:tcPr>
            <w:tcW w:w="1500" w:type="dxa"/>
          </w:tcPr>
          <w:p w14:paraId="6AB3C17A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 w:right="15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састанак извођење спортских такмичења на спортским теренима и</w:t>
            </w:r>
          </w:p>
          <w:p w14:paraId="0D1258F0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61" w:lineRule="auto"/>
              <w:ind w:left="104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у граду</w:t>
            </w:r>
          </w:p>
        </w:tc>
      </w:tr>
      <w:tr w:rsidR="00F43C1E" w:rsidRPr="007B3B84" w14:paraId="1BEF95C1" w14:textId="77777777" w:rsidTr="006E30E9">
        <w:trPr>
          <w:trHeight w:val="1655"/>
        </w:trPr>
        <w:tc>
          <w:tcPr>
            <w:tcW w:w="1590" w:type="dxa"/>
          </w:tcPr>
          <w:p w14:paraId="2CFEB374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42374527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  <w:color w:val="000000"/>
              </w:rPr>
            </w:pPr>
          </w:p>
          <w:p w14:paraId="5D64C51A" w14:textId="617F4D5B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left="509" w:right="239" w:hanging="23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 xml:space="preserve">Новембар </w:t>
            </w:r>
          </w:p>
        </w:tc>
        <w:tc>
          <w:tcPr>
            <w:tcW w:w="4545" w:type="dxa"/>
          </w:tcPr>
          <w:p w14:paraId="7DEA71C6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  <w:color w:val="000000"/>
              </w:rPr>
            </w:pPr>
          </w:p>
          <w:p w14:paraId="261BB862" w14:textId="77777777" w:rsidR="00F43C1E" w:rsidRPr="007B3B84" w:rsidRDefault="00F43C1E" w:rsidP="00550604">
            <w:pPr>
              <w:widowControl w:val="0"/>
              <w:numPr>
                <w:ilvl w:val="0"/>
                <w:numId w:val="232"/>
              </w:numPr>
              <w:tabs>
                <w:tab w:val="left" w:pos="255"/>
              </w:tabs>
              <w:autoSpaceDE w:val="0"/>
              <w:autoSpaceDN w:val="0"/>
              <w:spacing w:line="275" w:lineRule="auto"/>
              <w:ind w:left="254" w:hanging="14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Анализа о стању здравља ученика</w:t>
            </w:r>
          </w:p>
          <w:p w14:paraId="107D6065" w14:textId="77777777" w:rsidR="00F43C1E" w:rsidRPr="007B3B84" w:rsidRDefault="00F43C1E" w:rsidP="00550604">
            <w:pPr>
              <w:widowControl w:val="0"/>
              <w:numPr>
                <w:ilvl w:val="0"/>
                <w:numId w:val="232"/>
              </w:numPr>
              <w:tabs>
                <w:tab w:val="left" w:pos="255"/>
              </w:tabs>
              <w:autoSpaceDE w:val="0"/>
              <w:autoSpaceDN w:val="0"/>
              <w:spacing w:line="275" w:lineRule="auto"/>
              <w:ind w:left="254" w:hanging="14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Огледни часови</w:t>
            </w:r>
          </w:p>
          <w:p w14:paraId="34E7BF89" w14:textId="77777777" w:rsidR="00F43C1E" w:rsidRPr="007B3B84" w:rsidRDefault="00F43C1E" w:rsidP="00550604">
            <w:pPr>
              <w:widowControl w:val="0"/>
              <w:numPr>
                <w:ilvl w:val="0"/>
                <w:numId w:val="232"/>
              </w:numPr>
              <w:tabs>
                <w:tab w:val="left" w:pos="255"/>
              </w:tabs>
              <w:autoSpaceDE w:val="0"/>
              <w:autoSpaceDN w:val="0"/>
              <w:spacing w:before="4" w:line="237" w:lineRule="auto"/>
              <w:ind w:right="664" w:firstLine="0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Спортска такмичења по програму школског спорта</w:t>
            </w:r>
          </w:p>
        </w:tc>
        <w:tc>
          <w:tcPr>
            <w:tcW w:w="2025" w:type="dxa"/>
          </w:tcPr>
          <w:p w14:paraId="39ABB121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  <w:color w:val="000000"/>
              </w:rPr>
            </w:pPr>
          </w:p>
          <w:p w14:paraId="0AB707F9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4"/>
              <w:rPr>
                <w:rFonts w:asciiTheme="minorHAnsi" w:hAnsiTheme="minorHAnsi" w:cstheme="minorHAnsi"/>
                <w:color w:val="000000"/>
              </w:rPr>
            </w:pPr>
          </w:p>
          <w:p w14:paraId="2AB98BCA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"/>
              <w:ind w:left="104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Сви чланови већа</w:t>
            </w:r>
          </w:p>
        </w:tc>
        <w:tc>
          <w:tcPr>
            <w:tcW w:w="1500" w:type="dxa"/>
          </w:tcPr>
          <w:p w14:paraId="2B347DEE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 w:right="182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извођење спортских такмичења на</w:t>
            </w:r>
          </w:p>
          <w:p w14:paraId="17CFDA1F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78" w:lineRule="auto"/>
              <w:ind w:left="104" w:right="214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спортским теренима</w:t>
            </w:r>
          </w:p>
        </w:tc>
      </w:tr>
      <w:tr w:rsidR="00F43C1E" w:rsidRPr="007B3B84" w14:paraId="65182044" w14:textId="77777777" w:rsidTr="006E30E9">
        <w:trPr>
          <w:trHeight w:val="1378"/>
        </w:trPr>
        <w:tc>
          <w:tcPr>
            <w:tcW w:w="1590" w:type="dxa"/>
          </w:tcPr>
          <w:p w14:paraId="5150D352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4"/>
              <w:rPr>
                <w:rFonts w:asciiTheme="minorHAnsi" w:hAnsiTheme="minorHAnsi" w:cstheme="minorHAnsi"/>
                <w:color w:val="000000"/>
              </w:rPr>
            </w:pPr>
          </w:p>
          <w:p w14:paraId="24C7D233" w14:textId="6BC77F7C" w:rsidR="00F43C1E" w:rsidRPr="007B3B84" w:rsidRDefault="00F43C1E" w:rsidP="00F43C1E">
            <w:pPr>
              <w:widowControl w:val="0"/>
              <w:autoSpaceDE w:val="0"/>
              <w:autoSpaceDN w:val="0"/>
              <w:spacing w:line="237" w:lineRule="auto"/>
              <w:ind w:left="509" w:hanging="231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 xml:space="preserve">Децембар </w:t>
            </w:r>
          </w:p>
        </w:tc>
        <w:tc>
          <w:tcPr>
            <w:tcW w:w="4545" w:type="dxa"/>
          </w:tcPr>
          <w:p w14:paraId="20D7A71A" w14:textId="77777777" w:rsidR="00F43C1E" w:rsidRPr="007B3B84" w:rsidRDefault="00F43C1E" w:rsidP="00550604">
            <w:pPr>
              <w:widowControl w:val="0"/>
              <w:numPr>
                <w:ilvl w:val="0"/>
                <w:numId w:val="233"/>
              </w:numPr>
              <w:tabs>
                <w:tab w:val="left" w:pos="255"/>
              </w:tabs>
              <w:autoSpaceDE w:val="0"/>
              <w:autoSpaceDN w:val="0"/>
              <w:spacing w:line="264" w:lineRule="auto"/>
              <w:ind w:left="254" w:hanging="14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Анализа о стању здравља ученика</w:t>
            </w:r>
          </w:p>
          <w:p w14:paraId="0C32493F" w14:textId="77777777" w:rsidR="00F43C1E" w:rsidRPr="007B3B84" w:rsidRDefault="00F43C1E" w:rsidP="00550604">
            <w:pPr>
              <w:widowControl w:val="0"/>
              <w:numPr>
                <w:ilvl w:val="0"/>
                <w:numId w:val="233"/>
              </w:numPr>
              <w:tabs>
                <w:tab w:val="left" w:pos="255"/>
              </w:tabs>
              <w:autoSpaceDE w:val="0"/>
              <w:autoSpaceDN w:val="0"/>
              <w:spacing w:before="3" w:line="275" w:lineRule="auto"/>
              <w:ind w:left="254" w:hanging="14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Анализа досадашњег рада актива</w:t>
            </w:r>
          </w:p>
          <w:p w14:paraId="00309D3A" w14:textId="77777777" w:rsidR="00F43C1E" w:rsidRPr="007B3B84" w:rsidRDefault="00F43C1E" w:rsidP="00550604">
            <w:pPr>
              <w:widowControl w:val="0"/>
              <w:numPr>
                <w:ilvl w:val="0"/>
                <w:numId w:val="233"/>
              </w:numPr>
              <w:tabs>
                <w:tab w:val="left" w:pos="255"/>
              </w:tabs>
              <w:autoSpaceDE w:val="0"/>
              <w:autoSpaceDN w:val="0"/>
              <w:spacing w:line="242" w:lineRule="auto"/>
              <w:ind w:right="664" w:firstLine="0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Спортска такмичења по програму школског спорта</w:t>
            </w:r>
          </w:p>
          <w:p w14:paraId="640C7B68" w14:textId="77777777" w:rsidR="00F43C1E" w:rsidRPr="007B3B84" w:rsidRDefault="00F43C1E" w:rsidP="00550604">
            <w:pPr>
              <w:widowControl w:val="0"/>
              <w:numPr>
                <w:ilvl w:val="0"/>
                <w:numId w:val="233"/>
              </w:numPr>
              <w:tabs>
                <w:tab w:val="left" w:pos="255"/>
              </w:tabs>
              <w:autoSpaceDE w:val="0"/>
              <w:autoSpaceDN w:val="0"/>
              <w:spacing w:line="261" w:lineRule="auto"/>
              <w:ind w:left="254" w:hanging="146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lastRenderedPageBreak/>
              <w:t>Стручно усавршавање наставника</w:t>
            </w:r>
          </w:p>
        </w:tc>
        <w:tc>
          <w:tcPr>
            <w:tcW w:w="2025" w:type="dxa"/>
          </w:tcPr>
          <w:p w14:paraId="4DE72D9B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  <w:color w:val="000000"/>
              </w:rPr>
            </w:pPr>
          </w:p>
          <w:p w14:paraId="38CD7FF5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" w:line="237" w:lineRule="auto"/>
              <w:ind w:left="104" w:right="173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Сви чланови већа Лекар сарадник</w:t>
            </w:r>
          </w:p>
        </w:tc>
        <w:tc>
          <w:tcPr>
            <w:tcW w:w="1500" w:type="dxa"/>
          </w:tcPr>
          <w:p w14:paraId="3EB29C04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52" w:right="153" w:hanging="4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састанак часови спортска такмичења</w:t>
            </w:r>
          </w:p>
        </w:tc>
      </w:tr>
    </w:tbl>
    <w:p w14:paraId="699AB03C" w14:textId="77777777" w:rsidR="00F43C1E" w:rsidRPr="007B3B84" w:rsidRDefault="00F43C1E" w:rsidP="00F43C1E">
      <w:pPr>
        <w:widowControl w:val="0"/>
        <w:autoSpaceDE w:val="0"/>
        <w:autoSpaceDN w:val="0"/>
        <w:spacing w:line="276" w:lineRule="auto"/>
        <w:rPr>
          <w:rFonts w:asciiTheme="minorHAnsi" w:hAnsiTheme="minorHAnsi" w:cstheme="minorHAnsi"/>
          <w:lang w:eastAsia="sr-Cyrl-RS"/>
        </w:rPr>
      </w:pPr>
    </w:p>
    <w:tbl>
      <w:tblPr>
        <w:tblStyle w:val="Style17"/>
        <w:tblW w:w="9630" w:type="dxa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4530"/>
        <w:gridCol w:w="2055"/>
        <w:gridCol w:w="1470"/>
      </w:tblGrid>
      <w:tr w:rsidR="00F43C1E" w:rsidRPr="007B3B84" w14:paraId="33A20439" w14:textId="77777777" w:rsidTr="006E30E9">
        <w:trPr>
          <w:trHeight w:val="1377"/>
        </w:trPr>
        <w:tc>
          <w:tcPr>
            <w:tcW w:w="1575" w:type="dxa"/>
          </w:tcPr>
          <w:p w14:paraId="6E67DE56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7"/>
              <w:rPr>
                <w:rFonts w:asciiTheme="minorHAnsi" w:hAnsiTheme="minorHAnsi" w:cstheme="minorHAnsi"/>
              </w:rPr>
            </w:pPr>
          </w:p>
          <w:p w14:paraId="21C982B4" w14:textId="5F72B9AC" w:rsidR="00F43C1E" w:rsidRPr="007B3B84" w:rsidRDefault="00F43C1E" w:rsidP="00F43C1E">
            <w:pPr>
              <w:widowControl w:val="0"/>
              <w:autoSpaceDE w:val="0"/>
              <w:autoSpaceDN w:val="0"/>
              <w:spacing w:before="1" w:line="237" w:lineRule="auto"/>
              <w:ind w:left="335" w:right="330" w:firstLine="6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Јануар Фебруар </w:t>
            </w:r>
          </w:p>
        </w:tc>
        <w:tc>
          <w:tcPr>
            <w:tcW w:w="4530" w:type="dxa"/>
          </w:tcPr>
          <w:p w14:paraId="4AA7F7CD" w14:textId="77777777" w:rsidR="00F43C1E" w:rsidRPr="007B3B84" w:rsidRDefault="00F43C1E" w:rsidP="00550604">
            <w:pPr>
              <w:widowControl w:val="0"/>
              <w:numPr>
                <w:ilvl w:val="0"/>
                <w:numId w:val="234"/>
              </w:numPr>
              <w:tabs>
                <w:tab w:val="left" w:pos="255"/>
              </w:tabs>
              <w:autoSpaceDE w:val="0"/>
              <w:autoSpaceDN w:val="0"/>
              <w:spacing w:line="268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о стању здравља ученика</w:t>
            </w:r>
          </w:p>
          <w:p w14:paraId="28DA4718" w14:textId="77777777" w:rsidR="00F43C1E" w:rsidRPr="007B3B84" w:rsidRDefault="00F43C1E" w:rsidP="00550604">
            <w:pPr>
              <w:widowControl w:val="0"/>
              <w:numPr>
                <w:ilvl w:val="0"/>
                <w:numId w:val="234"/>
              </w:numPr>
              <w:tabs>
                <w:tab w:val="left" w:pos="255"/>
              </w:tabs>
              <w:autoSpaceDE w:val="0"/>
              <w:autoSpaceDN w:val="0"/>
              <w:spacing w:before="2" w:line="275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Пливање – Градско такмичење</w:t>
            </w:r>
          </w:p>
          <w:p w14:paraId="58E63278" w14:textId="77777777" w:rsidR="00F43C1E" w:rsidRPr="007B3B84" w:rsidRDefault="00F43C1E" w:rsidP="00550604">
            <w:pPr>
              <w:widowControl w:val="0"/>
              <w:numPr>
                <w:ilvl w:val="0"/>
                <w:numId w:val="234"/>
              </w:numPr>
              <w:tabs>
                <w:tab w:val="left" w:pos="255"/>
              </w:tabs>
              <w:autoSpaceDE w:val="0"/>
              <w:autoSpaceDN w:val="0"/>
              <w:spacing w:before="1" w:line="237" w:lineRule="auto"/>
              <w:ind w:right="482" w:firstLine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реализације програма рада стручног већа наставника физичког</w:t>
            </w:r>
          </w:p>
          <w:p w14:paraId="122AFBC4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4" w:line="261" w:lineRule="auto"/>
              <w:ind w:left="10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васпитања</w:t>
            </w:r>
          </w:p>
        </w:tc>
        <w:tc>
          <w:tcPr>
            <w:tcW w:w="2055" w:type="dxa"/>
          </w:tcPr>
          <w:p w14:paraId="16093D56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</w:p>
          <w:p w14:paraId="7B82C961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</w:rPr>
            </w:pPr>
          </w:p>
          <w:p w14:paraId="637496D5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Сви чланови већа</w:t>
            </w:r>
          </w:p>
        </w:tc>
        <w:tc>
          <w:tcPr>
            <w:tcW w:w="1470" w:type="dxa"/>
          </w:tcPr>
          <w:p w14:paraId="0ACB4851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52" w:right="150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спортски базени састанак</w:t>
            </w:r>
          </w:p>
        </w:tc>
      </w:tr>
      <w:tr w:rsidR="00F43C1E" w:rsidRPr="007B3B84" w14:paraId="15B68919" w14:textId="77777777" w:rsidTr="006E30E9">
        <w:trPr>
          <w:trHeight w:val="1377"/>
        </w:trPr>
        <w:tc>
          <w:tcPr>
            <w:tcW w:w="1575" w:type="dxa"/>
          </w:tcPr>
          <w:p w14:paraId="6988CC68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</w:rPr>
            </w:pPr>
          </w:p>
          <w:p w14:paraId="4016997B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left="50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Март 2025.</w:t>
            </w:r>
          </w:p>
        </w:tc>
        <w:tc>
          <w:tcPr>
            <w:tcW w:w="4530" w:type="dxa"/>
          </w:tcPr>
          <w:p w14:paraId="3E0AEC82" w14:textId="77777777" w:rsidR="00F43C1E" w:rsidRPr="007B3B84" w:rsidRDefault="00F43C1E" w:rsidP="00550604">
            <w:pPr>
              <w:widowControl w:val="0"/>
              <w:numPr>
                <w:ilvl w:val="0"/>
                <w:numId w:val="235"/>
              </w:numPr>
              <w:tabs>
                <w:tab w:val="left" w:pos="255"/>
              </w:tabs>
              <w:autoSpaceDE w:val="0"/>
              <w:autoSpaceDN w:val="0"/>
              <w:spacing w:line="271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Семинар (онлајн)</w:t>
            </w:r>
          </w:p>
          <w:p w14:paraId="4420157D" w14:textId="77777777" w:rsidR="00F43C1E" w:rsidRPr="007B3B84" w:rsidRDefault="00F43C1E" w:rsidP="00550604">
            <w:pPr>
              <w:widowControl w:val="0"/>
              <w:numPr>
                <w:ilvl w:val="0"/>
                <w:numId w:val="235"/>
              </w:numPr>
              <w:tabs>
                <w:tab w:val="left" w:pos="255"/>
              </w:tabs>
              <w:autoSpaceDE w:val="0"/>
              <w:autoSpaceDN w:val="0"/>
              <w:spacing w:line="242" w:lineRule="auto"/>
              <w:ind w:right="664" w:firstLine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Спортска такмичења по програму школског спорта</w:t>
            </w:r>
          </w:p>
          <w:p w14:paraId="1DE52338" w14:textId="77777777" w:rsidR="00F43C1E" w:rsidRPr="007B3B84" w:rsidRDefault="00F43C1E" w:rsidP="00550604">
            <w:pPr>
              <w:widowControl w:val="0"/>
              <w:numPr>
                <w:ilvl w:val="0"/>
                <w:numId w:val="235"/>
              </w:numPr>
              <w:tabs>
                <w:tab w:val="left" w:pos="255"/>
              </w:tabs>
              <w:autoSpaceDE w:val="0"/>
              <w:autoSpaceDN w:val="0"/>
              <w:spacing w:line="261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о стању здравља ученика</w:t>
            </w:r>
          </w:p>
        </w:tc>
        <w:tc>
          <w:tcPr>
            <w:tcW w:w="2055" w:type="dxa"/>
          </w:tcPr>
          <w:p w14:paraId="7A84E7C4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6"/>
              <w:rPr>
                <w:rFonts w:asciiTheme="minorHAnsi" w:hAnsiTheme="minorHAnsi" w:cstheme="minorHAnsi"/>
              </w:rPr>
            </w:pPr>
          </w:p>
          <w:p w14:paraId="57BC54E5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"/>
              <w:ind w:left="10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Сви чланови већа</w:t>
            </w:r>
          </w:p>
        </w:tc>
        <w:tc>
          <w:tcPr>
            <w:tcW w:w="1470" w:type="dxa"/>
          </w:tcPr>
          <w:p w14:paraId="6F11B76B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263" w:right="250" w:hanging="18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састанак турнир у сали</w:t>
            </w:r>
          </w:p>
        </w:tc>
      </w:tr>
      <w:tr w:rsidR="00F43C1E" w:rsidRPr="007B3B84" w14:paraId="44962DAC" w14:textId="77777777" w:rsidTr="006E30E9">
        <w:trPr>
          <w:trHeight w:val="1377"/>
        </w:trPr>
        <w:tc>
          <w:tcPr>
            <w:tcW w:w="1575" w:type="dxa"/>
          </w:tcPr>
          <w:p w14:paraId="16B63610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</w:rPr>
            </w:pPr>
          </w:p>
          <w:p w14:paraId="6744BD35" w14:textId="4F49DE9D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left="509" w:right="415" w:hanging="6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Април.</w:t>
            </w:r>
          </w:p>
        </w:tc>
        <w:tc>
          <w:tcPr>
            <w:tcW w:w="4530" w:type="dxa"/>
          </w:tcPr>
          <w:p w14:paraId="531B7956" w14:textId="77777777" w:rsidR="00F43C1E" w:rsidRPr="007B3B84" w:rsidRDefault="00F43C1E" w:rsidP="00550604">
            <w:pPr>
              <w:widowControl w:val="0"/>
              <w:numPr>
                <w:ilvl w:val="0"/>
                <w:numId w:val="236"/>
              </w:numPr>
              <w:tabs>
                <w:tab w:val="left" w:pos="255"/>
              </w:tabs>
              <w:autoSpaceDE w:val="0"/>
              <w:autoSpaceDN w:val="0"/>
              <w:spacing w:line="257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о стању здравља ученика</w:t>
            </w:r>
          </w:p>
          <w:p w14:paraId="600AC556" w14:textId="77777777" w:rsidR="00F43C1E" w:rsidRPr="007B3B84" w:rsidRDefault="00F43C1E" w:rsidP="00550604">
            <w:pPr>
              <w:widowControl w:val="0"/>
              <w:numPr>
                <w:ilvl w:val="0"/>
                <w:numId w:val="236"/>
              </w:numPr>
              <w:tabs>
                <w:tab w:val="left" w:pos="255"/>
              </w:tabs>
              <w:autoSpaceDE w:val="0"/>
              <w:autoSpaceDN w:val="0"/>
              <w:spacing w:line="242" w:lineRule="auto"/>
              <w:ind w:right="470" w:firstLine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Договор око реализације пролећног кроса и других активности</w:t>
            </w:r>
          </w:p>
          <w:p w14:paraId="18416011" w14:textId="77777777" w:rsidR="00F43C1E" w:rsidRPr="007B3B84" w:rsidRDefault="00F43C1E" w:rsidP="00550604">
            <w:pPr>
              <w:widowControl w:val="0"/>
              <w:numPr>
                <w:ilvl w:val="0"/>
                <w:numId w:val="236"/>
              </w:numPr>
              <w:tabs>
                <w:tab w:val="left" w:pos="255"/>
              </w:tabs>
              <w:autoSpaceDE w:val="0"/>
              <w:autoSpaceDN w:val="0"/>
              <w:spacing w:line="271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Спортска такмичења по програму</w:t>
            </w:r>
          </w:p>
          <w:p w14:paraId="1F0F2E44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" w:line="271" w:lineRule="auto"/>
              <w:ind w:left="10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школског спорта</w:t>
            </w:r>
          </w:p>
        </w:tc>
        <w:tc>
          <w:tcPr>
            <w:tcW w:w="2055" w:type="dxa"/>
          </w:tcPr>
          <w:p w14:paraId="246EA220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</w:p>
          <w:p w14:paraId="434E5AAD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</w:rPr>
            </w:pPr>
          </w:p>
          <w:p w14:paraId="2FF96967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Сви чланови већа</w:t>
            </w:r>
          </w:p>
        </w:tc>
        <w:tc>
          <w:tcPr>
            <w:tcW w:w="1470" w:type="dxa"/>
          </w:tcPr>
          <w:p w14:paraId="0E4D63FF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57" w:lineRule="auto"/>
              <w:ind w:left="267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састанак</w:t>
            </w:r>
          </w:p>
          <w:p w14:paraId="4A01DD5E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left="479" w:right="237" w:hanging="21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турнир </w:t>
            </w:r>
          </w:p>
        </w:tc>
      </w:tr>
      <w:tr w:rsidR="00F43C1E" w:rsidRPr="007B3B84" w14:paraId="0602571B" w14:textId="77777777" w:rsidTr="006E30E9">
        <w:trPr>
          <w:trHeight w:val="1934"/>
        </w:trPr>
        <w:tc>
          <w:tcPr>
            <w:tcW w:w="1575" w:type="dxa"/>
          </w:tcPr>
          <w:p w14:paraId="5063071C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</w:rPr>
            </w:pPr>
          </w:p>
          <w:p w14:paraId="02149F08" w14:textId="5FEE12C9" w:rsidR="00F43C1E" w:rsidRPr="007B3B84" w:rsidRDefault="00F43C1E" w:rsidP="00F43C1E">
            <w:pPr>
              <w:widowControl w:val="0"/>
              <w:autoSpaceDE w:val="0"/>
              <w:autoSpaceDN w:val="0"/>
              <w:spacing w:line="237" w:lineRule="auto"/>
              <w:ind w:left="509" w:right="477" w:firstLine="7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Мај </w:t>
            </w:r>
          </w:p>
        </w:tc>
        <w:tc>
          <w:tcPr>
            <w:tcW w:w="4530" w:type="dxa"/>
          </w:tcPr>
          <w:p w14:paraId="6C25B1EC" w14:textId="77777777" w:rsidR="00F43C1E" w:rsidRPr="007B3B84" w:rsidRDefault="00F43C1E" w:rsidP="00550604">
            <w:pPr>
              <w:widowControl w:val="0"/>
              <w:numPr>
                <w:ilvl w:val="0"/>
                <w:numId w:val="237"/>
              </w:numPr>
              <w:tabs>
                <w:tab w:val="left" w:pos="255"/>
              </w:tabs>
              <w:autoSpaceDE w:val="0"/>
              <w:autoSpaceDN w:val="0"/>
              <w:spacing w:line="258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о стању здравља ученика</w:t>
            </w:r>
          </w:p>
          <w:p w14:paraId="7D279787" w14:textId="77777777" w:rsidR="00F43C1E" w:rsidRPr="007B3B84" w:rsidRDefault="00F43C1E" w:rsidP="00550604">
            <w:pPr>
              <w:widowControl w:val="0"/>
              <w:numPr>
                <w:ilvl w:val="0"/>
                <w:numId w:val="237"/>
              </w:numPr>
              <w:tabs>
                <w:tab w:val="left" w:pos="255"/>
              </w:tabs>
              <w:autoSpaceDE w:val="0"/>
              <w:autoSpaceDN w:val="0"/>
              <w:spacing w:before="3" w:line="275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Прочећни крос РТС-а</w:t>
            </w:r>
          </w:p>
          <w:p w14:paraId="72ED236E" w14:textId="77777777" w:rsidR="00F43C1E" w:rsidRPr="007B3B84" w:rsidRDefault="00F43C1E" w:rsidP="00550604">
            <w:pPr>
              <w:widowControl w:val="0"/>
              <w:numPr>
                <w:ilvl w:val="0"/>
                <w:numId w:val="237"/>
              </w:numPr>
              <w:tabs>
                <w:tab w:val="left" w:pos="255"/>
              </w:tabs>
              <w:autoSpaceDE w:val="0"/>
              <w:autoSpaceDN w:val="0"/>
              <w:spacing w:line="275" w:lineRule="auto"/>
              <w:ind w:left="254"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реализације пролетњег кроса</w:t>
            </w:r>
          </w:p>
          <w:p w14:paraId="0E7529E0" w14:textId="77777777" w:rsidR="00F43C1E" w:rsidRPr="007B3B84" w:rsidRDefault="00F43C1E" w:rsidP="00550604">
            <w:pPr>
              <w:widowControl w:val="0"/>
              <w:numPr>
                <w:ilvl w:val="0"/>
                <w:numId w:val="237"/>
              </w:numPr>
              <w:tabs>
                <w:tab w:val="left" w:pos="255"/>
              </w:tabs>
              <w:autoSpaceDE w:val="0"/>
              <w:autoSpaceDN w:val="0"/>
              <w:spacing w:before="2"/>
              <w:ind w:right="107" w:firstLine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Формирање предлога за најбоље ученице и ученике, спортисте школа као и специјалних диплома и похвала за ученике</w:t>
            </w:r>
          </w:p>
        </w:tc>
        <w:tc>
          <w:tcPr>
            <w:tcW w:w="2055" w:type="dxa"/>
          </w:tcPr>
          <w:p w14:paraId="3FD4340B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</w:p>
          <w:p w14:paraId="4ADD5047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</w:p>
          <w:p w14:paraId="275D9C2B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215"/>
              <w:ind w:left="10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Сви чланови већа</w:t>
            </w:r>
          </w:p>
        </w:tc>
        <w:tc>
          <w:tcPr>
            <w:tcW w:w="1470" w:type="dxa"/>
          </w:tcPr>
          <w:p w14:paraId="4D3CF86F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</w:rPr>
            </w:pPr>
          </w:p>
          <w:p w14:paraId="371399DC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52" w:right="153"/>
              <w:jc w:val="center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такмичења на    атлетским спортским теренима</w:t>
            </w:r>
          </w:p>
        </w:tc>
      </w:tr>
      <w:tr w:rsidR="00F43C1E" w:rsidRPr="007B3B84" w14:paraId="0F0CC417" w14:textId="77777777" w:rsidTr="006E30E9">
        <w:trPr>
          <w:trHeight w:val="1377"/>
        </w:trPr>
        <w:tc>
          <w:tcPr>
            <w:tcW w:w="1575" w:type="dxa"/>
          </w:tcPr>
          <w:p w14:paraId="22D4538B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3"/>
              <w:rPr>
                <w:rFonts w:asciiTheme="minorHAnsi" w:hAnsiTheme="minorHAnsi" w:cstheme="minorHAnsi"/>
              </w:rPr>
            </w:pPr>
          </w:p>
          <w:p w14:paraId="4695BFD5" w14:textId="4B539C7C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left="509" w:right="477" w:firstLine="10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Јун.</w:t>
            </w:r>
          </w:p>
        </w:tc>
        <w:tc>
          <w:tcPr>
            <w:tcW w:w="4530" w:type="dxa"/>
          </w:tcPr>
          <w:p w14:paraId="79ED1B07" w14:textId="77777777" w:rsidR="00F43C1E" w:rsidRPr="007B3B84" w:rsidRDefault="00F43C1E" w:rsidP="00550604">
            <w:pPr>
              <w:widowControl w:val="0"/>
              <w:numPr>
                <w:ilvl w:val="0"/>
                <w:numId w:val="238"/>
              </w:numPr>
              <w:tabs>
                <w:tab w:val="left" w:pos="255"/>
              </w:tabs>
              <w:autoSpaceDE w:val="0"/>
              <w:autoSpaceDN w:val="0"/>
              <w:spacing w:line="257" w:lineRule="auto"/>
              <w:ind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реализације програма рада</w:t>
            </w:r>
          </w:p>
          <w:p w14:paraId="1832D4C8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line="242" w:lineRule="auto"/>
              <w:ind w:left="109" w:right="605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стручног већа наставника физичког васпитања</w:t>
            </w:r>
          </w:p>
          <w:p w14:paraId="7119AC3C" w14:textId="77777777" w:rsidR="00F43C1E" w:rsidRPr="007B3B84" w:rsidRDefault="00F43C1E" w:rsidP="00550604">
            <w:pPr>
              <w:widowControl w:val="0"/>
              <w:numPr>
                <w:ilvl w:val="0"/>
                <w:numId w:val="238"/>
              </w:numPr>
              <w:tabs>
                <w:tab w:val="left" w:pos="255"/>
              </w:tabs>
              <w:autoSpaceDE w:val="0"/>
              <w:autoSpaceDN w:val="0"/>
              <w:spacing w:line="271" w:lineRule="auto"/>
              <w:ind w:hanging="14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остварених резултата у</w:t>
            </w:r>
          </w:p>
          <w:p w14:paraId="00F160C1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" w:line="271" w:lineRule="auto"/>
              <w:ind w:left="109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реализацији програма ОСИУРС</w:t>
            </w:r>
          </w:p>
        </w:tc>
        <w:tc>
          <w:tcPr>
            <w:tcW w:w="2055" w:type="dxa"/>
          </w:tcPr>
          <w:p w14:paraId="47196F68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</w:p>
          <w:p w14:paraId="35D3B177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</w:rPr>
            </w:pPr>
          </w:p>
          <w:p w14:paraId="154BE884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Сви чланови већа</w:t>
            </w:r>
          </w:p>
        </w:tc>
        <w:tc>
          <w:tcPr>
            <w:tcW w:w="1470" w:type="dxa"/>
          </w:tcPr>
          <w:p w14:paraId="1C23D1F8" w14:textId="77777777" w:rsidR="00F43C1E" w:rsidRPr="007B3B84" w:rsidRDefault="00F43C1E" w:rsidP="00F43C1E">
            <w:pPr>
              <w:widowControl w:val="0"/>
              <w:autoSpaceDE w:val="0"/>
              <w:autoSpaceDN w:val="0"/>
              <w:rPr>
                <w:rFonts w:asciiTheme="minorHAnsi" w:hAnsiTheme="minorHAnsi" w:cstheme="minorHAnsi"/>
              </w:rPr>
            </w:pPr>
          </w:p>
          <w:p w14:paraId="253ACB8C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5"/>
              <w:rPr>
                <w:rFonts w:asciiTheme="minorHAnsi" w:hAnsiTheme="minorHAnsi" w:cstheme="minorHAnsi"/>
              </w:rPr>
            </w:pPr>
          </w:p>
          <w:p w14:paraId="5B9F7307" w14:textId="77777777" w:rsidR="00F43C1E" w:rsidRPr="007B3B84" w:rsidRDefault="00F43C1E" w:rsidP="00F43C1E">
            <w:pPr>
              <w:widowControl w:val="0"/>
              <w:autoSpaceDE w:val="0"/>
              <w:autoSpaceDN w:val="0"/>
              <w:ind w:right="272"/>
              <w:jc w:val="righ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састанак</w:t>
            </w:r>
          </w:p>
        </w:tc>
      </w:tr>
      <w:tr w:rsidR="00F43C1E" w:rsidRPr="007B3B84" w14:paraId="4CE487F5" w14:textId="77777777" w:rsidTr="006E30E9">
        <w:trPr>
          <w:trHeight w:val="830"/>
        </w:trPr>
        <w:tc>
          <w:tcPr>
            <w:tcW w:w="1575" w:type="dxa"/>
          </w:tcPr>
          <w:p w14:paraId="77CB5316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10"/>
              <w:rPr>
                <w:rFonts w:asciiTheme="minorHAnsi" w:hAnsiTheme="minorHAnsi" w:cstheme="minorHAnsi"/>
              </w:rPr>
            </w:pPr>
          </w:p>
          <w:p w14:paraId="4E3F5DB1" w14:textId="61A7175D" w:rsidR="00F43C1E" w:rsidRPr="007B3B84" w:rsidRDefault="00F43C1E" w:rsidP="00F43C1E">
            <w:pPr>
              <w:widowControl w:val="0"/>
              <w:autoSpaceDE w:val="0"/>
              <w:autoSpaceDN w:val="0"/>
              <w:spacing w:line="237" w:lineRule="auto"/>
              <w:ind w:left="509" w:hanging="8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Август </w:t>
            </w:r>
          </w:p>
        </w:tc>
        <w:tc>
          <w:tcPr>
            <w:tcW w:w="4530" w:type="dxa"/>
          </w:tcPr>
          <w:p w14:paraId="6FFA1BF3" w14:textId="73EB0CAD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>- Предлог програма актива за 202</w:t>
            </w:r>
            <w:r w:rsidR="00B44682">
              <w:rPr>
                <w:rFonts w:asciiTheme="minorHAnsi" w:hAnsiTheme="minorHAnsi" w:cstheme="minorHAnsi"/>
                <w:color w:val="000000"/>
                <w:lang w:eastAsia="zh-CN" w:bidi="ar"/>
              </w:rPr>
              <w:t>6</w:t>
            </w: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>/2</w:t>
            </w:r>
            <w:r w:rsidR="00B44682">
              <w:rPr>
                <w:rFonts w:asciiTheme="minorHAnsi" w:hAnsiTheme="minorHAnsi" w:cstheme="minorHAnsi"/>
                <w:color w:val="000000"/>
                <w:lang w:eastAsia="zh-CN" w:bidi="ar"/>
              </w:rPr>
              <w:t>7</w:t>
            </w: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. </w:t>
            </w:r>
          </w:p>
          <w:p w14:paraId="690F3282" w14:textId="77777777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  <w:color w:val="000000"/>
                <w:lang w:eastAsia="zh-CN" w:bidi="ar"/>
              </w:rPr>
              <w:t xml:space="preserve">- </w:t>
            </w: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Избор председника стручног већа за </w:t>
            </w:r>
          </w:p>
          <w:p w14:paraId="0711A189" w14:textId="21F56E95" w:rsidR="00F43C1E" w:rsidRPr="007B3B84" w:rsidRDefault="00F43C1E" w:rsidP="00F43C1E">
            <w:pPr>
              <w:autoSpaceDE w:val="0"/>
              <w:autoSpaceDN w:val="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>шк. 202</w:t>
            </w:r>
            <w:r w:rsidR="00B44682">
              <w:rPr>
                <w:rFonts w:asciiTheme="minorHAnsi" w:hAnsiTheme="minorHAnsi" w:cstheme="minorHAnsi"/>
                <w:color w:val="000000"/>
                <w:lang w:eastAsia="zh-CN" w:bidi="ar"/>
              </w:rPr>
              <w:t>6</w:t>
            </w: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>/2</w:t>
            </w:r>
            <w:r w:rsidR="00B44682">
              <w:rPr>
                <w:rFonts w:asciiTheme="minorHAnsi" w:hAnsiTheme="minorHAnsi" w:cstheme="minorHAnsi"/>
                <w:color w:val="000000"/>
                <w:lang w:eastAsia="zh-CN" w:bidi="ar"/>
              </w:rPr>
              <w:t>7</w:t>
            </w:r>
            <w:r w:rsidRPr="007B3B84">
              <w:rPr>
                <w:rFonts w:asciiTheme="minorHAnsi" w:hAnsiTheme="minorHAnsi" w:cstheme="minorHAnsi"/>
                <w:color w:val="000000"/>
                <w:lang w:eastAsia="zh-CN" w:bidi="ar"/>
              </w:rPr>
              <w:t xml:space="preserve">. год. </w:t>
            </w:r>
          </w:p>
          <w:p w14:paraId="4A6EC55B" w14:textId="77777777" w:rsidR="00F43C1E" w:rsidRPr="007B3B84" w:rsidRDefault="00F43C1E" w:rsidP="00F43C1E">
            <w:pPr>
              <w:widowControl w:val="0"/>
              <w:tabs>
                <w:tab w:val="left" w:pos="255"/>
              </w:tabs>
              <w:autoSpaceDE w:val="0"/>
              <w:autoSpaceDN w:val="0"/>
              <w:spacing w:before="5" w:line="237" w:lineRule="auto"/>
              <w:ind w:right="410"/>
              <w:rPr>
                <w:rFonts w:asciiTheme="minorHAnsi" w:hAnsiTheme="minorHAnsi" w:cstheme="minorHAnsi"/>
              </w:rPr>
            </w:pPr>
          </w:p>
        </w:tc>
        <w:tc>
          <w:tcPr>
            <w:tcW w:w="2055" w:type="dxa"/>
          </w:tcPr>
          <w:p w14:paraId="169623EE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</w:rPr>
            </w:pPr>
          </w:p>
          <w:p w14:paraId="18ED1C35" w14:textId="77777777" w:rsidR="00F43C1E" w:rsidRPr="007B3B84" w:rsidRDefault="00F43C1E" w:rsidP="00F43C1E">
            <w:pPr>
              <w:widowControl w:val="0"/>
              <w:autoSpaceDE w:val="0"/>
              <w:autoSpaceDN w:val="0"/>
              <w:ind w:left="104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Сви чланови већа</w:t>
            </w:r>
          </w:p>
        </w:tc>
        <w:tc>
          <w:tcPr>
            <w:tcW w:w="1470" w:type="dxa"/>
          </w:tcPr>
          <w:p w14:paraId="5B5FE050" w14:textId="77777777" w:rsidR="00F43C1E" w:rsidRPr="007B3B84" w:rsidRDefault="00F43C1E" w:rsidP="00F43C1E">
            <w:pPr>
              <w:widowControl w:val="0"/>
              <w:autoSpaceDE w:val="0"/>
              <w:autoSpaceDN w:val="0"/>
              <w:spacing w:before="8"/>
              <w:rPr>
                <w:rFonts w:asciiTheme="minorHAnsi" w:hAnsiTheme="minorHAnsi" w:cstheme="minorHAnsi"/>
              </w:rPr>
            </w:pPr>
          </w:p>
          <w:p w14:paraId="082D4CB6" w14:textId="77777777" w:rsidR="00F43C1E" w:rsidRPr="007B3B84" w:rsidRDefault="00F43C1E" w:rsidP="00F43C1E">
            <w:pPr>
              <w:widowControl w:val="0"/>
              <w:autoSpaceDE w:val="0"/>
              <w:autoSpaceDN w:val="0"/>
              <w:ind w:right="272"/>
              <w:jc w:val="right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састанак</w:t>
            </w:r>
          </w:p>
        </w:tc>
      </w:tr>
    </w:tbl>
    <w:p w14:paraId="7640916D" w14:textId="77777777" w:rsidR="00F43C1E" w:rsidRPr="007B3B84" w:rsidRDefault="00F43C1E" w:rsidP="00F43C1E">
      <w:pPr>
        <w:widowControl w:val="0"/>
        <w:autoSpaceDE w:val="0"/>
        <w:autoSpaceDN w:val="0"/>
        <w:rPr>
          <w:rFonts w:asciiTheme="minorHAnsi" w:hAnsiTheme="minorHAnsi" w:cstheme="minorHAnsi"/>
          <w:lang w:eastAsia="sr-Cyrl-RS"/>
        </w:rPr>
      </w:pPr>
    </w:p>
    <w:p w14:paraId="2617F11E" w14:textId="77777777" w:rsidR="00F43C1E" w:rsidRPr="007B3B84" w:rsidRDefault="00F43C1E" w:rsidP="00F43C1E">
      <w:pPr>
        <w:widowControl w:val="0"/>
        <w:autoSpaceDE w:val="0"/>
        <w:autoSpaceDN w:val="0"/>
        <w:rPr>
          <w:rFonts w:asciiTheme="minorHAnsi" w:hAnsiTheme="minorHAnsi" w:cstheme="minorHAnsi"/>
          <w:lang w:eastAsia="sr-Cyrl-RS"/>
        </w:rPr>
      </w:pPr>
    </w:p>
    <w:p w14:paraId="4A45CF05" w14:textId="77777777" w:rsidR="00EF2503" w:rsidRPr="007B3B84" w:rsidRDefault="00EF2503" w:rsidP="00A916B6">
      <w:pPr>
        <w:jc w:val="both"/>
        <w:rPr>
          <w:rFonts w:asciiTheme="minorHAnsi" w:hAnsiTheme="minorHAnsi" w:cstheme="minorHAnsi"/>
          <w:i/>
          <w:iCs/>
          <w:lang w:val="sr-Latn-RS"/>
        </w:rPr>
      </w:pPr>
    </w:p>
    <w:p w14:paraId="419C669E" w14:textId="77777777" w:rsidR="00EF2503" w:rsidRPr="007B3B84" w:rsidRDefault="00EF2503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48C426FA" w14:textId="78D28F78" w:rsidR="00213F94" w:rsidRPr="007B3B84" w:rsidRDefault="00701033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lang w:val="sr-Latn-RS"/>
        </w:rPr>
        <w:t>5.8.</w:t>
      </w:r>
      <w:r w:rsidR="00104B58" w:rsidRPr="007B3B84">
        <w:rPr>
          <w:rFonts w:asciiTheme="minorHAnsi" w:hAnsiTheme="minorHAnsi" w:cstheme="minorHAnsi"/>
          <w:b/>
          <w:bCs/>
          <w:lang w:val="sr-Cyrl-RS"/>
        </w:rPr>
        <w:t xml:space="preserve"> Стручно веће за технику и технологију</w:t>
      </w:r>
    </w:p>
    <w:p w14:paraId="2700E4EE" w14:textId="325F44B8" w:rsidR="00104B58" w:rsidRPr="007B3B84" w:rsidRDefault="00701033" w:rsidP="00A916B6">
      <w:pPr>
        <w:jc w:val="both"/>
        <w:rPr>
          <w:rFonts w:asciiTheme="minorHAnsi" w:hAnsiTheme="minorHAnsi" w:cstheme="minorHAnsi"/>
          <w:b/>
          <w:bCs/>
          <w:lang w:val="sr-Latn-RS"/>
        </w:rPr>
      </w:pPr>
      <w:r w:rsidRPr="007B3B84">
        <w:rPr>
          <w:rFonts w:asciiTheme="minorHAnsi" w:hAnsiTheme="minorHAnsi" w:cstheme="minorHAnsi"/>
          <w:b/>
          <w:bCs/>
          <w:lang w:val="sr-Latn-RS"/>
        </w:rPr>
        <w:t xml:space="preserve"> </w:t>
      </w:r>
    </w:p>
    <w:p w14:paraId="15F5D5B9" w14:textId="5D46BA97" w:rsidR="00701033" w:rsidRPr="007B3B84" w:rsidRDefault="00701033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>Чланови већа: Миладин Димитријевић и Душанка Радовић</w:t>
      </w:r>
    </w:p>
    <w:tbl>
      <w:tblPr>
        <w:tblW w:w="1003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383"/>
        <w:gridCol w:w="5042"/>
        <w:gridCol w:w="3610"/>
      </w:tblGrid>
      <w:tr w:rsidR="00FA0A7C" w14:paraId="2C5FF511" w14:textId="77777777" w:rsidTr="00FA0A7C">
        <w:tc>
          <w:tcPr>
            <w:tcW w:w="10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AFDAB" w14:textId="77777777" w:rsidR="00FA0A7C" w:rsidRDefault="00FA0A7C">
            <w:pPr>
              <w:tabs>
                <w:tab w:val="left" w:pos="1071"/>
              </w:tabs>
              <w:jc w:val="center"/>
              <w:rPr>
                <w:rFonts w:ascii="Cambria" w:hAnsi="Cambria"/>
                <w:b/>
                <w:sz w:val="26"/>
                <w:szCs w:val="26"/>
              </w:rPr>
            </w:pPr>
            <w:r>
              <w:rPr>
                <w:rFonts w:ascii="Cambria" w:hAnsi="Cambria"/>
                <w:b/>
                <w:sz w:val="26"/>
                <w:szCs w:val="26"/>
              </w:rPr>
              <w:lastRenderedPageBreak/>
              <w:t xml:space="preserve">ПЛАН РАДА СТРУЧНОГ ВЕЋА НАСТАВНИКА ТЕХНИКЕ И ТЕХНОЛОГИЈЕ             </w:t>
            </w:r>
          </w:p>
          <w:p w14:paraId="05125BFF" w14:textId="77777777" w:rsidR="00FA0A7C" w:rsidRDefault="00FA0A7C">
            <w:pPr>
              <w:tabs>
                <w:tab w:val="left" w:pos="1071"/>
              </w:tabs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b/>
                <w:sz w:val="26"/>
                <w:szCs w:val="26"/>
              </w:rPr>
              <w:t>за шк.2025/2026.год</w:t>
            </w:r>
          </w:p>
        </w:tc>
      </w:tr>
      <w:tr w:rsidR="00FA0A7C" w14:paraId="7C1ECC51" w14:textId="77777777" w:rsidTr="00FA0A7C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96630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Месец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2378C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Садржај активности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9D64B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Носиоци  активности</w:t>
            </w:r>
          </w:p>
        </w:tc>
      </w:tr>
      <w:tr w:rsidR="00FA0A7C" w14:paraId="10B2F95C" w14:textId="77777777" w:rsidTr="00FA0A7C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12DCC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Август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6B405" w14:textId="77777777" w:rsidR="00FA0A7C" w:rsidRDefault="00FA0A7C" w:rsidP="00550604">
            <w:pPr>
              <w:pStyle w:val="ListParagraph"/>
              <w:numPr>
                <w:ilvl w:val="0"/>
                <w:numId w:val="260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Израда годишњих планова редовне наставе, као и планова слобних активности/секција</w:t>
            </w:r>
          </w:p>
          <w:p w14:paraId="0084CD2E" w14:textId="77777777" w:rsidR="00FA0A7C" w:rsidRDefault="00FA0A7C" w:rsidP="00550604">
            <w:pPr>
              <w:pStyle w:val="ListParagraph"/>
              <w:numPr>
                <w:ilvl w:val="0"/>
                <w:numId w:val="260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Утврђивање плана писмених вежби</w:t>
            </w:r>
          </w:p>
          <w:p w14:paraId="01C01B62" w14:textId="77777777" w:rsidR="00FA0A7C" w:rsidRDefault="00FA0A7C" w:rsidP="00550604">
            <w:pPr>
              <w:pStyle w:val="ListParagraph"/>
              <w:numPr>
                <w:ilvl w:val="0"/>
                <w:numId w:val="260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Расподела часова</w:t>
            </w:r>
          </w:p>
          <w:p w14:paraId="41E71E86" w14:textId="77777777" w:rsidR="00FA0A7C" w:rsidRDefault="00FA0A7C" w:rsidP="00550604">
            <w:pPr>
              <w:pStyle w:val="ListParagraph"/>
              <w:numPr>
                <w:ilvl w:val="0"/>
                <w:numId w:val="260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Учествовање на стручним семинарима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C830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192ED24D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344686ED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3870C16C" w14:textId="77777777" w:rsidTr="00FA0A7C">
        <w:trPr>
          <w:trHeight w:val="756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E7EF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Септембар</w:t>
            </w:r>
          </w:p>
          <w:p w14:paraId="6612876D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6FE24500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FA20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Утврђивање распореда слободних активности / секција</w:t>
            </w:r>
          </w:p>
          <w:p w14:paraId="39F17178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Договор о изради сарадничких часова</w:t>
            </w:r>
          </w:p>
          <w:p w14:paraId="7E9AEC3F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Договор о угледним часовима</w:t>
            </w:r>
          </w:p>
          <w:p w14:paraId="18661D0F" w14:textId="77777777" w:rsidR="00FA0A7C" w:rsidRDefault="00FA0A7C">
            <w:pPr>
              <w:pStyle w:val="ListParagraph"/>
              <w:spacing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578C8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55A74A33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 већа</w:t>
            </w:r>
          </w:p>
          <w:p w14:paraId="0DD6738D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771BA6B6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7AD780AF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</w:tc>
      </w:tr>
      <w:tr w:rsidR="00FA0A7C" w14:paraId="273828C5" w14:textId="77777777" w:rsidTr="00FA0A7C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90BD9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Октобар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865D6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Анализа рада на крају првог класификационог периода, критеријуми оцењивања, облици вредновања ученика</w:t>
            </w:r>
          </w:p>
          <w:p w14:paraId="3337B310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Припрема за такмичење  „Дабар“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2B00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11C79610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  <w:p w14:paraId="30D4AF6B" w14:textId="77777777" w:rsidR="00FA0A7C" w:rsidRDefault="00FA0A7C">
            <w:pPr>
              <w:rPr>
                <w:rFonts w:ascii="Cambria" w:hAnsi="Cambria"/>
              </w:rPr>
            </w:pPr>
          </w:p>
          <w:p w14:paraId="6A5A59E9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</w:tc>
      </w:tr>
      <w:tr w:rsidR="00FA0A7C" w14:paraId="0D0DA036" w14:textId="77777777" w:rsidTr="00FA0A7C"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0E156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Новембар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17CED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Припрема за школско такмичење из Технике и технологије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28462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73AAC2FE" w14:textId="77777777" w:rsidTr="00FA0A7C">
        <w:trPr>
          <w:trHeight w:val="79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7EDB7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Децембар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764DD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Реализација школског такмичења из Технике и технологије</w:t>
            </w:r>
          </w:p>
          <w:p w14:paraId="4BE554E4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Анализа програма рада за прво полугодиште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8A2B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  <w:p w14:paraId="081F5736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35615FF3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</w:tc>
      </w:tr>
      <w:tr w:rsidR="00FA0A7C" w14:paraId="34AEAE05" w14:textId="77777777" w:rsidTr="00FA0A7C">
        <w:trPr>
          <w:trHeight w:val="827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782AE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Јануар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D4985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Посета стручним семинарима</w:t>
            </w:r>
          </w:p>
          <w:p w14:paraId="546A33FB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Припреме за општинско такмичење из Технике и технологије</w:t>
            </w:r>
          </w:p>
        </w:tc>
        <w:tc>
          <w:tcPr>
            <w:tcW w:w="3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8F4A9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3370DD41" w14:textId="77777777" w:rsidTr="00FA0A7C">
        <w:trPr>
          <w:trHeight w:val="259"/>
        </w:trPr>
        <w:tc>
          <w:tcPr>
            <w:tcW w:w="10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6B941" w14:textId="77777777" w:rsidR="00FA0A7C" w:rsidRDefault="00FA0A7C">
            <w:pPr>
              <w:rPr>
                <w:rFonts w:ascii="Cambria" w:hAnsi="Cambria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DB860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Реализација општинског такмичења из Технике и технологије</w:t>
            </w:r>
          </w:p>
        </w:tc>
        <w:tc>
          <w:tcPr>
            <w:tcW w:w="3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6F279" w14:textId="77777777" w:rsidR="00FA0A7C" w:rsidRDefault="00FA0A7C">
            <w:pPr>
              <w:rPr>
                <w:rFonts w:ascii="Cambria" w:hAnsi="Cambria"/>
              </w:rPr>
            </w:pPr>
          </w:p>
        </w:tc>
      </w:tr>
      <w:tr w:rsidR="00FA0A7C" w14:paraId="57D5162E" w14:textId="77777777" w:rsidTr="00FA0A7C">
        <w:trPr>
          <w:trHeight w:val="259"/>
        </w:trPr>
        <w:tc>
          <w:tcPr>
            <w:tcW w:w="10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4E387" w14:textId="77777777" w:rsidR="00FA0A7C" w:rsidRDefault="00FA0A7C">
            <w:pPr>
              <w:rPr>
                <w:rFonts w:ascii="Cambria" w:hAnsi="Cambria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96E82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Интензивирање рада у слободним активностима/секцијама</w:t>
            </w:r>
          </w:p>
        </w:tc>
        <w:tc>
          <w:tcPr>
            <w:tcW w:w="3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16179" w14:textId="77777777" w:rsidR="00FA0A7C" w:rsidRDefault="00FA0A7C">
            <w:pPr>
              <w:rPr>
                <w:rFonts w:ascii="Cambria" w:hAnsi="Cambria"/>
              </w:rPr>
            </w:pPr>
          </w:p>
        </w:tc>
      </w:tr>
      <w:tr w:rsidR="00FA0A7C" w14:paraId="487D14C5" w14:textId="77777777" w:rsidTr="00FA0A7C">
        <w:trPr>
          <w:trHeight w:val="58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0B788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Фебруар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DA790" w14:textId="77777777" w:rsidR="00FA0A7C" w:rsidRDefault="00FA0A7C" w:rsidP="00550604">
            <w:pPr>
              <w:pStyle w:val="ListParagraph"/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Припреме за наредни ниво такмичења из Технике и технологије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1F9E9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6CD52CB4" w14:textId="77777777" w:rsidTr="00FA0A7C">
        <w:trPr>
          <w:trHeight w:val="665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29B18" w14:textId="77777777" w:rsidR="00FA0A7C" w:rsidRDefault="00FA0A7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Март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48CCE" w14:textId="77777777" w:rsidR="00FA0A7C" w:rsidRDefault="00FA0A7C" w:rsidP="00550604">
            <w:pPr>
              <w:pStyle w:val="ListParagraph"/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Припреме школског такмичења „Шта знаш о саобраћају?“</w:t>
            </w:r>
          </w:p>
        </w:tc>
        <w:tc>
          <w:tcPr>
            <w:tcW w:w="3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AB7AA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0E54F1AB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6BC7D8CD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7AA91AAC" w14:textId="77777777" w:rsidTr="00FA0A7C">
        <w:trPr>
          <w:trHeight w:val="585"/>
        </w:trPr>
        <w:tc>
          <w:tcPr>
            <w:tcW w:w="10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0D586" w14:textId="77777777" w:rsidR="00FA0A7C" w:rsidRDefault="00FA0A7C">
            <w:pPr>
              <w:rPr>
                <w:rFonts w:ascii="Cambria" w:hAnsi="Cambria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BAC5152" w14:textId="77777777" w:rsidR="00FA0A7C" w:rsidRDefault="00FA0A7C" w:rsidP="00550604">
            <w:pPr>
              <w:pStyle w:val="ListParagraph"/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Реализација школског такмичења „Шта знаш о саобраћају?“</w:t>
            </w:r>
          </w:p>
        </w:tc>
        <w:tc>
          <w:tcPr>
            <w:tcW w:w="3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86FE2" w14:textId="77777777" w:rsidR="00FA0A7C" w:rsidRDefault="00FA0A7C">
            <w:pPr>
              <w:rPr>
                <w:rFonts w:ascii="Cambria" w:hAnsi="Cambria"/>
              </w:rPr>
            </w:pPr>
          </w:p>
        </w:tc>
      </w:tr>
      <w:tr w:rsidR="00FA0A7C" w14:paraId="17E09A09" w14:textId="77777777" w:rsidTr="00FA0A7C">
        <w:trPr>
          <w:trHeight w:val="80"/>
        </w:trPr>
        <w:tc>
          <w:tcPr>
            <w:tcW w:w="10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13624" w14:textId="77777777" w:rsidR="00FA0A7C" w:rsidRDefault="00FA0A7C">
            <w:pPr>
              <w:rPr>
                <w:rFonts w:ascii="Cambria" w:hAnsi="Cambria"/>
              </w:rPr>
            </w:pPr>
          </w:p>
        </w:tc>
        <w:tc>
          <w:tcPr>
            <w:tcW w:w="50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36CE15" w14:textId="77777777" w:rsidR="00FA0A7C" w:rsidRDefault="00FA0A7C">
            <w:pPr>
              <w:rPr>
                <w:rFonts w:ascii="Cambria" w:hAnsi="Cambria"/>
              </w:rPr>
            </w:pPr>
          </w:p>
        </w:tc>
        <w:tc>
          <w:tcPr>
            <w:tcW w:w="36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CCEA6" w14:textId="77777777" w:rsidR="00FA0A7C" w:rsidRDefault="00FA0A7C">
            <w:pPr>
              <w:rPr>
                <w:rFonts w:ascii="Cambria" w:hAnsi="Cambria"/>
              </w:rPr>
            </w:pPr>
          </w:p>
        </w:tc>
      </w:tr>
      <w:tr w:rsidR="00FA0A7C" w14:paraId="4D88CC47" w14:textId="77777777" w:rsidTr="00FA0A7C">
        <w:trPr>
          <w:trHeight w:val="316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21C0B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Април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AA47F" w14:textId="77777777" w:rsidR="00FA0A7C" w:rsidRDefault="00FA0A7C" w:rsidP="00550604">
            <w:pPr>
              <w:pStyle w:val="ListParagraph"/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Припреме за наредни ниво  такмичења</w:t>
            </w:r>
          </w:p>
          <w:p w14:paraId="7C054F16" w14:textId="77777777" w:rsidR="00FA0A7C" w:rsidRDefault="00FA0A7C" w:rsidP="00550604">
            <w:pPr>
              <w:pStyle w:val="ListParagraph"/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Анализа постигнутих резултата на 3. класификационом периоду</w:t>
            </w:r>
          </w:p>
        </w:tc>
        <w:tc>
          <w:tcPr>
            <w:tcW w:w="3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EC9C" w14:textId="77777777" w:rsidR="00FA0A7C" w:rsidRDefault="00FA0A7C">
            <w:pPr>
              <w:jc w:val="center"/>
              <w:rPr>
                <w:rFonts w:ascii="Cambria" w:hAnsi="Cambria"/>
              </w:rPr>
            </w:pPr>
          </w:p>
          <w:p w14:paraId="14FD1E87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6C8EC7B0" w14:textId="77777777" w:rsidTr="00FA0A7C">
        <w:trPr>
          <w:trHeight w:val="570"/>
        </w:trPr>
        <w:tc>
          <w:tcPr>
            <w:tcW w:w="1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19238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Мај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31A55" w14:textId="77777777" w:rsidR="00FA0A7C" w:rsidRDefault="00FA0A7C" w:rsidP="00550604">
            <w:pPr>
              <w:pStyle w:val="ListParagraph"/>
              <w:numPr>
                <w:ilvl w:val="0"/>
                <w:numId w:val="263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Припрема и реализација градског такмичења „Шта знаш о саобраћају?“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5D3E5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 већа</w:t>
            </w:r>
          </w:p>
        </w:tc>
      </w:tr>
      <w:tr w:rsidR="00FA0A7C" w14:paraId="109D3F3A" w14:textId="77777777" w:rsidTr="00FA0A7C">
        <w:trPr>
          <w:trHeight w:val="525"/>
        </w:trPr>
        <w:tc>
          <w:tcPr>
            <w:tcW w:w="10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FABE4" w14:textId="77777777" w:rsidR="00FA0A7C" w:rsidRDefault="00FA0A7C">
            <w:pPr>
              <w:rPr>
                <w:rFonts w:ascii="Cambria" w:hAnsi="Cambria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21487" w14:textId="77777777" w:rsidR="00FA0A7C" w:rsidRDefault="00FA0A7C" w:rsidP="00550604">
            <w:pPr>
              <w:pStyle w:val="ListParagraph"/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Републичко такмичење из Технике и технологије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A82EB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673DB49D" w14:textId="77777777" w:rsidTr="00FA0A7C">
        <w:trPr>
          <w:trHeight w:val="525"/>
        </w:trPr>
        <w:tc>
          <w:tcPr>
            <w:tcW w:w="10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F3CFA" w14:textId="77777777" w:rsidR="00FA0A7C" w:rsidRDefault="00FA0A7C">
            <w:pPr>
              <w:rPr>
                <w:rFonts w:ascii="Cambria" w:hAnsi="Cambria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349C4" w14:textId="77777777" w:rsidR="00FA0A7C" w:rsidRDefault="00FA0A7C" w:rsidP="00550604">
            <w:pPr>
              <w:pStyle w:val="ListParagraph"/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Анализа постигнутих резултата на такмичењима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1C34B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већа</w:t>
            </w:r>
          </w:p>
        </w:tc>
      </w:tr>
      <w:tr w:rsidR="00FA0A7C" w14:paraId="5F9F4061" w14:textId="77777777" w:rsidTr="00FA0A7C">
        <w:trPr>
          <w:trHeight w:val="52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6D6DC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Јун</w:t>
            </w: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D8F03" w14:textId="77777777" w:rsidR="00FA0A7C" w:rsidRDefault="00FA0A7C" w:rsidP="00550604">
            <w:pPr>
              <w:pStyle w:val="ListParagraph"/>
              <w:numPr>
                <w:ilvl w:val="0"/>
                <w:numId w:val="264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Анализа планираних и реализованих активности</w:t>
            </w:r>
          </w:p>
          <w:p w14:paraId="22543ECF" w14:textId="77777777" w:rsidR="00FA0A7C" w:rsidRDefault="00FA0A7C" w:rsidP="00550604">
            <w:pPr>
              <w:pStyle w:val="ListParagraph"/>
              <w:numPr>
                <w:ilvl w:val="0"/>
                <w:numId w:val="264"/>
              </w:numPr>
              <w:suppressAutoHyphens/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Доношење плана за следећу школску годину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A4113" w14:textId="77777777" w:rsidR="00FA0A7C" w:rsidRDefault="00FA0A7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Чланови стручног  већа</w:t>
            </w:r>
          </w:p>
        </w:tc>
      </w:tr>
    </w:tbl>
    <w:p w14:paraId="7B75B834" w14:textId="77777777" w:rsidR="00FA0A7C" w:rsidRDefault="00FA0A7C" w:rsidP="00FA0A7C">
      <w:pPr>
        <w:rPr>
          <w:rFonts w:asciiTheme="majorHAnsi" w:hAnsiTheme="majorHAnsi"/>
          <w:sz w:val="22"/>
          <w:szCs w:val="22"/>
        </w:rPr>
      </w:pPr>
    </w:p>
    <w:p w14:paraId="3E2A0EBB" w14:textId="77777777" w:rsidR="00701033" w:rsidRPr="007B3B84" w:rsidRDefault="00701033" w:rsidP="00A916B6">
      <w:pPr>
        <w:jc w:val="both"/>
        <w:rPr>
          <w:rFonts w:asciiTheme="minorHAnsi" w:hAnsiTheme="minorHAnsi" w:cstheme="minorHAnsi"/>
          <w:b/>
          <w:bCs/>
          <w:lang w:val="sr-Latn-RS"/>
        </w:rPr>
      </w:pPr>
    </w:p>
    <w:p w14:paraId="108B93DA" w14:textId="77777777" w:rsidR="00104B58" w:rsidRPr="007B3B84" w:rsidRDefault="00104B58" w:rsidP="00A916B6">
      <w:pPr>
        <w:jc w:val="both"/>
        <w:rPr>
          <w:rFonts w:asciiTheme="minorHAnsi" w:hAnsiTheme="minorHAnsi" w:cstheme="minorHAnsi"/>
          <w:b/>
          <w:bCs/>
        </w:rPr>
      </w:pPr>
    </w:p>
    <w:p w14:paraId="74D6E307" w14:textId="77777777" w:rsidR="00213F94" w:rsidRPr="007B3B84" w:rsidRDefault="00213F94" w:rsidP="00A916B6">
      <w:pPr>
        <w:jc w:val="both"/>
        <w:rPr>
          <w:rFonts w:asciiTheme="minorHAnsi" w:hAnsiTheme="minorHAnsi" w:cstheme="minorHAnsi"/>
        </w:rPr>
      </w:pPr>
    </w:p>
    <w:p w14:paraId="7810A1D5" w14:textId="64E42072" w:rsidR="005D704D" w:rsidRPr="007B3B84" w:rsidRDefault="005D704D" w:rsidP="00550604">
      <w:pPr>
        <w:pStyle w:val="Heading2"/>
        <w:numPr>
          <w:ilvl w:val="1"/>
          <w:numId w:val="106"/>
        </w:numPr>
        <w:jc w:val="both"/>
        <w:rPr>
          <w:rFonts w:asciiTheme="minorHAnsi" w:hAnsiTheme="minorHAnsi" w:cstheme="minorHAnsi"/>
          <w:b/>
          <w:bCs/>
          <w:sz w:val="24"/>
        </w:rPr>
      </w:pPr>
      <w:bookmarkStart w:id="74" w:name="_Toc208567383"/>
      <w:r w:rsidRPr="007B3B84">
        <w:rPr>
          <w:rFonts w:asciiTheme="minorHAnsi" w:eastAsia="Arial" w:hAnsiTheme="minorHAnsi" w:cstheme="minorHAnsi"/>
          <w:b/>
          <w:bCs/>
          <w:sz w:val="24"/>
        </w:rPr>
        <w:t>Програм рада стручног већа за продужени боравак</w:t>
      </w:r>
      <w:bookmarkEnd w:id="74"/>
    </w:p>
    <w:p w14:paraId="311D65E3" w14:textId="11F052B0" w:rsidR="00616C94" w:rsidRPr="007B3B84" w:rsidRDefault="00616C94" w:rsidP="00A916B6">
      <w:pPr>
        <w:jc w:val="both"/>
        <w:rPr>
          <w:rFonts w:asciiTheme="minorHAnsi" w:eastAsia="Arial" w:hAnsiTheme="minorHAnsi" w:cstheme="minorHAnsi"/>
          <w:lang w:val="sr-Cyrl-RS"/>
        </w:rPr>
      </w:pPr>
    </w:p>
    <w:p w14:paraId="48531294" w14:textId="38087AD9" w:rsidR="00701033" w:rsidRPr="007B3B84" w:rsidRDefault="00FC60EE" w:rsidP="0070103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Чланови:</w:t>
      </w:r>
      <w:r w:rsidR="00701033" w:rsidRPr="007B3B84">
        <w:rPr>
          <w:rFonts w:asciiTheme="minorHAnsi" w:hAnsiTheme="minorHAnsi" w:cstheme="minorHAnsi"/>
          <w:lang w:val="sr-Cyrl-RS"/>
        </w:rPr>
        <w:t xml:space="preserve"> Тамара Тубић, руководилац</w:t>
      </w:r>
    </w:p>
    <w:p w14:paraId="4BA0F7B6" w14:textId="22550DE4" w:rsidR="00FC60EE" w:rsidRPr="007B3B84" w:rsidRDefault="00701033" w:rsidP="0070103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</w:t>
      </w:r>
      <w:r w:rsidR="00FC60EE" w:rsidRPr="007B3B84">
        <w:rPr>
          <w:rFonts w:asciiTheme="minorHAnsi" w:hAnsiTheme="minorHAnsi" w:cstheme="minorHAnsi"/>
          <w:lang w:val="sr-Cyrl-RS"/>
        </w:rPr>
        <w:t>Весна Дмитрашиновић</w:t>
      </w:r>
    </w:p>
    <w:p w14:paraId="2C807316" w14:textId="453EDF96" w:rsidR="00701033" w:rsidRPr="007B3B84" w:rsidRDefault="00FC60EE" w:rsidP="0070103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</w:t>
      </w:r>
      <w:r w:rsidR="00FA0A7C">
        <w:rPr>
          <w:rFonts w:asciiTheme="minorHAnsi" w:hAnsiTheme="minorHAnsi" w:cstheme="minorHAnsi"/>
          <w:lang w:val="sr-Cyrl-RS"/>
        </w:rPr>
        <w:t>Јелена Франић</w:t>
      </w:r>
    </w:p>
    <w:p w14:paraId="73C7900A" w14:textId="184A20A2" w:rsidR="00701033" w:rsidRPr="007B3B84" w:rsidRDefault="00701033" w:rsidP="0070103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Винка Гломазић</w:t>
      </w:r>
    </w:p>
    <w:p w14:paraId="1D500948" w14:textId="001263F7" w:rsidR="00701033" w:rsidRPr="007B3B84" w:rsidRDefault="00701033" w:rsidP="0070103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</w:t>
      </w:r>
      <w:r w:rsidR="00FA0A7C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RS"/>
        </w:rPr>
        <w:t xml:space="preserve">   </w:t>
      </w:r>
      <w:r w:rsidR="00FA0A7C">
        <w:rPr>
          <w:rFonts w:asciiTheme="minorHAnsi" w:hAnsiTheme="minorHAnsi" w:cstheme="minorHAnsi"/>
          <w:lang w:val="sr-Cyrl-RS"/>
        </w:rPr>
        <w:t>Милица Татомировић</w:t>
      </w:r>
    </w:p>
    <w:p w14:paraId="794BEFC8" w14:textId="6F8AE8DE" w:rsidR="00FC60EE" w:rsidRPr="007B3B84" w:rsidRDefault="00FC60E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94C55D7" w14:textId="5207FE2E" w:rsidR="00FC60EE" w:rsidRPr="007B3B84" w:rsidRDefault="00FC60EE" w:rsidP="00701033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 </w:t>
      </w:r>
    </w:p>
    <w:p w14:paraId="008602D5" w14:textId="3402973B" w:rsidR="00FC60EE" w:rsidRPr="007B3B84" w:rsidRDefault="00FC60EE" w:rsidP="00A916B6">
      <w:pPr>
        <w:ind w:left="720" w:hanging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  </w:t>
      </w:r>
    </w:p>
    <w:p w14:paraId="342564B5" w14:textId="77777777" w:rsidR="00FC60EE" w:rsidRPr="007B3B84" w:rsidRDefault="00FC60EE" w:rsidP="00A916B6">
      <w:pPr>
        <w:ind w:left="720" w:hanging="720"/>
        <w:jc w:val="both"/>
        <w:rPr>
          <w:rFonts w:asciiTheme="minorHAnsi" w:hAnsiTheme="minorHAnsi" w:cstheme="minorHAnsi"/>
          <w:lang w:val="sr-Cyrl-R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25"/>
        <w:gridCol w:w="7105"/>
      </w:tblGrid>
      <w:tr w:rsidR="00FC60EE" w:rsidRPr="007B3B84" w14:paraId="3D86EAB5" w14:textId="77777777" w:rsidTr="00325787">
        <w:tc>
          <w:tcPr>
            <w:tcW w:w="1525" w:type="dxa"/>
          </w:tcPr>
          <w:p w14:paraId="3027643F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месец</w:t>
            </w:r>
          </w:p>
        </w:tc>
        <w:tc>
          <w:tcPr>
            <w:tcW w:w="7105" w:type="dxa"/>
          </w:tcPr>
          <w:p w14:paraId="723D8792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активности</w:t>
            </w:r>
          </w:p>
        </w:tc>
      </w:tr>
      <w:tr w:rsidR="00FC60EE" w:rsidRPr="007B3B84" w14:paraId="57EEC3F2" w14:textId="77777777" w:rsidTr="00325787">
        <w:tc>
          <w:tcPr>
            <w:tcW w:w="1525" w:type="dxa"/>
          </w:tcPr>
          <w:p w14:paraId="7BE6EAF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август</w:t>
            </w:r>
          </w:p>
        </w:tc>
        <w:tc>
          <w:tcPr>
            <w:tcW w:w="7105" w:type="dxa"/>
          </w:tcPr>
          <w:p w14:paraId="64D0A499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*Избор руководстваАктива учитеља продуженог боравка</w:t>
            </w:r>
          </w:p>
          <w:p w14:paraId="33477B7E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*Утврђивање предлога задужења пословима чланова Актива у оквиру радне недеље</w:t>
            </w:r>
          </w:p>
          <w:p w14:paraId="5859588E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тематских дана....,,Ми смо деца једног света”, ,,Богатство различитости”, ,,Упознајемо свет кроз културу,игре,гастрономију”......, ,,Шта ти осећаш желим да знам”, ,,Моја школа је мој други дом”…</w:t>
            </w:r>
          </w:p>
          <w:p w14:paraId="76A719DF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*Доношење плана употребе постојећих и набавка потребних наставних средстава и дидактичког материјала за прво полугодиште</w:t>
            </w:r>
          </w:p>
          <w:p w14:paraId="03987B7F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*Припреме за пријем првака</w:t>
            </w:r>
          </w:p>
          <w:p w14:paraId="0BC677CE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месечног плана за септембар</w:t>
            </w:r>
          </w:p>
        </w:tc>
      </w:tr>
      <w:tr w:rsidR="00FC60EE" w:rsidRPr="007B3B84" w14:paraId="5EBD811F" w14:textId="77777777" w:rsidTr="00325787">
        <w:tc>
          <w:tcPr>
            <w:tcW w:w="1525" w:type="dxa"/>
          </w:tcPr>
          <w:p w14:paraId="7DDFF7E6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септембар</w:t>
            </w:r>
          </w:p>
        </w:tc>
        <w:tc>
          <w:tcPr>
            <w:tcW w:w="7105" w:type="dxa"/>
          </w:tcPr>
          <w:p w14:paraId="14361C5B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*Усвајање годишњег плана и програма рада Актива из боравка</w:t>
            </w:r>
          </w:p>
          <w:p w14:paraId="7AEA94D0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оперативних планова васпитно образовног рада за октобар</w:t>
            </w:r>
          </w:p>
          <w:p w14:paraId="145BF3E4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тематских дана, ,,Кад се многе руке сложе” и организовање хуманитарног базара</w:t>
            </w:r>
          </w:p>
          <w:p w14:paraId="26A81CEA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*Родитељски састанци</w:t>
            </w:r>
          </w:p>
          <w:p w14:paraId="1A6A017F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*Пријављивање ученика и упис у продужени боравак</w:t>
            </w:r>
          </w:p>
          <w:p w14:paraId="6FC8195C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*Дневна организација времена и режим рада по групама</w:t>
            </w:r>
          </w:p>
          <w:p w14:paraId="6A81CF69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*Доношење правила понашања ученика у боравку</w:t>
            </w:r>
          </w:p>
          <w:p w14:paraId="10FEEC0E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едукативних и креативних радионица,обележавање пригодним активностима(Дан прашума,Дан чистих планина..)</w:t>
            </w:r>
          </w:p>
          <w:p w14:paraId="1EB280B2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*Вођење педагошке документације</w:t>
            </w:r>
          </w:p>
          <w:p w14:paraId="40FFFB90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активности за предстојећу Дечију недељу</w:t>
            </w:r>
          </w:p>
          <w:p w14:paraId="3762A76B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C60EE" w:rsidRPr="007B3B84" w14:paraId="70390534" w14:textId="77777777" w:rsidTr="00325787">
        <w:tc>
          <w:tcPr>
            <w:tcW w:w="1525" w:type="dxa"/>
          </w:tcPr>
          <w:p w14:paraId="270F668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октобар</w:t>
            </w:r>
          </w:p>
        </w:tc>
        <w:tc>
          <w:tcPr>
            <w:tcW w:w="7105" w:type="dxa"/>
          </w:tcPr>
          <w:p w14:paraId="14DCB12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*Сарадња са наставницима,израда домаћих задатака</w:t>
            </w:r>
          </w:p>
          <w:p w14:paraId="71848E16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*Индивидуална помоћ појединим ученицима</w:t>
            </w:r>
          </w:p>
          <w:p w14:paraId="054BE44C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*Сарадња са педагошком службом у вези са понашањем ученика</w:t>
            </w:r>
          </w:p>
          <w:p w14:paraId="4B81E64A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*Уређење паноа на тему,,Јесен”</w:t>
            </w:r>
          </w:p>
          <w:p w14:paraId="516C84F1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*Обележавање Дечије недеље</w:t>
            </w:r>
          </w:p>
          <w:p w14:paraId="4B34E62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*Хуманитарна акција</w:t>
            </w:r>
          </w:p>
          <w:p w14:paraId="476DF60D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*Посета школској библиотеци</w:t>
            </w:r>
          </w:p>
          <w:p w14:paraId="60853E0B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оперативних планова васпитно образовног рада за новембар</w:t>
            </w:r>
          </w:p>
          <w:p w14:paraId="72AA065B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тематских дана, ,,Толеранција” и ,,У туђим ципелама”</w:t>
            </w:r>
          </w:p>
          <w:p w14:paraId="7FC2D381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активности за Дан школе и учешћа у Меморијалном турниру</w:t>
            </w:r>
          </w:p>
        </w:tc>
      </w:tr>
      <w:tr w:rsidR="00FC60EE" w:rsidRPr="007B3B84" w14:paraId="3712CDB4" w14:textId="77777777" w:rsidTr="00325787">
        <w:tc>
          <w:tcPr>
            <w:tcW w:w="1525" w:type="dxa"/>
          </w:tcPr>
          <w:p w14:paraId="56899A2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новембар</w:t>
            </w:r>
          </w:p>
        </w:tc>
        <w:tc>
          <w:tcPr>
            <w:tcW w:w="7105" w:type="dxa"/>
          </w:tcPr>
          <w:p w14:paraId="77EB59D3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*Сарадња са библиотеком</w:t>
            </w:r>
          </w:p>
          <w:p w14:paraId="1AE1F26F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*Анализа рада и понашања ученика,одређивање приоритетних области(пружање помоћи ученицима којима је помоћ потребна)</w:t>
            </w:r>
          </w:p>
          <w:p w14:paraId="691E4CAF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*Сарадња са учитељима и родитељима ученика</w:t>
            </w:r>
          </w:p>
          <w:p w14:paraId="4A70D6E6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*Прослава Дана школе</w:t>
            </w:r>
          </w:p>
          <w:p w14:paraId="65F12306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 Учешће у одржавању Меморијалног турнира</w:t>
            </w:r>
          </w:p>
          <w:p w14:paraId="6ED9857A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*Креативна редионица(рециклажа)</w:t>
            </w:r>
          </w:p>
          <w:p w14:paraId="29E29388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оперативних планова за децембар</w:t>
            </w:r>
          </w:p>
          <w:p w14:paraId="744285C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тематског дана , ,,Подељена срећа је два пута већа”</w:t>
            </w:r>
          </w:p>
        </w:tc>
      </w:tr>
      <w:tr w:rsidR="00FC60EE" w:rsidRPr="007B3B84" w14:paraId="68B9A7FF" w14:textId="77777777" w:rsidTr="00325787">
        <w:tc>
          <w:tcPr>
            <w:tcW w:w="1525" w:type="dxa"/>
          </w:tcPr>
          <w:p w14:paraId="676A4509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децембар</w:t>
            </w:r>
          </w:p>
        </w:tc>
        <w:tc>
          <w:tcPr>
            <w:tcW w:w="7105" w:type="dxa"/>
          </w:tcPr>
          <w:p w14:paraId="72E7518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*Праћење и усвајање хигијенских навика, уредност школског прибора и уредност домаћих задатака</w:t>
            </w:r>
          </w:p>
          <w:p w14:paraId="2F2F40B2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*Разматрање успеха и дисциплине у продуженом боравку</w:t>
            </w:r>
          </w:p>
          <w:p w14:paraId="42D1BD5D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*Реализација тематског дана, ,,Подељена срећа је два пута већа”</w:t>
            </w:r>
          </w:p>
          <w:p w14:paraId="035A6451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*Уређење паноа и ходника у новогодишњем духу и естетско оплемењивање простора</w:t>
            </w:r>
          </w:p>
          <w:p w14:paraId="3DC72E80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*Праћење зимских спортова, израда украсних предмета и експоната за новогодишњу изложбу</w:t>
            </w:r>
          </w:p>
          <w:p w14:paraId="1D4FAB62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*маскенбал у оквиру свих група продуженог боравка</w:t>
            </w:r>
          </w:p>
          <w:p w14:paraId="146EA200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*Прослава Нове године</w:t>
            </w:r>
          </w:p>
          <w:p w14:paraId="734993D8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планова за јануар</w:t>
            </w:r>
          </w:p>
        </w:tc>
      </w:tr>
      <w:tr w:rsidR="00FC60EE" w:rsidRPr="007B3B84" w14:paraId="094F0B54" w14:textId="77777777" w:rsidTr="00325787">
        <w:tc>
          <w:tcPr>
            <w:tcW w:w="1525" w:type="dxa"/>
          </w:tcPr>
          <w:p w14:paraId="356EDC72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јануар</w:t>
            </w:r>
          </w:p>
        </w:tc>
        <w:tc>
          <w:tcPr>
            <w:tcW w:w="7105" w:type="dxa"/>
          </w:tcPr>
          <w:p w14:paraId="790BD016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*Анализа успешности реализације планираних задатака у васпитно образовном раду за прво полугодиште</w:t>
            </w:r>
          </w:p>
          <w:p w14:paraId="553AD18E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*Доношење плана употребе постојећих и набавка наставних средстава и дидактичког материјала за друго полугодиште</w:t>
            </w:r>
          </w:p>
          <w:p w14:paraId="4C860E46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*Упознавање са ликом и делом Светог Саве</w:t>
            </w:r>
          </w:p>
          <w:p w14:paraId="4DDE7D87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*Обележавање школске славе</w:t>
            </w:r>
          </w:p>
          <w:p w14:paraId="6B8285AC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оперативних планова рада за фебруар</w:t>
            </w:r>
          </w:p>
        </w:tc>
      </w:tr>
      <w:tr w:rsidR="00FC60EE" w:rsidRPr="007B3B84" w14:paraId="22A804C3" w14:textId="77777777" w:rsidTr="00325787">
        <w:tc>
          <w:tcPr>
            <w:tcW w:w="1525" w:type="dxa"/>
          </w:tcPr>
          <w:p w14:paraId="38724219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фебруар</w:t>
            </w:r>
          </w:p>
        </w:tc>
        <w:tc>
          <w:tcPr>
            <w:tcW w:w="7105" w:type="dxa"/>
          </w:tcPr>
          <w:p w14:paraId="125E95D9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*Ниво остварене сарадње са родитељима и њеног утицаја на резултате рада</w:t>
            </w:r>
          </w:p>
          <w:p w14:paraId="51A7545D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*Вођење педагошке документације</w:t>
            </w:r>
          </w:p>
          <w:p w14:paraId="1B5C45E9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*Радионице на тему:,,Брига о здрављу”, ,,Одмор”, ,,Догађај са зимског распуста”</w:t>
            </w:r>
          </w:p>
          <w:p w14:paraId="3DF2B21E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оперативних планова за март</w:t>
            </w:r>
          </w:p>
        </w:tc>
      </w:tr>
      <w:tr w:rsidR="00FC60EE" w:rsidRPr="007B3B84" w14:paraId="6B260933" w14:textId="77777777" w:rsidTr="00325787">
        <w:tc>
          <w:tcPr>
            <w:tcW w:w="1525" w:type="dxa"/>
          </w:tcPr>
          <w:p w14:paraId="22CB7AD8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март</w:t>
            </w:r>
          </w:p>
        </w:tc>
        <w:tc>
          <w:tcPr>
            <w:tcW w:w="7105" w:type="dxa"/>
          </w:tcPr>
          <w:p w14:paraId="73346750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тематског дана:,,Различите културе.. Роми” и ,,Дан наше планете”</w:t>
            </w:r>
          </w:p>
          <w:p w14:paraId="3C6C66C4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оперативних планова за април</w:t>
            </w:r>
          </w:p>
          <w:p w14:paraId="25AF4D0A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*Анализа сарадње Актива учитеља продуженог боравка са педагошком службом и учитељима</w:t>
            </w:r>
          </w:p>
          <w:p w14:paraId="512B3852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*Обележавање Међународног дана књиге,Дана аутизма, Дана жена,Дана река, Дана ластавица...</w:t>
            </w:r>
          </w:p>
          <w:p w14:paraId="021C8AC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*Уређење ходника...Дочек пролећа</w:t>
            </w:r>
          </w:p>
          <w:p w14:paraId="1C04470A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*Планирање Дана отворених врата за предвиђену посету предшколаца,будућих првака</w:t>
            </w:r>
          </w:p>
        </w:tc>
      </w:tr>
      <w:tr w:rsidR="00FC60EE" w:rsidRPr="007B3B84" w14:paraId="08497F92" w14:textId="77777777" w:rsidTr="00325787">
        <w:tc>
          <w:tcPr>
            <w:tcW w:w="1525" w:type="dxa"/>
          </w:tcPr>
          <w:p w14:paraId="2D3BCDB5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април</w:t>
            </w:r>
          </w:p>
        </w:tc>
        <w:tc>
          <w:tcPr>
            <w:tcW w:w="7105" w:type="dxa"/>
          </w:tcPr>
          <w:p w14:paraId="6A4F6D0C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*Анализа успешности реализације планираних задатака у васпитно образовном раду у претходном периоду(трећи класификациони период)</w:t>
            </w:r>
          </w:p>
          <w:p w14:paraId="04174C77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месечних оперативних планова за мај</w:t>
            </w:r>
          </w:p>
          <w:p w14:paraId="0CDD2250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*Осврт на рад са ученицима којима је потребна додатна помоћ у раду</w:t>
            </w:r>
          </w:p>
          <w:p w14:paraId="1A7A0991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*Обележавање Дана планете Земље, Првоаприлске шале</w:t>
            </w:r>
          </w:p>
          <w:p w14:paraId="56CDC37C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ускршњих симбола, фарбање јаја</w:t>
            </w:r>
          </w:p>
          <w:p w14:paraId="2ED154A6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*Сарадња са логопедом школе(резиме,обостране сугестије)</w:t>
            </w:r>
          </w:p>
          <w:p w14:paraId="2FA92DA9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FC60EE" w:rsidRPr="007B3B84" w14:paraId="7B07165B" w14:textId="77777777" w:rsidTr="00325787">
        <w:tc>
          <w:tcPr>
            <w:tcW w:w="1525" w:type="dxa"/>
          </w:tcPr>
          <w:p w14:paraId="06AFA8FC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мај</w:t>
            </w:r>
          </w:p>
        </w:tc>
        <w:tc>
          <w:tcPr>
            <w:tcW w:w="7105" w:type="dxa"/>
          </w:tcPr>
          <w:p w14:paraId="1BF26DB7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*Сарадња учитеља у боравку са учитељима у настави(резултати,предлози за побољшање...)</w:t>
            </w:r>
          </w:p>
          <w:p w14:paraId="3E67D8BA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*Резултати индивидуалног рада са ученицима</w:t>
            </w:r>
          </w:p>
          <w:p w14:paraId="30F229D8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*Обележавање Међународног дана кретања, Дана птица и дрвећа, Дана лептира</w:t>
            </w:r>
          </w:p>
          <w:p w14:paraId="553C07E1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*Израда месечних оперативних планова за јун</w:t>
            </w:r>
          </w:p>
        </w:tc>
      </w:tr>
      <w:tr w:rsidR="00FC60EE" w:rsidRPr="007B3B84" w14:paraId="13A863D7" w14:textId="77777777" w:rsidTr="00325787">
        <w:tc>
          <w:tcPr>
            <w:tcW w:w="1525" w:type="dxa"/>
          </w:tcPr>
          <w:p w14:paraId="59F1962C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јун</w:t>
            </w:r>
          </w:p>
        </w:tc>
        <w:tc>
          <w:tcPr>
            <w:tcW w:w="7105" w:type="dxa"/>
          </w:tcPr>
          <w:p w14:paraId="241AEC3B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*Анализа и евалуација рада кроз слободне активности у претходној школској години</w:t>
            </w:r>
          </w:p>
          <w:p w14:paraId="37E54988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*Едукативне радионице на тему ,,Како организовати слободно време”, ,,Шта ћемо читати за време летњег распуста”, ,,Светски дан океана”, ,,Ближи се ближи лето”</w:t>
            </w:r>
          </w:p>
          <w:p w14:paraId="7242C5CA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*Анализа резултата рада стручног Актива у текућој школској години и доношење предлога за рад у следећој школској години</w:t>
            </w:r>
          </w:p>
          <w:p w14:paraId="06AAB8FE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*Израда извештаја о раду Већа</w:t>
            </w:r>
          </w:p>
          <w:p w14:paraId="5E879D3F" w14:textId="77777777" w:rsidR="00FC60EE" w:rsidRPr="007B3B84" w:rsidRDefault="00FC60E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*Анализа остварене сарадње са родитељима и њеног утицаја на постигнућа ученика</w:t>
            </w:r>
          </w:p>
        </w:tc>
      </w:tr>
    </w:tbl>
    <w:p w14:paraId="3E0ADC70" w14:textId="77777777" w:rsidR="00FC60EE" w:rsidRPr="007B3B84" w:rsidRDefault="00FC60EE" w:rsidP="00A916B6">
      <w:pPr>
        <w:ind w:left="720" w:hanging="720"/>
        <w:jc w:val="both"/>
        <w:rPr>
          <w:rFonts w:asciiTheme="minorHAnsi" w:hAnsiTheme="minorHAnsi" w:cstheme="minorHAnsi"/>
          <w:lang w:val="sr-Cyrl-RS"/>
        </w:rPr>
      </w:pPr>
    </w:p>
    <w:p w14:paraId="0A68A6AC" w14:textId="77777777" w:rsidR="00AF08D6" w:rsidRPr="007B3B84" w:rsidRDefault="00AF08D6" w:rsidP="00A916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" w:hAnsiTheme="minorHAnsi" w:cstheme="minorHAnsi"/>
          <w:lang w:val="sr-Cyrl-RS"/>
        </w:rPr>
      </w:pPr>
    </w:p>
    <w:p w14:paraId="144FCE1C" w14:textId="77777777" w:rsidR="00C03101" w:rsidRPr="007B3B84" w:rsidRDefault="00CD31A4" w:rsidP="00A916B6">
      <w:pPr>
        <w:pStyle w:val="Heading1"/>
        <w:jc w:val="both"/>
        <w:rPr>
          <w:rFonts w:asciiTheme="minorHAnsi" w:hAnsiTheme="minorHAnsi" w:cstheme="minorHAnsi"/>
          <w:sz w:val="24"/>
        </w:rPr>
      </w:pPr>
      <w:bookmarkStart w:id="75" w:name="_Toc208567384"/>
      <w:r w:rsidRPr="007B3B84">
        <w:rPr>
          <w:rFonts w:asciiTheme="minorHAnsi" w:hAnsiTheme="minorHAnsi" w:cstheme="minorHAnsi"/>
          <w:sz w:val="24"/>
        </w:rPr>
        <w:t>ПРОГРАМ РАДА ШКОЛСКИХ ТИМОВА И АКТИВА</w:t>
      </w:r>
      <w:bookmarkEnd w:id="75"/>
    </w:p>
    <w:p w14:paraId="54A2B92D" w14:textId="77777777" w:rsidR="00C03101" w:rsidRPr="007B3B84" w:rsidRDefault="00C03101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5E9C9D1" w14:textId="14769CD1" w:rsidR="009A1977" w:rsidRDefault="00A94459" w:rsidP="00A916B6">
      <w:pPr>
        <w:pStyle w:val="Heading2"/>
        <w:jc w:val="both"/>
        <w:rPr>
          <w:rFonts w:asciiTheme="minorHAnsi" w:hAnsiTheme="minorHAnsi" w:cstheme="minorHAnsi"/>
          <w:sz w:val="24"/>
        </w:rPr>
      </w:pPr>
      <w:bookmarkStart w:id="76" w:name="_Toc208567385"/>
      <w:r w:rsidRPr="007B3B84">
        <w:rPr>
          <w:rFonts w:asciiTheme="minorHAnsi" w:hAnsiTheme="minorHAnsi" w:cstheme="minorHAnsi"/>
          <w:b/>
          <w:sz w:val="24"/>
        </w:rPr>
        <w:t>Про</w:t>
      </w:r>
      <w:r w:rsidR="00796776" w:rsidRPr="007B3B84">
        <w:rPr>
          <w:rFonts w:asciiTheme="minorHAnsi" w:hAnsiTheme="minorHAnsi" w:cstheme="minorHAnsi"/>
          <w:b/>
          <w:sz w:val="24"/>
        </w:rPr>
        <w:t>грам рада педагошког колегијума</w:t>
      </w:r>
      <w:r w:rsidR="00796776" w:rsidRPr="007B3B84">
        <w:rPr>
          <w:rFonts w:asciiTheme="minorHAnsi" w:hAnsiTheme="minorHAnsi" w:cstheme="minorHAnsi"/>
          <w:sz w:val="24"/>
        </w:rPr>
        <w:t>.</w:t>
      </w:r>
      <w:bookmarkEnd w:id="76"/>
    </w:p>
    <w:p w14:paraId="256ABFDD" w14:textId="0B4F5522" w:rsidR="00FA0A7C" w:rsidRDefault="00FA0A7C" w:rsidP="00FA0A7C">
      <w:pPr>
        <w:rPr>
          <w:lang w:val="sr-Cyrl-CS"/>
        </w:rPr>
      </w:pPr>
    </w:p>
    <w:p w14:paraId="7D81B6A4" w14:textId="77777777" w:rsidR="00FA0A7C" w:rsidRPr="00FA0A7C" w:rsidRDefault="00FA0A7C" w:rsidP="00FA0A7C">
      <w:pPr>
        <w:rPr>
          <w:lang w:val="sr-Cyrl-CS"/>
        </w:rPr>
      </w:pPr>
    </w:p>
    <w:p w14:paraId="5B08F33C" w14:textId="77777777" w:rsidR="00C659EC" w:rsidRPr="007B3B84" w:rsidRDefault="00C659EC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7F3DB5D4" w14:textId="77777777" w:rsidR="00FA0A7C" w:rsidRPr="007B3B84" w:rsidRDefault="00FA0A7C" w:rsidP="00FA0A7C">
      <w:pPr>
        <w:pStyle w:val="Heading3"/>
        <w:numPr>
          <w:ilvl w:val="0"/>
          <w:numId w:val="0"/>
        </w:numPr>
        <w:rPr>
          <w:rFonts w:asciiTheme="minorHAnsi" w:hAnsiTheme="minorHAnsi" w:cstheme="minorHAnsi"/>
          <w:b/>
          <w:i/>
          <w:sz w:val="24"/>
        </w:rPr>
      </w:pPr>
      <w:bookmarkStart w:id="77" w:name="_Toc208567386"/>
      <w:r w:rsidRPr="007B3B84">
        <w:rPr>
          <w:rFonts w:asciiTheme="minorHAnsi" w:hAnsiTheme="minorHAnsi" w:cstheme="minorHAnsi"/>
          <w:b/>
          <w:i/>
          <w:sz w:val="24"/>
        </w:rPr>
        <w:t>Руководиоци стручних  већа:</w:t>
      </w:r>
      <w:bookmarkEnd w:id="77"/>
    </w:p>
    <w:p w14:paraId="7D758CA9" w14:textId="77777777" w:rsidR="00FA0A7C" w:rsidRPr="007B3B84" w:rsidRDefault="00FA0A7C" w:rsidP="00550604">
      <w:pPr>
        <w:numPr>
          <w:ilvl w:val="0"/>
          <w:numId w:val="94"/>
        </w:numPr>
        <w:tabs>
          <w:tab w:val="num" w:pos="2880"/>
        </w:tabs>
        <w:ind w:left="1080"/>
        <w:jc w:val="both"/>
        <w:rPr>
          <w:rFonts w:asciiTheme="minorHAnsi" w:hAnsiTheme="minorHAnsi" w:cstheme="minorHAnsi"/>
          <w:b/>
          <w:i/>
          <w:iCs/>
          <w:lang w:val="sr-Cyrl-RS"/>
        </w:rPr>
      </w:pPr>
      <w:r w:rsidRPr="007B3B84">
        <w:rPr>
          <w:rFonts w:asciiTheme="minorHAnsi" w:hAnsiTheme="minorHAnsi" w:cstheme="minorHAnsi"/>
          <w:lang w:val="sr-Cyrl-CS"/>
        </w:rPr>
        <w:t xml:space="preserve">Руководилац стручног већа наставника разредне наставе  је: </w:t>
      </w:r>
    </w:p>
    <w:p w14:paraId="21A218F8" w14:textId="77777777" w:rsidR="00FA0A7C" w:rsidRPr="007B3B84" w:rsidRDefault="00FA0A7C" w:rsidP="00FA0A7C">
      <w:pPr>
        <w:tabs>
          <w:tab w:val="num" w:pos="3600"/>
        </w:tabs>
        <w:jc w:val="both"/>
        <w:rPr>
          <w:rFonts w:asciiTheme="minorHAnsi" w:hAnsiTheme="minorHAnsi" w:cstheme="minorHAnsi"/>
          <w:b/>
          <w:i/>
          <w:iCs/>
          <w:lang w:val="sr-Cyrl-RS"/>
        </w:rPr>
      </w:pPr>
      <w:r w:rsidRPr="007B3B84">
        <w:rPr>
          <w:rFonts w:asciiTheme="minorHAnsi" w:hAnsiTheme="minorHAnsi" w:cstheme="minorHAnsi"/>
          <w:b/>
          <w:i/>
          <w:iCs/>
          <w:lang w:val="sr-Cyrl-RS"/>
        </w:rPr>
        <w:t xml:space="preserve">                      Мароја Стокућа, професорка  разредне наставе</w:t>
      </w:r>
    </w:p>
    <w:p w14:paraId="62A4B962" w14:textId="77777777" w:rsidR="00FA0A7C" w:rsidRPr="007B3B84" w:rsidRDefault="00FA0A7C" w:rsidP="00FA0A7C">
      <w:pPr>
        <w:ind w:left="1440"/>
        <w:jc w:val="both"/>
        <w:rPr>
          <w:rFonts w:asciiTheme="minorHAnsi" w:hAnsiTheme="minorHAnsi" w:cstheme="minorHAnsi"/>
          <w:u w:val="single"/>
          <w:lang w:val="sr-Cyrl-CS"/>
        </w:rPr>
      </w:pPr>
    </w:p>
    <w:p w14:paraId="6468D5E4" w14:textId="77777777" w:rsidR="00FA0A7C" w:rsidRPr="007B3B84" w:rsidRDefault="00FA0A7C" w:rsidP="00FA0A7C">
      <w:pPr>
        <w:pStyle w:val="Heading3"/>
        <w:numPr>
          <w:ilvl w:val="0"/>
          <w:numId w:val="0"/>
        </w:numPr>
        <w:rPr>
          <w:rFonts w:asciiTheme="minorHAnsi" w:hAnsiTheme="minorHAnsi" w:cstheme="minorHAnsi"/>
          <w:b/>
          <w:i/>
          <w:sz w:val="24"/>
        </w:rPr>
      </w:pPr>
      <w:bookmarkStart w:id="78" w:name="_Toc208567387"/>
      <w:r w:rsidRPr="007B3B84">
        <w:rPr>
          <w:rFonts w:asciiTheme="minorHAnsi" w:hAnsiTheme="minorHAnsi" w:cstheme="minorHAnsi"/>
          <w:b/>
          <w:i/>
          <w:sz w:val="24"/>
        </w:rPr>
        <w:t>Руководиоци стручних већа за области предмета:</w:t>
      </w:r>
      <w:bookmarkEnd w:id="78"/>
    </w:p>
    <w:p w14:paraId="24E27E3F" w14:textId="77777777" w:rsidR="00FA0A7C" w:rsidRPr="007B3B84" w:rsidRDefault="00FA0A7C" w:rsidP="00FA0A7C">
      <w:pPr>
        <w:jc w:val="both"/>
        <w:rPr>
          <w:rFonts w:asciiTheme="minorHAnsi" w:hAnsiTheme="minorHAnsi" w:cstheme="minorHAnsi"/>
          <w:lang w:val="sr-Cyrl-CS"/>
        </w:rPr>
      </w:pPr>
    </w:p>
    <w:p w14:paraId="2011F860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/>
          <w:i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област страних језика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(енглески ,немачки,руски) :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Latn-RS"/>
        </w:rPr>
        <w:t xml:space="preserve"> 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Мирјана Маринковић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проф. </w:t>
      </w:r>
      <w:r w:rsidRPr="007B3B84">
        <w:rPr>
          <w:rFonts w:asciiTheme="minorHAnsi" w:hAnsiTheme="minorHAnsi" w:cstheme="minorHAnsi"/>
          <w:i/>
          <w:sz w:val="24"/>
          <w:szCs w:val="24"/>
          <w:lang w:val="sr-Cyrl-RS"/>
        </w:rPr>
        <w:t xml:space="preserve">руског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језика</w:t>
      </w:r>
    </w:p>
    <w:p w14:paraId="6C724B45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/>
          <w:i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Стручно веће за српски језик – Александар Тасић, </w:t>
      </w:r>
      <w:r w:rsidRPr="007B3B84">
        <w:rPr>
          <w:rFonts w:asciiTheme="minorHAnsi" w:hAnsiTheme="minorHAnsi" w:cstheme="minorHAnsi"/>
          <w:bCs/>
          <w:i/>
          <w:iCs/>
          <w:sz w:val="24"/>
          <w:szCs w:val="24"/>
          <w:lang w:val="sr-Cyrl-RS"/>
        </w:rPr>
        <w:t>професор  српског језика</w:t>
      </w:r>
    </w:p>
    <w:p w14:paraId="77BE9272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i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музичко –ликовну културу и физичко васпитање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>:</w:t>
      </w: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 xml:space="preserve"> Персида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Коматина ,</w:t>
      </w:r>
      <w:r w:rsidRPr="007B3B84">
        <w:rPr>
          <w:rFonts w:asciiTheme="minorHAnsi" w:hAnsiTheme="minorHAnsi" w:cstheme="minorHAnsi"/>
          <w:i/>
          <w:iCs/>
          <w:sz w:val="24"/>
          <w:szCs w:val="24"/>
          <w:lang w:val="sr-Cyrl-CS"/>
        </w:rPr>
        <w:t xml:space="preserve"> професорка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ликовне  културе</w:t>
      </w:r>
    </w:p>
    <w:p w14:paraId="65050D55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историју и географију и верску наставу/грађанско васпитање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>: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Cyrl-CS"/>
        </w:rPr>
        <w:t xml:space="preserve"> Сузана Милутиновић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, професорка географије </w:t>
      </w:r>
    </w:p>
    <w:p w14:paraId="0DDD61B4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математику, информатику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 xml:space="preserve">Десанка Младеновић , 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sz w:val="24"/>
          <w:szCs w:val="24"/>
          <w:lang w:val="sr-Cyrl-CS"/>
        </w:rPr>
        <w:t xml:space="preserve"> проф.математике</w:t>
      </w:r>
    </w:p>
    <w:p w14:paraId="00F9F87B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за Физику-хемију и биологију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 : </w:t>
      </w: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RS"/>
        </w:rPr>
        <w:t xml:space="preserve">Ивана Килибарда 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>,</w:t>
      </w:r>
      <w:r w:rsidRPr="007B3B84">
        <w:rPr>
          <w:rFonts w:asciiTheme="minorHAnsi" w:hAnsiTheme="minorHAnsi" w:cstheme="minorHAnsi"/>
          <w:i/>
          <w:iCs/>
          <w:sz w:val="24"/>
          <w:szCs w:val="24"/>
          <w:lang w:val="sr-Cyrl-CS"/>
        </w:rPr>
        <w:t>проф</w:t>
      </w:r>
      <w:r w:rsidRPr="007B3B84">
        <w:rPr>
          <w:rFonts w:asciiTheme="minorHAnsi" w:hAnsiTheme="minorHAnsi" w:cstheme="minorHAnsi"/>
          <w:i/>
          <w:iCs/>
          <w:sz w:val="24"/>
          <w:szCs w:val="24"/>
          <w:lang w:val="sr-Latn-RS"/>
        </w:rPr>
        <w:t>.</w:t>
      </w:r>
      <w:r w:rsidRPr="007B3B84">
        <w:rPr>
          <w:rFonts w:asciiTheme="minorHAnsi" w:hAnsiTheme="minorHAnsi" w:cstheme="minorHAnsi"/>
          <w:i/>
          <w:iCs/>
          <w:sz w:val="24"/>
          <w:szCs w:val="24"/>
          <w:lang w:val="sr-Cyrl-RS"/>
        </w:rPr>
        <w:t>биологије</w:t>
      </w:r>
    </w:p>
    <w:p w14:paraId="10BE421B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Cs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bCs/>
          <w:i/>
          <w:iCs/>
          <w:sz w:val="24"/>
          <w:szCs w:val="24"/>
          <w:lang w:val="sr-Cyrl-CS"/>
        </w:rPr>
        <w:t>Стручно веће наставника продуженог боравка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: 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Тамара Тубић </w:t>
      </w:r>
      <w:r w:rsidRPr="007B3B84">
        <w:rPr>
          <w:rFonts w:asciiTheme="minorHAnsi" w:hAnsiTheme="minorHAnsi" w:cstheme="minorHAnsi"/>
          <w:bCs/>
          <w:i/>
          <w:sz w:val="24"/>
          <w:szCs w:val="24"/>
          <w:lang w:val="sr-Cyrl-RS"/>
        </w:rPr>
        <w:t>проф.разредне наставе</w:t>
      </w:r>
    </w:p>
    <w:p w14:paraId="6DFABADB" w14:textId="77777777" w:rsidR="00FA0A7C" w:rsidRPr="007B3B84" w:rsidRDefault="00FA0A7C" w:rsidP="00550604">
      <w:pPr>
        <w:pStyle w:val="ListParagraph"/>
        <w:numPr>
          <w:ilvl w:val="0"/>
          <w:numId w:val="96"/>
        </w:numPr>
        <w:jc w:val="both"/>
        <w:rPr>
          <w:rFonts w:asciiTheme="minorHAnsi" w:hAnsiTheme="minorHAnsi" w:cstheme="minorHAnsi"/>
          <w:bCs/>
          <w:i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>Стручно веће за ТИТ</w:t>
      </w:r>
      <w:r w:rsidRPr="007B3B84">
        <w:rPr>
          <w:rFonts w:asciiTheme="minorHAnsi" w:hAnsiTheme="minorHAnsi" w:cstheme="minorHAnsi"/>
          <w:bCs/>
          <w:iCs/>
          <w:sz w:val="24"/>
          <w:szCs w:val="24"/>
          <w:lang w:val="sr-Cyrl-RS"/>
        </w:rPr>
        <w:t xml:space="preserve">: </w:t>
      </w:r>
      <w:r w:rsidRPr="007B3B84">
        <w:rPr>
          <w:rFonts w:asciiTheme="minorHAnsi" w:hAnsiTheme="minorHAnsi" w:cstheme="minorHAnsi"/>
          <w:b/>
          <w:i/>
          <w:sz w:val="24"/>
          <w:szCs w:val="24"/>
          <w:lang w:val="sr-Cyrl-RS"/>
        </w:rPr>
        <w:t xml:space="preserve">Марија Нићифоровић </w:t>
      </w:r>
      <w:r w:rsidRPr="007B3B84">
        <w:rPr>
          <w:rFonts w:asciiTheme="minorHAnsi" w:hAnsiTheme="minorHAnsi" w:cstheme="minorHAnsi"/>
          <w:bCs/>
          <w:iCs/>
          <w:sz w:val="24"/>
          <w:szCs w:val="24"/>
          <w:lang w:val="sr-Cyrl-RS"/>
        </w:rPr>
        <w:t xml:space="preserve">, </w:t>
      </w:r>
      <w:r w:rsidRPr="007B3B84">
        <w:rPr>
          <w:rFonts w:asciiTheme="minorHAnsi" w:hAnsiTheme="minorHAnsi" w:cstheme="minorHAnsi"/>
          <w:bCs/>
          <w:i/>
          <w:sz w:val="24"/>
          <w:szCs w:val="24"/>
          <w:lang w:val="sr-Cyrl-RS"/>
        </w:rPr>
        <w:t>професор ТиТ</w:t>
      </w:r>
    </w:p>
    <w:p w14:paraId="46DF5FFA" w14:textId="77777777" w:rsidR="00FA0A7C" w:rsidRPr="007B3B84" w:rsidRDefault="00FA0A7C" w:rsidP="00FA0A7C">
      <w:pPr>
        <w:ind w:left="1440"/>
        <w:jc w:val="both"/>
        <w:rPr>
          <w:rFonts w:asciiTheme="minorHAnsi" w:hAnsiTheme="minorHAnsi" w:cstheme="minorHAnsi"/>
          <w:bCs/>
          <w:iCs/>
          <w:lang w:val="sr-Cyrl-RS"/>
        </w:rPr>
      </w:pPr>
    </w:p>
    <w:p w14:paraId="0271D829" w14:textId="77777777" w:rsidR="00FA0A7C" w:rsidRPr="007B3B84" w:rsidRDefault="00FA0A7C" w:rsidP="00FA0A7C">
      <w:pPr>
        <w:ind w:left="1440"/>
        <w:jc w:val="both"/>
        <w:rPr>
          <w:rFonts w:asciiTheme="minorHAnsi" w:hAnsiTheme="minorHAnsi" w:cstheme="minorHAnsi"/>
          <w:bCs/>
          <w:iCs/>
          <w:lang w:val="sr-Cyrl-RS"/>
        </w:rPr>
      </w:pPr>
    </w:p>
    <w:p w14:paraId="647E444E" w14:textId="77777777" w:rsidR="00FA0A7C" w:rsidRPr="007B3B84" w:rsidRDefault="00FA0A7C" w:rsidP="00FA0A7C">
      <w:pPr>
        <w:ind w:left="1440"/>
        <w:jc w:val="both"/>
        <w:rPr>
          <w:rFonts w:asciiTheme="minorHAnsi" w:hAnsiTheme="minorHAnsi" w:cstheme="minorHAnsi"/>
          <w:bCs/>
          <w:iCs/>
          <w:lang w:val="sr-Cyrl-RS"/>
        </w:rPr>
      </w:pPr>
    </w:p>
    <w:p w14:paraId="5B0F5302" w14:textId="77777777" w:rsidR="00FA0A7C" w:rsidRPr="007B3B84" w:rsidRDefault="00FA0A7C" w:rsidP="00FA0A7C">
      <w:pPr>
        <w:jc w:val="both"/>
        <w:rPr>
          <w:rFonts w:asciiTheme="minorHAnsi" w:hAnsiTheme="minorHAnsi" w:cstheme="minorHAnsi"/>
          <w:u w:val="single"/>
          <w:lang w:val="sr-Cyrl-RS"/>
        </w:rPr>
      </w:pPr>
      <w:r w:rsidRPr="007B3B84">
        <w:rPr>
          <w:rFonts w:asciiTheme="minorHAnsi" w:hAnsiTheme="minorHAnsi" w:cstheme="minorHAnsi"/>
          <w:b/>
          <w:i/>
          <w:u w:val="single"/>
          <w:lang w:val="sr-Cyrl-CS"/>
        </w:rPr>
        <w:lastRenderedPageBreak/>
        <w:t>Руководиоци стручних актива и тимова</w:t>
      </w:r>
      <w:r w:rsidRPr="007B3B84">
        <w:rPr>
          <w:rFonts w:asciiTheme="minorHAnsi" w:hAnsiTheme="minorHAnsi" w:cstheme="minorHAnsi"/>
          <w:u w:val="single"/>
          <w:lang w:val="sr-Cyrl-CS"/>
        </w:rPr>
        <w:t>:</w:t>
      </w:r>
    </w:p>
    <w:p w14:paraId="75F04911" w14:textId="77777777" w:rsidR="00FA0A7C" w:rsidRPr="007B3B84" w:rsidRDefault="00FA0A7C" w:rsidP="00FA0A7C">
      <w:pPr>
        <w:ind w:left="1440"/>
        <w:jc w:val="both"/>
        <w:rPr>
          <w:rFonts w:asciiTheme="minorHAnsi" w:hAnsiTheme="minorHAnsi" w:cstheme="minorHAnsi"/>
          <w:u w:val="single"/>
          <w:lang w:val="sr-Cyrl-CS"/>
        </w:rPr>
      </w:pPr>
    </w:p>
    <w:p w14:paraId="1E300D1C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Стручни актив за развој школског програма 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Ивана Колибарда</w:t>
      </w:r>
      <w:r w:rsidRPr="007B3B84">
        <w:rPr>
          <w:rFonts w:asciiTheme="minorHAnsi" w:hAnsiTheme="minorHAnsi" w:cstheme="minorHAnsi"/>
          <w:lang w:val="sr-Cyrl-CS"/>
        </w:rPr>
        <w:t xml:space="preserve"> ,</w:t>
      </w:r>
      <w:r w:rsidRPr="007B3B84">
        <w:rPr>
          <w:rFonts w:asciiTheme="minorHAnsi" w:hAnsiTheme="minorHAnsi" w:cstheme="minorHAnsi"/>
          <w:i/>
          <w:iCs/>
          <w:lang w:val="sr-Cyrl-CS"/>
        </w:rPr>
        <w:t>проф.биологије</w:t>
      </w:r>
    </w:p>
    <w:p w14:paraId="3473AF6F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Стручни актив за шкослко развојно планирање 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Јелена Вуловић</w:t>
      </w:r>
      <w:r w:rsidRPr="007B3B84">
        <w:rPr>
          <w:rFonts w:asciiTheme="minorHAnsi" w:hAnsiTheme="minorHAnsi" w:cstheme="minorHAnsi"/>
          <w:b/>
          <w:lang w:val="sr-Cyrl-CS"/>
        </w:rPr>
        <w:t>,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lang w:val="sr-Cyrl-CS"/>
        </w:rPr>
        <w:t xml:space="preserve">проф. </w:t>
      </w:r>
      <w:r w:rsidRPr="007B3B84">
        <w:rPr>
          <w:rFonts w:asciiTheme="minorHAnsi" w:hAnsiTheme="minorHAnsi" w:cstheme="minorHAnsi"/>
          <w:i/>
          <w:lang w:val="sr-Cyrl-RS"/>
        </w:rPr>
        <w:t>енглеског</w:t>
      </w:r>
      <w:r w:rsidRPr="007B3B84">
        <w:rPr>
          <w:rFonts w:asciiTheme="minorHAnsi" w:hAnsiTheme="minorHAnsi" w:cstheme="minorHAnsi"/>
          <w:i/>
          <w:lang w:val="sr-Cyrl-CS"/>
        </w:rPr>
        <w:t xml:space="preserve">   језика</w:t>
      </w:r>
    </w:p>
    <w:p w14:paraId="551DFB02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заштиту ученика од насиља –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Сузана Милутиновић</w:t>
      </w:r>
      <w:r w:rsidRPr="007B3B84">
        <w:rPr>
          <w:rFonts w:asciiTheme="minorHAnsi" w:hAnsiTheme="minorHAnsi" w:cstheme="minorHAnsi"/>
          <w:b/>
          <w:lang w:val="sr-Cyrl-CS"/>
        </w:rPr>
        <w:t xml:space="preserve"> </w:t>
      </w:r>
      <w:r w:rsidRPr="007B3B84">
        <w:rPr>
          <w:rFonts w:asciiTheme="minorHAnsi" w:hAnsiTheme="minorHAnsi" w:cstheme="minorHAnsi"/>
          <w:i/>
          <w:iCs/>
          <w:lang w:val="sr-Cyrl-CS"/>
        </w:rPr>
        <w:t>проф. Географије</w:t>
      </w:r>
    </w:p>
    <w:p w14:paraId="7A3352B7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Стручни тим за инклузивно образовање 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 xml:space="preserve">Светлана Комленовић, </w:t>
      </w:r>
      <w:r w:rsidRPr="007B3B84">
        <w:rPr>
          <w:rFonts w:asciiTheme="minorHAnsi" w:hAnsiTheme="minorHAnsi" w:cstheme="minorHAnsi"/>
          <w:i/>
          <w:iCs/>
          <w:lang w:val="sr-Cyrl-CS"/>
        </w:rPr>
        <w:t>педагог</w:t>
      </w:r>
    </w:p>
    <w:p w14:paraId="1DF93244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i/>
          <w:iCs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самовредновање,-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Радмила Илић</w:t>
      </w:r>
      <w:r w:rsidRPr="007B3B84">
        <w:rPr>
          <w:rFonts w:asciiTheme="minorHAnsi" w:hAnsiTheme="minorHAnsi" w:cstheme="minorHAnsi"/>
          <w:lang w:val="sr-Cyrl-CS"/>
        </w:rPr>
        <w:t xml:space="preserve">, </w:t>
      </w:r>
      <w:r w:rsidRPr="007B3B84">
        <w:rPr>
          <w:rFonts w:asciiTheme="minorHAnsi" w:hAnsiTheme="minorHAnsi" w:cstheme="minorHAnsi"/>
          <w:i/>
          <w:iCs/>
          <w:lang w:val="sr-Cyrl-CS"/>
        </w:rPr>
        <w:t>логопед</w:t>
      </w:r>
    </w:p>
    <w:p w14:paraId="7C0A10DF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ПО –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 xml:space="preserve">Марија Цветковић, </w:t>
      </w:r>
      <w:r w:rsidRPr="007B3B84">
        <w:rPr>
          <w:rFonts w:asciiTheme="minorHAnsi" w:hAnsiTheme="minorHAnsi" w:cstheme="minorHAnsi"/>
          <w:bCs/>
          <w:i/>
          <w:iCs/>
          <w:lang w:val="sr-Cyrl-CS"/>
        </w:rPr>
        <w:t>проф.енглеског језика</w:t>
      </w:r>
    </w:p>
    <w:p w14:paraId="293647BB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маркетинг и промоцију школе 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 xml:space="preserve">Мирјана Маринковић </w:t>
      </w:r>
      <w:r w:rsidRPr="007B3B84">
        <w:rPr>
          <w:rFonts w:asciiTheme="minorHAnsi" w:hAnsiTheme="minorHAnsi" w:cstheme="minorHAnsi"/>
          <w:lang w:val="sr-Cyrl-CS"/>
        </w:rPr>
        <w:t xml:space="preserve">, </w:t>
      </w:r>
      <w:r w:rsidRPr="007B3B84">
        <w:rPr>
          <w:rFonts w:asciiTheme="minorHAnsi" w:hAnsiTheme="minorHAnsi" w:cstheme="minorHAnsi"/>
          <w:i/>
          <w:iCs/>
          <w:lang w:val="sr-Cyrl-CS"/>
        </w:rPr>
        <w:t>проф.руског језика</w:t>
      </w:r>
    </w:p>
    <w:p w14:paraId="226A8935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естетско уређење школе 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Персида Коматина</w:t>
      </w:r>
      <w:r w:rsidRPr="007B3B84">
        <w:rPr>
          <w:rFonts w:asciiTheme="minorHAnsi" w:hAnsiTheme="minorHAnsi" w:cstheme="minorHAnsi"/>
          <w:lang w:val="sr-Cyrl-CS"/>
        </w:rPr>
        <w:t xml:space="preserve"> ,</w:t>
      </w:r>
      <w:r w:rsidRPr="007B3B84">
        <w:rPr>
          <w:rFonts w:asciiTheme="minorHAnsi" w:hAnsiTheme="minorHAnsi" w:cstheme="minorHAnsi"/>
          <w:i/>
          <w:iCs/>
          <w:lang w:val="sr-Cyrl-CS"/>
        </w:rPr>
        <w:t>наставница ликовне културе</w:t>
      </w:r>
    </w:p>
    <w:p w14:paraId="6C1E798A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Вршњачки тим 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Мира Матовић</w:t>
      </w:r>
      <w:r w:rsidRPr="007B3B84">
        <w:rPr>
          <w:rFonts w:asciiTheme="minorHAnsi" w:hAnsiTheme="minorHAnsi" w:cstheme="minorHAnsi"/>
          <w:lang w:val="sr-Cyrl-CS"/>
        </w:rPr>
        <w:t xml:space="preserve">, </w:t>
      </w:r>
      <w:r w:rsidRPr="007B3B84">
        <w:rPr>
          <w:rFonts w:asciiTheme="minorHAnsi" w:hAnsiTheme="minorHAnsi" w:cstheme="minorHAnsi"/>
          <w:i/>
          <w:iCs/>
          <w:lang w:val="sr-Cyrl-CS"/>
        </w:rPr>
        <w:t>проф.српског језика</w:t>
      </w:r>
    </w:p>
    <w:p w14:paraId="68298151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 Тим за развој  међупредметних компетенција и предузетништва –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Марија Цветковић,</w:t>
      </w:r>
      <w:r w:rsidRPr="007B3B84">
        <w:rPr>
          <w:rFonts w:asciiTheme="minorHAnsi" w:hAnsiTheme="minorHAnsi" w:cstheme="minorHAnsi"/>
          <w:bCs/>
          <w:lang w:val="sr-Cyrl-CS"/>
        </w:rPr>
        <w:t xml:space="preserve"> </w:t>
      </w:r>
      <w:r w:rsidRPr="007B3B84">
        <w:rPr>
          <w:rFonts w:asciiTheme="minorHAnsi" w:hAnsiTheme="minorHAnsi" w:cstheme="minorHAnsi"/>
          <w:bCs/>
          <w:i/>
          <w:iCs/>
          <w:lang w:val="sr-Cyrl-CS"/>
        </w:rPr>
        <w:t>проф.музичке културе</w:t>
      </w:r>
    </w:p>
    <w:p w14:paraId="1B52E6B5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обезбеђивање квалитета и развој школе –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Ивица Радаковић</w:t>
      </w:r>
      <w:r w:rsidRPr="007B3B84">
        <w:rPr>
          <w:rFonts w:asciiTheme="minorHAnsi" w:hAnsiTheme="minorHAnsi" w:cstheme="minorHAnsi"/>
          <w:b/>
          <w:lang w:val="sr-Cyrl-CS"/>
        </w:rPr>
        <w:t xml:space="preserve"> </w:t>
      </w:r>
      <w:r w:rsidRPr="007B3B84">
        <w:rPr>
          <w:rFonts w:asciiTheme="minorHAnsi" w:hAnsiTheme="minorHAnsi" w:cstheme="minorHAnsi"/>
          <w:bCs/>
          <w:i/>
          <w:iCs/>
          <w:lang w:val="sr-Cyrl-CS"/>
        </w:rPr>
        <w:t>директор школе,</w:t>
      </w:r>
      <w:r w:rsidRPr="007B3B84">
        <w:rPr>
          <w:rFonts w:asciiTheme="minorHAnsi" w:hAnsiTheme="minorHAnsi" w:cstheme="minorHAnsi"/>
          <w:bCs/>
          <w:lang w:val="sr-Cyrl-CS"/>
        </w:rPr>
        <w:t xml:space="preserve"> проф.техничког и информатичког образовања</w:t>
      </w:r>
    </w:p>
    <w:p w14:paraId="56695EE8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Тим за финансијску писменост- 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 xml:space="preserve">Лидија Завишић </w:t>
      </w:r>
      <w:r w:rsidRPr="007B3B84">
        <w:rPr>
          <w:rFonts w:asciiTheme="minorHAnsi" w:hAnsiTheme="minorHAnsi" w:cstheme="minorHAnsi"/>
          <w:b/>
          <w:lang w:val="sr-Cyrl-CS"/>
        </w:rPr>
        <w:t>,</w:t>
      </w:r>
      <w:r w:rsidRPr="007B3B84">
        <w:rPr>
          <w:rFonts w:asciiTheme="minorHAnsi" w:hAnsiTheme="minorHAnsi" w:cstheme="minorHAnsi"/>
          <w:bCs/>
          <w:i/>
          <w:iCs/>
          <w:lang w:val="sr-Cyrl-CS"/>
        </w:rPr>
        <w:t>проф.физике и хемије</w:t>
      </w:r>
    </w:p>
    <w:p w14:paraId="236ACA1E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Ученички парламент </w:t>
      </w:r>
      <w:r w:rsidRPr="007B3B84">
        <w:rPr>
          <w:rFonts w:asciiTheme="minorHAnsi" w:hAnsiTheme="minorHAnsi" w:cstheme="minorHAnsi"/>
          <w:b/>
          <w:lang w:val="sr-Cyrl-CS"/>
        </w:rPr>
        <w:t xml:space="preserve">-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 xml:space="preserve">Мирјана Миленковић </w:t>
      </w:r>
      <w:r w:rsidRPr="007B3B84">
        <w:rPr>
          <w:rFonts w:asciiTheme="minorHAnsi" w:hAnsiTheme="minorHAnsi" w:cstheme="minorHAnsi"/>
          <w:bCs/>
          <w:i/>
          <w:iCs/>
          <w:lang w:val="sr-Cyrl-CS"/>
        </w:rPr>
        <w:t>проф.немачког језика</w:t>
      </w:r>
      <w:r w:rsidRPr="007B3B84">
        <w:rPr>
          <w:rFonts w:asciiTheme="minorHAnsi" w:hAnsiTheme="minorHAnsi" w:cstheme="minorHAnsi"/>
          <w:b/>
          <w:lang w:val="sr-Cyrl-CS"/>
        </w:rPr>
        <w:t xml:space="preserve">  Александар Тасић ,</w:t>
      </w:r>
      <w:r w:rsidRPr="007B3B84">
        <w:rPr>
          <w:rFonts w:asciiTheme="minorHAnsi" w:hAnsiTheme="minorHAnsi" w:cstheme="minorHAnsi"/>
          <w:bCs/>
          <w:i/>
          <w:iCs/>
          <w:lang w:val="sr-Cyrl-CS"/>
        </w:rPr>
        <w:t>проф.српског језика</w:t>
      </w:r>
    </w:p>
    <w:p w14:paraId="52D8A096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Cs/>
          <w:i/>
          <w:iCs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Црвени крст - </w:t>
      </w:r>
      <w:r w:rsidRPr="007B3B84">
        <w:rPr>
          <w:rFonts w:asciiTheme="minorHAnsi" w:hAnsiTheme="minorHAnsi" w:cstheme="minorHAnsi"/>
          <w:b/>
          <w:lang w:val="sr-Cyrl-CS"/>
        </w:rPr>
        <w:t>С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.Полић</w:t>
      </w:r>
      <w:r w:rsidRPr="007B3B84">
        <w:rPr>
          <w:rFonts w:asciiTheme="minorHAnsi" w:hAnsiTheme="minorHAnsi" w:cstheme="minorHAnsi"/>
          <w:b/>
          <w:lang w:val="sr-Cyrl-CS"/>
        </w:rPr>
        <w:t>,</w:t>
      </w:r>
      <w:r w:rsidRPr="007B3B84">
        <w:rPr>
          <w:rFonts w:asciiTheme="minorHAnsi" w:hAnsiTheme="minorHAnsi" w:cstheme="minorHAnsi"/>
          <w:b/>
          <w:lang w:val="sr-Cyrl-RS"/>
        </w:rPr>
        <w:t xml:space="preserve"> </w:t>
      </w:r>
      <w:r w:rsidRPr="007B3B84">
        <w:rPr>
          <w:rFonts w:asciiTheme="minorHAnsi" w:hAnsiTheme="minorHAnsi" w:cstheme="minorHAnsi"/>
          <w:bCs/>
          <w:lang w:val="sr-Cyrl-RS"/>
        </w:rPr>
        <w:t xml:space="preserve">наставница разредне наставе и </w:t>
      </w:r>
      <w:r w:rsidRPr="007B3B84">
        <w:rPr>
          <w:rFonts w:asciiTheme="minorHAnsi" w:hAnsiTheme="minorHAnsi" w:cstheme="minorHAnsi"/>
          <w:b/>
          <w:i/>
          <w:iCs/>
          <w:lang w:val="sr-Cyrl-CS"/>
        </w:rPr>
        <w:t>Андреј Ловчевић</w:t>
      </w:r>
      <w:r w:rsidRPr="007B3B84">
        <w:rPr>
          <w:rFonts w:asciiTheme="minorHAnsi" w:hAnsiTheme="minorHAnsi" w:cstheme="minorHAnsi"/>
          <w:b/>
          <w:lang w:val="sr-Cyrl-RS"/>
        </w:rPr>
        <w:t xml:space="preserve">, </w:t>
      </w:r>
      <w:r w:rsidRPr="007B3B84">
        <w:rPr>
          <w:rFonts w:asciiTheme="minorHAnsi" w:hAnsiTheme="minorHAnsi" w:cstheme="minorHAnsi"/>
          <w:bCs/>
          <w:i/>
          <w:iCs/>
          <w:lang w:val="sr-Cyrl-RS"/>
        </w:rPr>
        <w:t>проф.физичког васпитања</w:t>
      </w:r>
    </w:p>
    <w:p w14:paraId="5B958377" w14:textId="77777777" w:rsidR="00FA0A7C" w:rsidRPr="007B3B84" w:rsidRDefault="00FA0A7C" w:rsidP="00550604">
      <w:pPr>
        <w:numPr>
          <w:ilvl w:val="0"/>
          <w:numId w:val="95"/>
        </w:numPr>
        <w:spacing w:before="120" w:after="120"/>
        <w:ind w:hanging="446"/>
        <w:jc w:val="both"/>
        <w:rPr>
          <w:rFonts w:asciiTheme="minorHAnsi" w:hAnsiTheme="minorHAnsi" w:cstheme="minorHAnsi"/>
          <w:bCs/>
          <w:i/>
          <w:iCs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Пријатељи деце</w:t>
      </w:r>
      <w:r w:rsidRPr="007B3B84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Чукарице -Данијела Димитријевић</w:t>
      </w:r>
      <w:r w:rsidRPr="007B3B84">
        <w:rPr>
          <w:rFonts w:asciiTheme="minorHAnsi" w:hAnsiTheme="minorHAnsi" w:cstheme="minorHAnsi"/>
          <w:b/>
          <w:lang w:val="sr-Cyrl-RS"/>
        </w:rPr>
        <w:t xml:space="preserve">, </w:t>
      </w:r>
      <w:r w:rsidRPr="007B3B84">
        <w:rPr>
          <w:rFonts w:asciiTheme="minorHAnsi" w:hAnsiTheme="minorHAnsi" w:cstheme="minorHAnsi"/>
          <w:bCs/>
          <w:lang w:val="sr-Cyrl-RS"/>
        </w:rPr>
        <w:t xml:space="preserve">проф.разредне наставе и </w:t>
      </w:r>
      <w:r w:rsidRPr="007B3B84">
        <w:rPr>
          <w:rFonts w:asciiTheme="minorHAnsi" w:hAnsiTheme="minorHAnsi" w:cstheme="minorHAnsi"/>
          <w:b/>
          <w:i/>
          <w:iCs/>
          <w:lang w:val="sr-Cyrl-RS"/>
        </w:rPr>
        <w:t>Мирјана Маринковић</w:t>
      </w:r>
      <w:r w:rsidRPr="007B3B84">
        <w:rPr>
          <w:rFonts w:asciiTheme="minorHAnsi" w:hAnsiTheme="minorHAnsi" w:cstheme="minorHAnsi"/>
          <w:bCs/>
          <w:lang w:val="sr-Cyrl-RS"/>
        </w:rPr>
        <w:t xml:space="preserve"> </w:t>
      </w:r>
      <w:r w:rsidRPr="007B3B84">
        <w:rPr>
          <w:rFonts w:asciiTheme="minorHAnsi" w:hAnsiTheme="minorHAnsi" w:cstheme="minorHAnsi"/>
          <w:bCs/>
          <w:i/>
          <w:iCs/>
          <w:lang w:val="sr-Cyrl-RS"/>
        </w:rPr>
        <w:t>професор руског језика</w:t>
      </w:r>
    </w:p>
    <w:p w14:paraId="11E1586E" w14:textId="77777777" w:rsidR="00FA0A7C" w:rsidRPr="007B3B84" w:rsidRDefault="00FA0A7C" w:rsidP="00FA0A7C">
      <w:pPr>
        <w:jc w:val="both"/>
        <w:rPr>
          <w:rFonts w:asciiTheme="minorHAnsi" w:hAnsiTheme="minorHAnsi" w:cstheme="minorHAnsi"/>
          <w:b/>
          <w:color w:val="FF0000"/>
          <w:lang w:val="sr-Cyrl-CS"/>
        </w:rPr>
      </w:pPr>
    </w:p>
    <w:p w14:paraId="24F03F27" w14:textId="77777777" w:rsidR="0037646B" w:rsidRPr="007B3B84" w:rsidRDefault="0037646B" w:rsidP="00A916B6">
      <w:pPr>
        <w:spacing w:before="120"/>
        <w:ind w:left="407"/>
        <w:jc w:val="both"/>
        <w:rPr>
          <w:rFonts w:asciiTheme="minorHAnsi" w:hAnsiTheme="minorHAnsi" w:cstheme="minorHAnsi"/>
          <w:lang w:val="sr-Cyrl-CS"/>
        </w:rPr>
      </w:pPr>
    </w:p>
    <w:p w14:paraId="6F8EFEE4" w14:textId="4C94BB76" w:rsidR="00CF629A" w:rsidRPr="007B3B84" w:rsidRDefault="00CF629A" w:rsidP="00A916B6">
      <w:pPr>
        <w:jc w:val="both"/>
        <w:rPr>
          <w:rFonts w:asciiTheme="minorHAnsi" w:hAnsiTheme="minorHAnsi" w:cstheme="minorHAnsi"/>
          <w:b/>
          <w:i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i/>
          <w:u w:val="single"/>
          <w:lang w:val="sr-Cyrl-CS"/>
        </w:rPr>
        <w:t>Стручни сарадници:</w:t>
      </w:r>
    </w:p>
    <w:p w14:paraId="22B4FBD1" w14:textId="77777777" w:rsidR="00CF629A" w:rsidRPr="007B3B84" w:rsidRDefault="00CF629A" w:rsidP="00550604">
      <w:pPr>
        <w:pStyle w:val="ListParagraph"/>
        <w:numPr>
          <w:ilvl w:val="0"/>
          <w:numId w:val="98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Педагог: </w:t>
      </w:r>
      <w:r w:rsidR="00DA7F3D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Светлана 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>Комленовић</w:t>
      </w:r>
    </w:p>
    <w:p w14:paraId="142D3BAC" w14:textId="77777777" w:rsidR="0035759E" w:rsidRPr="007B3B84" w:rsidRDefault="0035759E" w:rsidP="00550604">
      <w:pPr>
        <w:pStyle w:val="ListParagraph"/>
        <w:numPr>
          <w:ilvl w:val="0"/>
          <w:numId w:val="98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Л</w:t>
      </w:r>
      <w:r w:rsidR="00DA7F3D" w:rsidRPr="007B3B84">
        <w:rPr>
          <w:rFonts w:asciiTheme="minorHAnsi" w:hAnsiTheme="minorHAnsi" w:cstheme="minorHAnsi"/>
          <w:sz w:val="24"/>
          <w:szCs w:val="24"/>
          <w:lang w:val="sr-Cyrl-CS"/>
        </w:rPr>
        <w:t>о</w:t>
      </w:r>
      <w:r w:rsidR="009D6289" w:rsidRPr="007B3B84">
        <w:rPr>
          <w:rFonts w:asciiTheme="minorHAnsi" w:hAnsiTheme="minorHAnsi" w:cstheme="minorHAnsi"/>
          <w:sz w:val="24"/>
          <w:szCs w:val="24"/>
          <w:lang w:val="sr-Cyrl-CS"/>
        </w:rPr>
        <w:t>гопед: Радмила Илић</w:t>
      </w:r>
    </w:p>
    <w:p w14:paraId="2656F88C" w14:textId="044C7B03" w:rsidR="00255F73" w:rsidRPr="007B3B84" w:rsidRDefault="00255F73" w:rsidP="00550604">
      <w:pPr>
        <w:pStyle w:val="ListParagraph"/>
        <w:numPr>
          <w:ilvl w:val="0"/>
          <w:numId w:val="98"/>
        </w:numPr>
        <w:jc w:val="both"/>
        <w:rPr>
          <w:rFonts w:asciiTheme="minorHAnsi" w:hAnsiTheme="minorHAnsi" w:cstheme="minorHAnsi"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Библиотекар:</w:t>
      </w:r>
      <w:r w:rsidR="00517B81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Мирјана Маринковић</w:t>
      </w:r>
      <w:r w:rsidR="000A469A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 </w:t>
      </w:r>
    </w:p>
    <w:p w14:paraId="7189DC23" w14:textId="77777777" w:rsidR="009D6289" w:rsidRPr="007B3B84" w:rsidRDefault="009D6289" w:rsidP="00A916B6">
      <w:pPr>
        <w:ind w:left="1440"/>
        <w:jc w:val="both"/>
        <w:rPr>
          <w:rFonts w:asciiTheme="minorHAnsi" w:hAnsiTheme="minorHAnsi" w:cstheme="minorHAnsi"/>
          <w:lang w:val="sr-Cyrl-CS"/>
        </w:rPr>
      </w:pPr>
    </w:p>
    <w:p w14:paraId="50CF1D48" w14:textId="249FB6E0" w:rsidR="00AD1015" w:rsidRPr="007B3B84" w:rsidRDefault="00E307CF" w:rsidP="00A916B6">
      <w:pPr>
        <w:spacing w:before="120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ПЛАН РАДА ПЕДАГОШКОГ КОЛЕГИЈУМА</w:t>
      </w:r>
    </w:p>
    <w:p w14:paraId="34A322A8" w14:textId="77777777" w:rsidR="00D027F3" w:rsidRPr="007B3B84" w:rsidRDefault="00D027F3" w:rsidP="00A916B6">
      <w:pPr>
        <w:spacing w:before="120"/>
        <w:ind w:firstLine="720"/>
        <w:jc w:val="both"/>
        <w:rPr>
          <w:rFonts w:asciiTheme="minorHAnsi" w:hAnsiTheme="minorHAnsi" w:cstheme="minorHAnsi"/>
          <w:lang w:val="sr-Cyrl-CS"/>
        </w:rPr>
      </w:pPr>
    </w:p>
    <w:tbl>
      <w:tblPr>
        <w:tblW w:w="0" w:type="auto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0"/>
        <w:gridCol w:w="6729"/>
        <w:gridCol w:w="1840"/>
      </w:tblGrid>
      <w:tr w:rsidR="002B64D1" w:rsidRPr="007B3B84" w14:paraId="28F039E2" w14:textId="77777777" w:rsidTr="001F6303">
        <w:tc>
          <w:tcPr>
            <w:tcW w:w="900" w:type="dxa"/>
          </w:tcPr>
          <w:p w14:paraId="71755627" w14:textId="77777777" w:rsidR="002B64D1" w:rsidRPr="007B3B84" w:rsidRDefault="002B64D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Време</w:t>
            </w:r>
          </w:p>
          <w:p w14:paraId="3D770F2D" w14:textId="77777777" w:rsidR="002B64D1" w:rsidRPr="007B3B84" w:rsidRDefault="002B64D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Реализ.</w:t>
            </w:r>
          </w:p>
        </w:tc>
        <w:tc>
          <w:tcPr>
            <w:tcW w:w="6840" w:type="dxa"/>
          </w:tcPr>
          <w:p w14:paraId="1B8E18AD" w14:textId="77777777" w:rsidR="002B64D1" w:rsidRPr="007B3B84" w:rsidRDefault="002B64D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САДРЖАЈИ АКТИВНОСТИ</w:t>
            </w:r>
          </w:p>
        </w:tc>
        <w:tc>
          <w:tcPr>
            <w:tcW w:w="1841" w:type="dxa"/>
          </w:tcPr>
          <w:p w14:paraId="35556AD5" w14:textId="77777777" w:rsidR="002B64D1" w:rsidRPr="007B3B84" w:rsidRDefault="002B64D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НОСИОЦИ АКТИВНОСТИ</w:t>
            </w:r>
          </w:p>
        </w:tc>
      </w:tr>
      <w:tr w:rsidR="002B64D1" w:rsidRPr="007B3B84" w14:paraId="7E774874" w14:textId="77777777" w:rsidTr="001F6303">
        <w:tc>
          <w:tcPr>
            <w:tcW w:w="900" w:type="dxa"/>
          </w:tcPr>
          <w:p w14:paraId="22E9580A" w14:textId="77777777" w:rsidR="002B64D1" w:rsidRPr="007B3B84" w:rsidRDefault="003C059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X</w:t>
            </w:r>
          </w:p>
        </w:tc>
        <w:tc>
          <w:tcPr>
            <w:tcW w:w="6840" w:type="dxa"/>
          </w:tcPr>
          <w:p w14:paraId="6CE32F4D" w14:textId="77777777" w:rsidR="00DB6603" w:rsidRPr="007B3B84" w:rsidRDefault="002B64D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1.Конституисање </w:t>
            </w:r>
            <w:r w:rsidR="001E17A4" w:rsidRPr="007B3B84">
              <w:rPr>
                <w:rFonts w:asciiTheme="minorHAnsi" w:hAnsiTheme="minorHAnsi" w:cstheme="minorHAnsi"/>
                <w:lang w:val="sr-Cyrl-CS"/>
              </w:rPr>
              <w:t>педагош</w:t>
            </w:r>
            <w:r w:rsidRPr="007B3B84">
              <w:rPr>
                <w:rFonts w:asciiTheme="minorHAnsi" w:hAnsiTheme="minorHAnsi" w:cstheme="minorHAnsi"/>
                <w:lang w:val="sr-Cyrl-CS"/>
              </w:rPr>
              <w:t>ког колегијума</w:t>
            </w:r>
          </w:p>
          <w:p w14:paraId="629A9B9A" w14:textId="49AA9A07" w:rsidR="0077156B" w:rsidRPr="007B3B84" w:rsidRDefault="0077156B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3080B2CF" w14:textId="77777777" w:rsidR="00827113" w:rsidRPr="007B3B84" w:rsidRDefault="003D1FA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1F4358" w:rsidRPr="007B3B84">
              <w:rPr>
                <w:rFonts w:asciiTheme="minorHAnsi" w:hAnsiTheme="minorHAnsi" w:cstheme="minorHAnsi"/>
                <w:lang w:val="sr-Cyrl-CS"/>
              </w:rPr>
              <w:t xml:space="preserve">. </w:t>
            </w:r>
            <w:r w:rsidR="00EF5E20" w:rsidRPr="007B3B84">
              <w:rPr>
                <w:rFonts w:asciiTheme="minorHAnsi" w:hAnsiTheme="minorHAnsi" w:cstheme="minorHAnsi"/>
                <w:lang w:val="sr-Cyrl-CS"/>
              </w:rPr>
              <w:t>Упознавање са школским развојним планом</w:t>
            </w:r>
            <w:r w:rsidR="00E15B3A" w:rsidRPr="007B3B84">
              <w:rPr>
                <w:rFonts w:asciiTheme="minorHAnsi" w:hAnsiTheme="minorHAnsi" w:cstheme="minorHAnsi"/>
                <w:lang w:val="sr-Cyrl-CS"/>
              </w:rPr>
              <w:t xml:space="preserve"> за </w:t>
            </w:r>
            <w:r w:rsidR="009D5D51" w:rsidRPr="007B3B84">
              <w:rPr>
                <w:rFonts w:asciiTheme="minorHAnsi" w:hAnsiTheme="minorHAnsi" w:cstheme="minorHAnsi"/>
                <w:lang w:val="sr-Cyrl-CS"/>
              </w:rPr>
              <w:t xml:space="preserve">нарених пет година и акционим планом за ову </w:t>
            </w:r>
            <w:r w:rsidR="00E15B3A" w:rsidRPr="007B3B84">
              <w:rPr>
                <w:rFonts w:asciiTheme="minorHAnsi" w:hAnsiTheme="minorHAnsi" w:cstheme="minorHAnsi"/>
                <w:lang w:val="sr-Cyrl-CS"/>
              </w:rPr>
              <w:t xml:space="preserve"> школску годину.</w:t>
            </w:r>
          </w:p>
          <w:p w14:paraId="60503BE2" w14:textId="30E3DC21" w:rsidR="0077156B" w:rsidRPr="007B3B84" w:rsidRDefault="003D1FA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  <w:r w:rsidR="001E17A4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77156B" w:rsidRPr="007B3B84">
              <w:rPr>
                <w:rFonts w:asciiTheme="minorHAnsi" w:hAnsiTheme="minorHAnsi" w:cstheme="minorHAnsi"/>
                <w:lang w:val="sr-Cyrl-CS"/>
              </w:rPr>
              <w:t xml:space="preserve"> Давање мишљења о  квалитету рада,самовредновању ...</w:t>
            </w:r>
          </w:p>
          <w:p w14:paraId="01163E3F" w14:textId="77777777" w:rsidR="0077156B" w:rsidRPr="007B3B84" w:rsidRDefault="0077156B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 Прати осзваривање ШРП-а</w:t>
            </w:r>
          </w:p>
          <w:p w14:paraId="4D5EB500" w14:textId="77777777" w:rsidR="0037646B" w:rsidRPr="007B3B84" w:rsidRDefault="003D1FA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3C0597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="00E15B3A" w:rsidRPr="007B3B84">
              <w:rPr>
                <w:rFonts w:asciiTheme="minorHAnsi" w:hAnsiTheme="minorHAnsi" w:cstheme="minorHAnsi"/>
                <w:lang w:val="sr-Cyrl-CS"/>
              </w:rPr>
              <w:t xml:space="preserve"> Сарадња са </w:t>
            </w:r>
            <w:r w:rsidR="00076993" w:rsidRPr="007B3B84">
              <w:rPr>
                <w:rFonts w:asciiTheme="minorHAnsi" w:hAnsiTheme="minorHAnsi" w:cstheme="minorHAnsi"/>
                <w:lang w:val="sr-Cyrl-CS"/>
              </w:rPr>
              <w:t>Т</w:t>
            </w:r>
            <w:r w:rsidR="0077156B" w:rsidRPr="007B3B84">
              <w:rPr>
                <w:rFonts w:asciiTheme="minorHAnsi" w:hAnsiTheme="minorHAnsi" w:cstheme="minorHAnsi"/>
                <w:lang w:val="sr-Cyrl-CS"/>
              </w:rPr>
              <w:t xml:space="preserve">имом за инклузију </w:t>
            </w:r>
            <w:r w:rsidR="00DB318D" w:rsidRPr="007B3B84">
              <w:rPr>
                <w:rFonts w:asciiTheme="minorHAnsi" w:hAnsiTheme="minorHAnsi" w:cstheme="minorHAnsi"/>
                <w:lang w:val="sr-Cyrl-CS"/>
              </w:rPr>
              <w:t>усвајање индивидуалних образовних планова</w:t>
            </w:r>
          </w:p>
        </w:tc>
        <w:tc>
          <w:tcPr>
            <w:tcW w:w="1841" w:type="dxa"/>
          </w:tcPr>
          <w:p w14:paraId="4552B118" w14:textId="77777777" w:rsidR="00EF5E20" w:rsidRPr="007B3B84" w:rsidRDefault="001F435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педагошког колегијума,</w:t>
            </w:r>
          </w:p>
          <w:p w14:paraId="1060C0D6" w14:textId="77777777" w:rsidR="00EF5E20" w:rsidRPr="007B3B84" w:rsidRDefault="00EF5E2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ШРП</w:t>
            </w:r>
          </w:p>
          <w:p w14:paraId="6AD2806C" w14:textId="77777777" w:rsidR="00EF5E20" w:rsidRPr="007B3B84" w:rsidRDefault="00EF5E2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28958F4B" w14:textId="77777777" w:rsidR="002B64D1" w:rsidRPr="007B3B84" w:rsidRDefault="00EF5E2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ИО</w:t>
            </w:r>
          </w:p>
          <w:p w14:paraId="0CA704FE" w14:textId="77777777" w:rsidR="001F4358" w:rsidRPr="007B3B84" w:rsidRDefault="001F435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2B64D1" w:rsidRPr="007B3B84" w14:paraId="78BA8453" w14:textId="77777777" w:rsidTr="001F6303">
        <w:trPr>
          <w:trHeight w:val="944"/>
        </w:trPr>
        <w:tc>
          <w:tcPr>
            <w:tcW w:w="900" w:type="dxa"/>
          </w:tcPr>
          <w:p w14:paraId="41239595" w14:textId="77777777" w:rsidR="002B64D1" w:rsidRPr="007B3B84" w:rsidRDefault="0057724E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XII</w:t>
            </w:r>
          </w:p>
        </w:tc>
        <w:tc>
          <w:tcPr>
            <w:tcW w:w="6840" w:type="dxa"/>
          </w:tcPr>
          <w:p w14:paraId="0D2E5052" w14:textId="77777777" w:rsidR="003C0597" w:rsidRPr="007B3B84" w:rsidRDefault="00E15B3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</w:t>
            </w:r>
            <w:r w:rsidR="003C0597" w:rsidRPr="007B3B84">
              <w:rPr>
                <w:rFonts w:asciiTheme="minorHAnsi" w:hAnsiTheme="minorHAnsi" w:cstheme="minorHAnsi"/>
                <w:lang w:val="ru-RU"/>
              </w:rPr>
              <w:t xml:space="preserve">. </w:t>
            </w:r>
            <w:r w:rsidR="00FC5775" w:rsidRPr="007B3B84">
              <w:rPr>
                <w:rFonts w:asciiTheme="minorHAnsi" w:hAnsiTheme="minorHAnsi" w:cstheme="minorHAnsi"/>
                <w:lang w:val="sr-Cyrl-CS"/>
              </w:rPr>
              <w:t>П</w:t>
            </w:r>
            <w:r w:rsidR="003C0597" w:rsidRPr="007B3B84">
              <w:rPr>
                <w:rFonts w:asciiTheme="minorHAnsi" w:hAnsiTheme="minorHAnsi" w:cstheme="minorHAnsi"/>
                <w:lang w:val="sr-Cyrl-CS"/>
              </w:rPr>
              <w:t>раћење реализације ШРП</w:t>
            </w:r>
          </w:p>
          <w:p w14:paraId="44CC0F70" w14:textId="77777777" w:rsidR="002204F1" w:rsidRPr="007B3B84" w:rsidRDefault="00E15B3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2204F1" w:rsidRPr="007B3B84">
              <w:rPr>
                <w:rFonts w:asciiTheme="minorHAnsi" w:hAnsiTheme="minorHAnsi" w:cstheme="minorHAnsi"/>
                <w:lang w:val="sr-Cyrl-CS"/>
              </w:rPr>
              <w:t>. Анализа потр</w:t>
            </w:r>
            <w:r w:rsidR="009D6289" w:rsidRPr="007B3B84">
              <w:rPr>
                <w:rFonts w:asciiTheme="minorHAnsi" w:hAnsiTheme="minorHAnsi" w:cstheme="minorHAnsi"/>
                <w:lang w:val="sr-Cyrl-CS"/>
              </w:rPr>
              <w:t>е</w:t>
            </w:r>
            <w:r w:rsidR="002204F1" w:rsidRPr="007B3B84">
              <w:rPr>
                <w:rFonts w:asciiTheme="minorHAnsi" w:hAnsiTheme="minorHAnsi" w:cstheme="minorHAnsi"/>
                <w:lang w:val="sr-Cyrl-CS"/>
              </w:rPr>
              <w:t>ба и могућности за стручним усавршавањем.</w:t>
            </w:r>
          </w:p>
          <w:p w14:paraId="6379179F" w14:textId="77777777" w:rsidR="002204F1" w:rsidRPr="007B3B84" w:rsidRDefault="00E15B3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3. </w:t>
            </w:r>
            <w:r w:rsidR="00DB6603" w:rsidRPr="007B3B84">
              <w:rPr>
                <w:rFonts w:asciiTheme="minorHAnsi" w:hAnsiTheme="minorHAnsi" w:cstheme="minorHAnsi"/>
                <w:lang w:val="sr-Cyrl-CS"/>
              </w:rPr>
              <w:t>Праћење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реализације </w:t>
            </w:r>
            <w:r w:rsidR="002204F1" w:rsidRPr="007B3B84">
              <w:rPr>
                <w:rFonts w:asciiTheme="minorHAnsi" w:hAnsiTheme="minorHAnsi" w:cstheme="minorHAnsi"/>
                <w:lang w:val="sr-Cyrl-CS"/>
              </w:rPr>
              <w:t>стручног усавршавања наставника.</w:t>
            </w:r>
          </w:p>
          <w:p w14:paraId="1737B3D0" w14:textId="089482CF" w:rsidR="00DB318D" w:rsidRPr="007B3B84" w:rsidRDefault="00E15B3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="003C0597" w:rsidRPr="007B3B84">
              <w:rPr>
                <w:rFonts w:asciiTheme="minorHAnsi" w:hAnsiTheme="minorHAnsi" w:cstheme="minorHAnsi"/>
                <w:lang w:val="sr-Cyrl-CS"/>
              </w:rPr>
              <w:t>.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Анализа </w:t>
            </w:r>
            <w:r w:rsidR="003C0597" w:rsidRPr="007B3B84">
              <w:rPr>
                <w:rFonts w:asciiTheme="minorHAnsi" w:hAnsiTheme="minorHAnsi" w:cstheme="minorHAnsi"/>
                <w:lang w:val="sr-Cyrl-CS"/>
              </w:rPr>
              <w:t>увођења иновација у наставу.</w:t>
            </w:r>
          </w:p>
        </w:tc>
        <w:tc>
          <w:tcPr>
            <w:tcW w:w="1841" w:type="dxa"/>
          </w:tcPr>
          <w:p w14:paraId="4EF9E4EA" w14:textId="77777777" w:rsidR="00DB6603" w:rsidRPr="007B3B84" w:rsidRDefault="001F6FB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педагошког колегијума,</w:t>
            </w:r>
          </w:p>
          <w:p w14:paraId="7D8BD6C0" w14:textId="6B73A673" w:rsidR="002B64D1" w:rsidRPr="007B3B84" w:rsidRDefault="001F6FB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ШРП</w:t>
            </w:r>
          </w:p>
        </w:tc>
      </w:tr>
      <w:tr w:rsidR="002B64D1" w:rsidRPr="007B3B84" w14:paraId="6D0CC336" w14:textId="77777777" w:rsidTr="001F6303">
        <w:trPr>
          <w:trHeight w:val="890"/>
        </w:trPr>
        <w:tc>
          <w:tcPr>
            <w:tcW w:w="900" w:type="dxa"/>
          </w:tcPr>
          <w:p w14:paraId="267358AB" w14:textId="77777777" w:rsidR="002B64D1" w:rsidRPr="007B3B84" w:rsidRDefault="0057724E" w:rsidP="00A916B6">
            <w:pPr>
              <w:jc w:val="both"/>
              <w:rPr>
                <w:rFonts w:asciiTheme="minorHAnsi" w:hAnsiTheme="minorHAnsi" w:cstheme="minorHAnsi"/>
                <w:b/>
                <w:lang w:val="sr-Latn-CS"/>
              </w:rPr>
            </w:pPr>
            <w:r w:rsidRPr="007B3B84">
              <w:rPr>
                <w:rFonts w:asciiTheme="minorHAnsi" w:hAnsiTheme="minorHAnsi" w:cstheme="minorHAnsi"/>
                <w:b/>
                <w:lang w:val="sr-Latn-CS"/>
              </w:rPr>
              <w:t>III</w:t>
            </w:r>
          </w:p>
        </w:tc>
        <w:tc>
          <w:tcPr>
            <w:tcW w:w="6840" w:type="dxa"/>
          </w:tcPr>
          <w:p w14:paraId="321D5CFB" w14:textId="77777777" w:rsidR="00E15B3A" w:rsidRPr="007B3B84" w:rsidRDefault="00E15B3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 Извештај о посетама часовима редовне, додатне, допунске наставе од стране ПП службе и директора</w:t>
            </w:r>
          </w:p>
          <w:p w14:paraId="2B84E040" w14:textId="77777777" w:rsidR="001F4358" w:rsidRPr="007B3B84" w:rsidRDefault="00E15B3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1F4358" w:rsidRPr="007B3B84">
              <w:rPr>
                <w:rFonts w:asciiTheme="minorHAnsi" w:hAnsiTheme="minorHAnsi" w:cstheme="minorHAnsi"/>
                <w:lang w:val="sr-Cyrl-CS"/>
              </w:rPr>
              <w:t>.Праћење реализације ШРП</w:t>
            </w:r>
          </w:p>
          <w:p w14:paraId="239BD3A3" w14:textId="77777777" w:rsidR="003C0597" w:rsidRPr="007B3B84" w:rsidRDefault="00E15B3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  <w:r w:rsidR="001F4358" w:rsidRPr="007B3B84">
              <w:rPr>
                <w:rFonts w:asciiTheme="minorHAnsi" w:hAnsiTheme="minorHAnsi" w:cstheme="minorHAnsi"/>
                <w:lang w:val="sr-Cyrl-CS"/>
              </w:rPr>
              <w:t>. Праћење реализације ИОП-а</w:t>
            </w:r>
          </w:p>
        </w:tc>
        <w:tc>
          <w:tcPr>
            <w:tcW w:w="1841" w:type="dxa"/>
          </w:tcPr>
          <w:p w14:paraId="2C12ECA2" w14:textId="77777777" w:rsidR="002B64D1" w:rsidRPr="007B3B84" w:rsidRDefault="001F6FB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педагошког колегијума,тим за инкл</w:t>
            </w:r>
            <w:r w:rsidR="00BB6F17" w:rsidRPr="007B3B84">
              <w:rPr>
                <w:rFonts w:asciiTheme="minorHAnsi" w:hAnsiTheme="minorHAnsi" w:cstheme="minorHAnsi"/>
                <w:lang w:val="sr-Cyrl-CS"/>
              </w:rPr>
              <w:t>у</w:t>
            </w:r>
            <w:r w:rsidRPr="007B3B84">
              <w:rPr>
                <w:rFonts w:asciiTheme="minorHAnsi" w:hAnsiTheme="minorHAnsi" w:cstheme="minorHAnsi"/>
                <w:lang w:val="sr-Cyrl-CS"/>
              </w:rPr>
              <w:t>зију,тим за ШРП</w:t>
            </w:r>
          </w:p>
        </w:tc>
      </w:tr>
      <w:tr w:rsidR="003C0597" w:rsidRPr="007B3B84" w14:paraId="0F0BDFC2" w14:textId="77777777" w:rsidTr="001F6303">
        <w:tc>
          <w:tcPr>
            <w:tcW w:w="900" w:type="dxa"/>
          </w:tcPr>
          <w:p w14:paraId="1DA9EFF2" w14:textId="77777777" w:rsidR="003C0597" w:rsidRPr="007B3B84" w:rsidRDefault="0057724E" w:rsidP="00A916B6">
            <w:pPr>
              <w:jc w:val="both"/>
              <w:rPr>
                <w:rFonts w:asciiTheme="minorHAnsi" w:hAnsiTheme="minorHAnsi" w:cstheme="minorHAnsi"/>
                <w:b/>
                <w:lang w:val="sr-Latn-CS"/>
              </w:rPr>
            </w:pPr>
            <w:r w:rsidRPr="007B3B84">
              <w:rPr>
                <w:rFonts w:asciiTheme="minorHAnsi" w:hAnsiTheme="minorHAnsi" w:cstheme="minorHAnsi"/>
                <w:b/>
                <w:lang w:val="sr-Latn-CS"/>
              </w:rPr>
              <w:t>VI</w:t>
            </w:r>
          </w:p>
        </w:tc>
        <w:tc>
          <w:tcPr>
            <w:tcW w:w="6840" w:type="dxa"/>
          </w:tcPr>
          <w:p w14:paraId="1B66DE2C" w14:textId="77777777" w:rsidR="003C0597" w:rsidRPr="007B3B84" w:rsidRDefault="003C059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1.Анализа остварености планираних активности</w:t>
            </w:r>
          </w:p>
          <w:p w14:paraId="54660DDB" w14:textId="77777777" w:rsidR="003C0597" w:rsidRPr="007B3B84" w:rsidRDefault="00FC577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 Израда плана рада за наредну школску годину</w:t>
            </w:r>
          </w:p>
          <w:p w14:paraId="6A2E7C86" w14:textId="77777777" w:rsidR="0057724E" w:rsidRPr="007B3B84" w:rsidRDefault="00544D84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3. </w:t>
            </w:r>
            <w:r w:rsidR="00C20FCF" w:rsidRPr="007B3B84">
              <w:rPr>
                <w:rFonts w:asciiTheme="minorHAnsi" w:hAnsiTheme="minorHAnsi" w:cstheme="minorHAnsi"/>
                <w:lang w:val="sr-Cyrl-CS"/>
              </w:rPr>
              <w:t xml:space="preserve">Анализа реализације плана </w:t>
            </w:r>
            <w:r w:rsidRPr="007B3B84">
              <w:rPr>
                <w:rFonts w:asciiTheme="minorHAnsi" w:hAnsiTheme="minorHAnsi" w:cstheme="minorHAnsi"/>
                <w:lang w:val="sr-Cyrl-CS"/>
              </w:rPr>
              <w:t>стручног усавршавања запослених</w:t>
            </w:r>
            <w:r w:rsidR="00C20FCF" w:rsidRPr="007B3B84">
              <w:rPr>
                <w:rFonts w:asciiTheme="minorHAnsi" w:hAnsiTheme="minorHAnsi" w:cstheme="minorHAnsi"/>
                <w:lang w:val="sr-Cyrl-CS"/>
              </w:rPr>
              <w:t xml:space="preserve"> за текућу школску годину и предлог активности за наредну шк.годину</w:t>
            </w:r>
          </w:p>
        </w:tc>
        <w:tc>
          <w:tcPr>
            <w:tcW w:w="1841" w:type="dxa"/>
          </w:tcPr>
          <w:p w14:paraId="146C0516" w14:textId="77777777" w:rsidR="003C0597" w:rsidRPr="007B3B84" w:rsidRDefault="001F6FB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педагошког колегијума</w:t>
            </w:r>
          </w:p>
        </w:tc>
      </w:tr>
    </w:tbl>
    <w:p w14:paraId="5593C2E2" w14:textId="77777777" w:rsidR="00923CEE" w:rsidRPr="007B3B84" w:rsidRDefault="00923CEE" w:rsidP="00A916B6">
      <w:pPr>
        <w:spacing w:before="120"/>
        <w:jc w:val="both"/>
        <w:rPr>
          <w:rFonts w:asciiTheme="minorHAnsi" w:hAnsiTheme="minorHAnsi" w:cstheme="minorHAnsi"/>
          <w:lang w:val="sr-Cyrl-CS"/>
        </w:rPr>
      </w:pPr>
    </w:p>
    <w:p w14:paraId="6FFDF74E" w14:textId="77777777" w:rsidR="00791B37" w:rsidRPr="007B3B84" w:rsidRDefault="00791B37" w:rsidP="00A916B6">
      <w:pPr>
        <w:spacing w:before="120"/>
        <w:jc w:val="both"/>
        <w:rPr>
          <w:rFonts w:asciiTheme="minorHAnsi" w:hAnsiTheme="minorHAnsi" w:cstheme="minorHAnsi"/>
          <w:lang w:val="sr-Cyrl-CS"/>
        </w:rPr>
      </w:pPr>
    </w:p>
    <w:p w14:paraId="7D0567F0" w14:textId="77777777" w:rsidR="00B27445" w:rsidRPr="007B3B84" w:rsidRDefault="00B27445" w:rsidP="00A916B6">
      <w:pPr>
        <w:pStyle w:val="Heading2"/>
        <w:jc w:val="both"/>
        <w:rPr>
          <w:rFonts w:asciiTheme="minorHAnsi" w:hAnsiTheme="minorHAnsi" w:cstheme="minorHAnsi"/>
          <w:b/>
          <w:sz w:val="24"/>
          <w:lang w:val="sr-Latn-RS"/>
        </w:rPr>
      </w:pPr>
      <w:bookmarkStart w:id="79" w:name="_Toc208567388"/>
      <w:r w:rsidRPr="007B3B84">
        <w:rPr>
          <w:rFonts w:asciiTheme="minorHAnsi" w:hAnsiTheme="minorHAnsi" w:cstheme="minorHAnsi"/>
          <w:b/>
          <w:sz w:val="24"/>
        </w:rPr>
        <w:t>Програм рада стручног актива за развој школског програма</w:t>
      </w:r>
      <w:bookmarkEnd w:id="79"/>
    </w:p>
    <w:p w14:paraId="53716516" w14:textId="77777777" w:rsidR="00BC4264" w:rsidRPr="007B3B84" w:rsidRDefault="00BC4264" w:rsidP="00A916B6">
      <w:pPr>
        <w:jc w:val="both"/>
        <w:rPr>
          <w:rFonts w:asciiTheme="minorHAnsi" w:hAnsiTheme="minorHAnsi" w:cstheme="minorHAnsi"/>
          <w:lang w:val="sr-Latn-RS"/>
        </w:rPr>
      </w:pPr>
    </w:p>
    <w:p w14:paraId="403FE36B" w14:textId="77777777" w:rsidR="00516CEA" w:rsidRPr="007B3B84" w:rsidRDefault="00516CEA" w:rsidP="00A916B6">
      <w:pPr>
        <w:tabs>
          <w:tab w:val="left" w:pos="1791"/>
        </w:tabs>
        <w:jc w:val="both"/>
        <w:rPr>
          <w:rFonts w:asciiTheme="minorHAnsi" w:hAnsiTheme="minorHAnsi" w:cstheme="minorHAnsi"/>
          <w:bCs/>
          <w:lang w:val="sr-Latn-RS"/>
        </w:rPr>
      </w:pPr>
      <w:r w:rsidRPr="007B3B84">
        <w:rPr>
          <w:rFonts w:asciiTheme="minorHAnsi" w:hAnsiTheme="minorHAnsi" w:cstheme="minorHAnsi"/>
          <w:bCs/>
        </w:rPr>
        <w:t>Чланови</w:t>
      </w:r>
      <w:r w:rsidRPr="007B3B84">
        <w:rPr>
          <w:rFonts w:asciiTheme="minorHAnsi" w:hAnsiTheme="minorHAnsi" w:cstheme="minorHAnsi"/>
          <w:bCs/>
          <w:lang w:val="sr-Latn-RS"/>
        </w:rPr>
        <w:t xml:space="preserve"> </w:t>
      </w:r>
      <w:r w:rsidRPr="007B3B84">
        <w:rPr>
          <w:rFonts w:asciiTheme="minorHAnsi" w:hAnsiTheme="minorHAnsi" w:cstheme="minorHAnsi"/>
          <w:bCs/>
          <w:lang w:val="ru-RU"/>
        </w:rPr>
        <w:t>стручног актива за развој школског програма</w:t>
      </w:r>
      <w:r w:rsidRPr="007B3B84">
        <w:rPr>
          <w:rFonts w:asciiTheme="minorHAnsi" w:hAnsiTheme="minorHAnsi" w:cstheme="minorHAnsi"/>
          <w:bCs/>
          <w:lang w:val="sr-Latn-RS"/>
        </w:rPr>
        <w:t>:</w:t>
      </w:r>
    </w:p>
    <w:p w14:paraId="39AFF8BF" w14:textId="4CE6892A" w:rsidR="00027D1C" w:rsidRPr="007B3B84" w:rsidRDefault="00027D1C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1.Сања Марковић,</w:t>
      </w:r>
      <w:r w:rsidR="00A81EC5" w:rsidRPr="007B3B84">
        <w:rPr>
          <w:rFonts w:asciiTheme="minorHAnsi" w:hAnsiTheme="minorHAnsi" w:cstheme="minorHAnsi"/>
          <w:sz w:val="24"/>
          <w:szCs w:val="24"/>
          <w:lang w:val="sr-Cyrl-RS"/>
        </w:rPr>
        <w:t>наставница разредне наставе</w:t>
      </w:r>
    </w:p>
    <w:p w14:paraId="2EE677E7" w14:textId="77777777" w:rsidR="00027D1C" w:rsidRPr="007B3B84" w:rsidRDefault="00027D1C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2.Јелена Вуловић,наставница енглеског ј.</w:t>
      </w:r>
    </w:p>
    <w:p w14:paraId="5A929B74" w14:textId="018533FA" w:rsidR="00027D1C" w:rsidRPr="007B3B84" w:rsidRDefault="00027D1C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3.Ивана Килибарда,наставница биологије</w:t>
      </w:r>
      <w:r w:rsidR="000B109F" w:rsidRPr="007B3B84">
        <w:rPr>
          <w:rFonts w:asciiTheme="minorHAnsi" w:hAnsiTheme="minorHAnsi" w:cstheme="minorHAnsi"/>
          <w:sz w:val="24"/>
          <w:szCs w:val="24"/>
          <w:lang w:val="sr-Cyrl-RS"/>
        </w:rPr>
        <w:t xml:space="preserve">, руководилац </w:t>
      </w:r>
    </w:p>
    <w:p w14:paraId="4562965E" w14:textId="52FD76C6" w:rsidR="00CA3F47" w:rsidRPr="007B3B84" w:rsidRDefault="00CA3F47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4.Јелена Кочановић</w:t>
      </w:r>
      <w:r w:rsidR="00A81EC5" w:rsidRPr="007B3B84">
        <w:rPr>
          <w:rFonts w:asciiTheme="minorHAnsi" w:hAnsiTheme="minorHAnsi" w:cstheme="minorHAnsi"/>
          <w:sz w:val="24"/>
          <w:szCs w:val="24"/>
          <w:lang w:val="sr-Cyrl-RS"/>
        </w:rPr>
        <w:t>,наставница разредне наставе</w:t>
      </w:r>
    </w:p>
    <w:p w14:paraId="722F7D32" w14:textId="77777777" w:rsidR="00027D1C" w:rsidRPr="007B3B84" w:rsidRDefault="00CA3F47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5</w:t>
      </w:r>
      <w:r w:rsidR="00027D1C" w:rsidRPr="007B3B84">
        <w:rPr>
          <w:rFonts w:asciiTheme="minorHAnsi" w:hAnsiTheme="minorHAnsi" w:cstheme="minorHAnsi"/>
          <w:sz w:val="24"/>
          <w:szCs w:val="24"/>
          <w:lang w:val="sr-Cyrl-RS"/>
        </w:rPr>
        <w:t>.Светлана Комленовић,педагог</w:t>
      </w:r>
    </w:p>
    <w:p w14:paraId="22E2DA55" w14:textId="77777777" w:rsidR="00027D1C" w:rsidRPr="007B3B84" w:rsidRDefault="00CA3F47" w:rsidP="00A916B6">
      <w:pPr>
        <w:pStyle w:val="ListParagraph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6</w:t>
      </w:r>
      <w:r w:rsidR="00027D1C" w:rsidRPr="007B3B84">
        <w:rPr>
          <w:rFonts w:asciiTheme="minorHAnsi" w:hAnsiTheme="minorHAnsi" w:cstheme="minorHAnsi"/>
          <w:sz w:val="24"/>
          <w:szCs w:val="24"/>
          <w:lang w:val="sr-Cyrl-RS"/>
        </w:rPr>
        <w:t>.Весна Ерцег,наставница енглеског ј.</w:t>
      </w:r>
    </w:p>
    <w:p w14:paraId="40158293" w14:textId="77777777" w:rsidR="00516CEA" w:rsidRPr="007B3B84" w:rsidRDefault="00516CEA" w:rsidP="00A916B6">
      <w:pPr>
        <w:tabs>
          <w:tab w:val="left" w:pos="1791"/>
        </w:tabs>
        <w:jc w:val="both"/>
        <w:rPr>
          <w:rFonts w:asciiTheme="minorHAnsi" w:hAnsiTheme="minorHAnsi" w:cstheme="minorHAnsi"/>
          <w:bCs/>
          <w:lang w:val="sr-Cyrl-RS"/>
        </w:rPr>
      </w:pPr>
    </w:p>
    <w:p w14:paraId="143F170C" w14:textId="77777777" w:rsidR="00516CEA" w:rsidRPr="007B3B84" w:rsidRDefault="00516CEA" w:rsidP="00A916B6">
      <w:pPr>
        <w:tabs>
          <w:tab w:val="left" w:pos="1791"/>
        </w:tabs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Стручни актив за развој школског програма:</w:t>
      </w:r>
    </w:p>
    <w:p w14:paraId="3C588CAD" w14:textId="77777777" w:rsidR="00516CEA" w:rsidRPr="007B3B84" w:rsidRDefault="00516CEA" w:rsidP="00A916B6">
      <w:pPr>
        <w:tabs>
          <w:tab w:val="left" w:pos="1791"/>
        </w:tabs>
        <w:ind w:left="720"/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Доноси план рада и подноси извештај о његовој реализацији</w:t>
      </w:r>
    </w:p>
    <w:p w14:paraId="2C19A875" w14:textId="0B9AA5C0" w:rsidR="00516CEA" w:rsidRPr="007B3B84" w:rsidRDefault="00516CEA" w:rsidP="00A916B6">
      <w:pPr>
        <w:tabs>
          <w:tab w:val="left" w:pos="1791"/>
        </w:tabs>
        <w:ind w:left="720"/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И</w:t>
      </w:r>
      <w:r w:rsidR="000B109F" w:rsidRPr="007B3B84">
        <w:rPr>
          <w:rFonts w:asciiTheme="minorHAnsi" w:hAnsiTheme="minorHAnsi" w:cstheme="minorHAnsi"/>
          <w:bCs/>
          <w:lang w:val="sr-Cyrl-RS"/>
        </w:rPr>
        <w:t>з</w:t>
      </w:r>
      <w:r w:rsidRPr="007B3B84">
        <w:rPr>
          <w:rFonts w:asciiTheme="minorHAnsi" w:hAnsiTheme="minorHAnsi" w:cstheme="minorHAnsi"/>
          <w:bCs/>
          <w:lang w:val="sr-Cyrl-RS"/>
        </w:rPr>
        <w:t>рађује предлог школског програма</w:t>
      </w:r>
    </w:p>
    <w:p w14:paraId="6F6061A6" w14:textId="77777777" w:rsidR="00516CEA" w:rsidRPr="007B3B84" w:rsidRDefault="00516CEA" w:rsidP="00A916B6">
      <w:pPr>
        <w:tabs>
          <w:tab w:val="left" w:pos="1791"/>
        </w:tabs>
        <w:ind w:left="720"/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Израђује пројекте који су у вези са школским програмом</w:t>
      </w:r>
    </w:p>
    <w:p w14:paraId="5F8F12A4" w14:textId="77777777" w:rsidR="00516CEA" w:rsidRPr="007B3B84" w:rsidRDefault="00516CEA" w:rsidP="00A916B6">
      <w:pPr>
        <w:tabs>
          <w:tab w:val="left" w:pos="1791"/>
        </w:tabs>
        <w:ind w:left="720"/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Прати реализацију школског програма</w:t>
      </w:r>
    </w:p>
    <w:p w14:paraId="0ECB08CE" w14:textId="77777777" w:rsidR="00516CEA" w:rsidRPr="007B3B84" w:rsidRDefault="00516CEA" w:rsidP="00A916B6">
      <w:pPr>
        <w:tabs>
          <w:tab w:val="left" w:pos="1791"/>
        </w:tabs>
        <w:ind w:left="720"/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Подноси Извештај о свом раду директору, Наставничком већу и Школском одбору</w:t>
      </w:r>
    </w:p>
    <w:p w14:paraId="1E1D778B" w14:textId="77777777" w:rsidR="00516CEA" w:rsidRPr="007B3B84" w:rsidRDefault="00516CEA" w:rsidP="00A916B6">
      <w:pPr>
        <w:tabs>
          <w:tab w:val="left" w:pos="1791"/>
        </w:tabs>
        <w:jc w:val="both"/>
        <w:rPr>
          <w:rFonts w:asciiTheme="minorHAnsi" w:hAnsiTheme="minorHAnsi" w:cstheme="minorHAnsi"/>
          <w:bCs/>
          <w:lang w:val="sr-Cyrl-RS"/>
        </w:rPr>
      </w:pPr>
    </w:p>
    <w:p w14:paraId="6B7FC584" w14:textId="77777777" w:rsidR="00516CEA" w:rsidRPr="007B3B84" w:rsidRDefault="00516CEA" w:rsidP="00A916B6">
      <w:pPr>
        <w:tabs>
          <w:tab w:val="left" w:pos="1791"/>
        </w:tabs>
        <w:ind w:firstLine="36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lastRenderedPageBreak/>
        <w:t>Стручни актив за развој школског програма се састаје пре почетка и на крају школске године</w:t>
      </w:r>
      <w:r w:rsidRPr="007B3B84">
        <w:rPr>
          <w:rFonts w:asciiTheme="minorHAnsi" w:hAnsiTheme="minorHAnsi" w:cstheme="minorHAnsi"/>
          <w:lang w:val="sr-Cyrl-RS"/>
        </w:rPr>
        <w:t>,</w:t>
      </w:r>
      <w:r w:rsidRPr="007B3B84">
        <w:rPr>
          <w:rFonts w:asciiTheme="minorHAnsi" w:hAnsiTheme="minorHAnsi" w:cstheme="minorHAnsi"/>
          <w:lang w:val="ru-RU"/>
        </w:rPr>
        <w:t xml:space="preserve"> а по потреби и током године</w:t>
      </w:r>
      <w:r w:rsidRPr="007B3B84">
        <w:rPr>
          <w:rFonts w:asciiTheme="minorHAnsi" w:hAnsiTheme="minorHAnsi" w:cstheme="minorHAnsi"/>
          <w:lang w:val="sr-Cyrl-RS"/>
        </w:rPr>
        <w:t xml:space="preserve">. </w:t>
      </w:r>
      <w:r w:rsidRPr="007B3B84">
        <w:rPr>
          <w:rFonts w:asciiTheme="minorHAnsi" w:hAnsiTheme="minorHAnsi" w:cstheme="minorHAnsi"/>
          <w:lang w:val="ru-RU"/>
        </w:rPr>
        <w:t xml:space="preserve">Актив је задужен за координацију израде и благовремену предају, као и за праћење и евалуацију Школског програма. Актив разматра </w:t>
      </w:r>
      <w:r w:rsidR="00CA3F47" w:rsidRPr="007B3B84">
        <w:rPr>
          <w:rFonts w:asciiTheme="minorHAnsi" w:hAnsiTheme="minorHAnsi" w:cstheme="minorHAnsi"/>
          <w:lang w:val="ru-RU"/>
        </w:rPr>
        <w:t xml:space="preserve"> </w:t>
      </w:r>
      <w:r w:rsidRPr="007B3B84">
        <w:rPr>
          <w:rFonts w:asciiTheme="minorHAnsi" w:hAnsiTheme="minorHAnsi" w:cstheme="minorHAnsi"/>
          <w:lang w:val="ru-RU"/>
        </w:rPr>
        <w:t>промене</w:t>
      </w:r>
      <w:r w:rsidR="00CA3F47" w:rsidRPr="007B3B84">
        <w:rPr>
          <w:rFonts w:asciiTheme="minorHAnsi" w:hAnsiTheme="minorHAnsi" w:cstheme="minorHAnsi"/>
          <w:lang w:val="ru-RU"/>
        </w:rPr>
        <w:t xml:space="preserve"> школских</w:t>
      </w:r>
      <w:r w:rsidRPr="007B3B84">
        <w:rPr>
          <w:rFonts w:asciiTheme="minorHAnsi" w:hAnsiTheme="minorHAnsi" w:cstheme="minorHAnsi"/>
          <w:lang w:val="ru-RU"/>
        </w:rPr>
        <w:t xml:space="preserve"> планова и програма,  као и увођење иновација у настави, примену савремених метода и наставних средстава.Ове школске године актив је имао задатак да прими,прегледа све допуне ШП предатих од стране наставника, </w:t>
      </w:r>
      <w:r w:rsidR="00CA3F47" w:rsidRPr="007B3B84">
        <w:rPr>
          <w:rFonts w:asciiTheme="minorHAnsi" w:hAnsiTheme="minorHAnsi" w:cstheme="minorHAnsi"/>
          <w:lang w:val="ru-RU"/>
        </w:rPr>
        <w:t>а односе се наставу усмерену ка исходима  посебно за промене школских програма за трећи и седми разред</w:t>
      </w:r>
      <w:r w:rsidRPr="007B3B84">
        <w:rPr>
          <w:rFonts w:asciiTheme="minorHAnsi" w:hAnsiTheme="minorHAnsi" w:cstheme="minorHAnsi"/>
          <w:lang w:val="ru-RU"/>
        </w:rPr>
        <w:t>.</w:t>
      </w:r>
    </w:p>
    <w:p w14:paraId="1FC957BC" w14:textId="77777777" w:rsidR="00516CEA" w:rsidRPr="007B3B84" w:rsidRDefault="00516CEA" w:rsidP="00A916B6">
      <w:pPr>
        <w:tabs>
          <w:tab w:val="left" w:pos="1791"/>
        </w:tabs>
        <w:jc w:val="both"/>
        <w:rPr>
          <w:rFonts w:asciiTheme="minorHAnsi" w:hAnsiTheme="minorHAnsi" w:cstheme="minorHAnsi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1"/>
        <w:gridCol w:w="8013"/>
      </w:tblGrid>
      <w:tr w:rsidR="00CA3F47" w:rsidRPr="007B3B84" w14:paraId="60114587" w14:textId="77777777" w:rsidTr="00F36C6B">
        <w:tc>
          <w:tcPr>
            <w:tcW w:w="1384" w:type="dxa"/>
          </w:tcPr>
          <w:p w14:paraId="0A3787AA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месец</w:t>
            </w:r>
          </w:p>
        </w:tc>
        <w:tc>
          <w:tcPr>
            <w:tcW w:w="8238" w:type="dxa"/>
          </w:tcPr>
          <w:p w14:paraId="0F5C395C" w14:textId="77777777" w:rsidR="00CA3F47" w:rsidRPr="007B3B84" w:rsidRDefault="00CA3F47" w:rsidP="00A916B6">
            <w:pPr>
              <w:tabs>
                <w:tab w:val="left" w:pos="1450"/>
              </w:tabs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Садржај активности</w:t>
            </w:r>
          </w:p>
        </w:tc>
      </w:tr>
      <w:tr w:rsidR="00CA3F47" w:rsidRPr="007B3B84" w14:paraId="31C9500C" w14:textId="77777777" w:rsidTr="00F36C6B">
        <w:tc>
          <w:tcPr>
            <w:tcW w:w="1384" w:type="dxa"/>
          </w:tcPr>
          <w:p w14:paraId="11A53459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Август-септембар</w:t>
            </w:r>
          </w:p>
        </w:tc>
        <w:tc>
          <w:tcPr>
            <w:tcW w:w="8238" w:type="dxa"/>
          </w:tcPr>
          <w:p w14:paraId="09D5E7D1" w14:textId="53F7F7B5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Конституисање стручног актива и усвајање програма рада за школску 20</w:t>
            </w:r>
            <w:r w:rsidRPr="007B3B84">
              <w:rPr>
                <w:rFonts w:asciiTheme="minorHAnsi" w:hAnsiTheme="minorHAnsi" w:cstheme="minorHAnsi"/>
                <w:lang w:val="sr-Cyrl-RS"/>
              </w:rPr>
              <w:t>2</w:t>
            </w:r>
            <w:r w:rsidR="00FA0A7C">
              <w:rPr>
                <w:rFonts w:asciiTheme="minorHAnsi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hAnsiTheme="minorHAnsi" w:cstheme="minorHAnsi"/>
              </w:rPr>
              <w:t>/2</w:t>
            </w:r>
            <w:r w:rsidR="00FA0A7C">
              <w:rPr>
                <w:rFonts w:asciiTheme="minorHAnsi" w:hAnsiTheme="minorHAnsi" w:cstheme="minorHAnsi"/>
                <w:lang w:val="sr-Cyrl-RS"/>
              </w:rPr>
              <w:t>6</w:t>
            </w:r>
            <w:r w:rsidRPr="007B3B84">
              <w:rPr>
                <w:rFonts w:asciiTheme="minorHAnsi" w:hAnsiTheme="minorHAnsi" w:cstheme="minorHAnsi"/>
              </w:rPr>
              <w:t>.годину.</w:t>
            </w:r>
          </w:p>
          <w:p w14:paraId="6E2AFA37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Подела задужења</w:t>
            </w:r>
          </w:p>
          <w:p w14:paraId="56E8887F" w14:textId="635E1F32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акционог плана рада за текућу школску годину</w:t>
            </w:r>
          </w:p>
        </w:tc>
      </w:tr>
      <w:tr w:rsidR="00CA3F47" w:rsidRPr="007B3B84" w14:paraId="64327B27" w14:textId="77777777" w:rsidTr="00F36C6B">
        <w:tc>
          <w:tcPr>
            <w:tcW w:w="1384" w:type="dxa"/>
          </w:tcPr>
          <w:p w14:paraId="1310BA06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Октобар новембар</w:t>
            </w:r>
          </w:p>
        </w:tc>
        <w:tc>
          <w:tcPr>
            <w:tcW w:w="8238" w:type="dxa"/>
          </w:tcPr>
          <w:p w14:paraId="03BD2D9C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Упознавање свих актера школског живота и рада са планираним активностима за текућу школску годину</w:t>
            </w:r>
          </w:p>
          <w:p w14:paraId="0B8B5A58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Сардања са наставницима на реализацији планираних активности</w:t>
            </w:r>
          </w:p>
          <w:p w14:paraId="7C159CEF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Реализација планираних активности за прво полугодшете</w:t>
            </w:r>
          </w:p>
        </w:tc>
      </w:tr>
      <w:tr w:rsidR="00CA3F47" w:rsidRPr="007B3B84" w14:paraId="27B5239A" w14:textId="77777777" w:rsidTr="00F36C6B">
        <w:tc>
          <w:tcPr>
            <w:tcW w:w="1384" w:type="dxa"/>
          </w:tcPr>
          <w:p w14:paraId="7FAB6A98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Децембар –јануар</w:t>
            </w:r>
          </w:p>
        </w:tc>
        <w:tc>
          <w:tcPr>
            <w:tcW w:w="8238" w:type="dxa"/>
          </w:tcPr>
          <w:p w14:paraId="6E254AD8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Праћењеи евалуација реализације актвности из акционог плана предвиђених за рво полугодиште</w:t>
            </w:r>
          </w:p>
        </w:tc>
      </w:tr>
      <w:tr w:rsidR="00CA3F47" w:rsidRPr="007B3B84" w14:paraId="04BF67B2" w14:textId="77777777" w:rsidTr="00F36C6B">
        <w:tc>
          <w:tcPr>
            <w:tcW w:w="1384" w:type="dxa"/>
          </w:tcPr>
          <w:p w14:paraId="6B238A68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Фебруар -март</w:t>
            </w:r>
          </w:p>
        </w:tc>
        <w:tc>
          <w:tcPr>
            <w:tcW w:w="8238" w:type="dxa"/>
          </w:tcPr>
          <w:p w14:paraId="4D81B237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Сардања са наставницима на реализацији планираних активности.</w:t>
            </w:r>
          </w:p>
          <w:p w14:paraId="039EBA55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Подела задужења и материјала</w:t>
            </w:r>
          </w:p>
          <w:p w14:paraId="7B5EF3E4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Реализација планираних активности за друго  полугодшете</w:t>
            </w:r>
          </w:p>
        </w:tc>
      </w:tr>
      <w:tr w:rsidR="00CA3F47" w:rsidRPr="007B3B84" w14:paraId="7D19D682" w14:textId="77777777" w:rsidTr="00F36C6B">
        <w:tc>
          <w:tcPr>
            <w:tcW w:w="1384" w:type="dxa"/>
          </w:tcPr>
          <w:p w14:paraId="3DF9C080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Април -мај</w:t>
            </w:r>
          </w:p>
        </w:tc>
        <w:tc>
          <w:tcPr>
            <w:tcW w:w="8238" w:type="dxa"/>
          </w:tcPr>
          <w:p w14:paraId="315AC81E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Спровођење завршних активности</w:t>
            </w:r>
          </w:p>
          <w:p w14:paraId="02BBE3AB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Евалуација реализације акционог плана</w:t>
            </w:r>
          </w:p>
        </w:tc>
      </w:tr>
      <w:tr w:rsidR="00CA3F47" w:rsidRPr="007B3B84" w14:paraId="76DD04B5" w14:textId="77777777" w:rsidTr="00F36C6B">
        <w:tc>
          <w:tcPr>
            <w:tcW w:w="1384" w:type="dxa"/>
          </w:tcPr>
          <w:p w14:paraId="63472CB1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Јун</w:t>
            </w:r>
          </w:p>
        </w:tc>
        <w:tc>
          <w:tcPr>
            <w:tcW w:w="8238" w:type="dxa"/>
          </w:tcPr>
          <w:p w14:paraId="3C8A6F9F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извештаја о реализацији акционог плана</w:t>
            </w:r>
          </w:p>
          <w:p w14:paraId="25E90121" w14:textId="77777777" w:rsidR="00CA3F47" w:rsidRPr="007B3B84" w:rsidRDefault="00CA3F47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Израда новог петогодишњег Развојног плана установе</w:t>
            </w:r>
          </w:p>
        </w:tc>
      </w:tr>
    </w:tbl>
    <w:p w14:paraId="180A9D06" w14:textId="77777777" w:rsidR="00516CEA" w:rsidRPr="007B3B84" w:rsidRDefault="00516CEA" w:rsidP="00A916B6">
      <w:pPr>
        <w:tabs>
          <w:tab w:val="left" w:pos="1791"/>
        </w:tabs>
        <w:ind w:right="-7"/>
        <w:jc w:val="both"/>
        <w:rPr>
          <w:rFonts w:asciiTheme="minorHAnsi" w:hAnsiTheme="minorHAnsi" w:cstheme="minorHAnsi"/>
          <w:lang w:val="ru-RU"/>
        </w:rPr>
      </w:pPr>
    </w:p>
    <w:p w14:paraId="6A36C006" w14:textId="77777777" w:rsidR="00516CEA" w:rsidRPr="007B3B84" w:rsidRDefault="00516CEA" w:rsidP="00A916B6">
      <w:pPr>
        <w:spacing w:before="120"/>
        <w:jc w:val="both"/>
        <w:rPr>
          <w:rFonts w:asciiTheme="minorHAnsi" w:hAnsiTheme="minorHAnsi" w:cstheme="minorHAnsi"/>
          <w:lang w:val="sr-Cyrl-CS"/>
        </w:rPr>
      </w:pPr>
    </w:p>
    <w:p w14:paraId="5171A602" w14:textId="0575DD70" w:rsidR="002E2470" w:rsidRPr="007B3B84" w:rsidRDefault="002E2470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80" w:name="_Toc208567389"/>
      <w:r w:rsidRPr="007B3B84">
        <w:rPr>
          <w:rFonts w:asciiTheme="minorHAnsi" w:hAnsiTheme="minorHAnsi" w:cstheme="minorHAnsi"/>
          <w:b/>
          <w:sz w:val="24"/>
        </w:rPr>
        <w:t>П</w:t>
      </w:r>
      <w:r w:rsidR="00236437" w:rsidRPr="007B3B84">
        <w:rPr>
          <w:rFonts w:asciiTheme="minorHAnsi" w:hAnsiTheme="minorHAnsi" w:cstheme="minorHAnsi"/>
          <w:b/>
          <w:sz w:val="24"/>
        </w:rPr>
        <w:t xml:space="preserve">рограм рада  </w:t>
      </w:r>
      <w:r w:rsidR="00B8599F" w:rsidRPr="007B3B84">
        <w:rPr>
          <w:rFonts w:asciiTheme="minorHAnsi" w:hAnsiTheme="minorHAnsi" w:cstheme="minorHAnsi"/>
          <w:b/>
          <w:sz w:val="24"/>
          <w:lang w:val="sr-Cyrl-RS"/>
        </w:rPr>
        <w:t>Т</w:t>
      </w:r>
      <w:r w:rsidR="00236437" w:rsidRPr="007B3B84">
        <w:rPr>
          <w:rFonts w:asciiTheme="minorHAnsi" w:hAnsiTheme="minorHAnsi" w:cstheme="minorHAnsi"/>
          <w:b/>
          <w:sz w:val="24"/>
        </w:rPr>
        <w:t>има за инклузивно образовање</w:t>
      </w:r>
      <w:bookmarkEnd w:id="80"/>
    </w:p>
    <w:p w14:paraId="15A4785E" w14:textId="77777777" w:rsidR="004A2F20" w:rsidRPr="007B3B84" w:rsidRDefault="002E2470" w:rsidP="00A916B6">
      <w:pPr>
        <w:spacing w:before="120"/>
        <w:jc w:val="both"/>
        <w:rPr>
          <w:rFonts w:asciiTheme="minorHAnsi" w:hAnsiTheme="minorHAnsi" w:cstheme="minorHAnsi"/>
          <w:u w:val="single"/>
          <w:lang w:val="sr-Cyrl-CS"/>
        </w:rPr>
      </w:pPr>
      <w:r w:rsidRPr="007B3B84">
        <w:rPr>
          <w:rFonts w:asciiTheme="minorHAnsi" w:hAnsiTheme="minorHAnsi" w:cstheme="minorHAnsi"/>
          <w:u w:val="single"/>
          <w:lang w:val="sr-Cyrl-CS"/>
        </w:rPr>
        <w:t>Чланови тима су:</w:t>
      </w:r>
    </w:p>
    <w:p w14:paraId="61AA7A80" w14:textId="77777777" w:rsidR="002E2470" w:rsidRPr="007B3B84" w:rsidRDefault="00245A60" w:rsidP="00A916B6">
      <w:pPr>
        <w:spacing w:before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Ивица Радаковић</w:t>
      </w:r>
      <w:r w:rsidR="002E2470" w:rsidRPr="007B3B84">
        <w:rPr>
          <w:rFonts w:asciiTheme="minorHAnsi" w:hAnsiTheme="minorHAnsi" w:cstheme="minorHAnsi"/>
          <w:lang w:val="sr-Cyrl-CS"/>
        </w:rPr>
        <w:t>, директор школе</w:t>
      </w:r>
    </w:p>
    <w:p w14:paraId="642A5DDC" w14:textId="645ED947" w:rsidR="00CD31A4" w:rsidRPr="007B3B84" w:rsidRDefault="00CD31A4" w:rsidP="00A916B6">
      <w:pPr>
        <w:spacing w:before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Радмила Илић,логопед</w:t>
      </w:r>
    </w:p>
    <w:p w14:paraId="485FA733" w14:textId="434056FA" w:rsidR="002E2470" w:rsidRPr="007B3B84" w:rsidRDefault="002E2470" w:rsidP="00A916B6">
      <w:pPr>
        <w:spacing w:before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Мира Матовић, професор</w:t>
      </w:r>
      <w:r w:rsidR="00032BAE" w:rsidRPr="007B3B84">
        <w:rPr>
          <w:rFonts w:asciiTheme="minorHAnsi" w:hAnsiTheme="minorHAnsi" w:cstheme="minorHAnsi"/>
          <w:lang w:val="sr-Cyrl-CS"/>
        </w:rPr>
        <w:t>ка</w:t>
      </w:r>
      <w:r w:rsidRPr="007B3B84">
        <w:rPr>
          <w:rFonts w:asciiTheme="minorHAnsi" w:hAnsiTheme="minorHAnsi" w:cstheme="minorHAnsi"/>
          <w:lang w:val="sr-Cyrl-CS"/>
        </w:rPr>
        <w:t xml:space="preserve"> српског језика</w:t>
      </w:r>
    </w:p>
    <w:p w14:paraId="189E270C" w14:textId="5415282F" w:rsidR="002E2470" w:rsidRPr="007B3B84" w:rsidRDefault="004A2F20" w:rsidP="00A916B6">
      <w:pPr>
        <w:spacing w:before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Весна Дмитрашиновић, наставниц</w:t>
      </w:r>
      <w:r w:rsidR="00C659EC" w:rsidRPr="007B3B84">
        <w:rPr>
          <w:rFonts w:asciiTheme="minorHAnsi" w:hAnsiTheme="minorHAnsi" w:cstheme="minorHAnsi"/>
          <w:lang w:val="sr-Cyrl-CS"/>
        </w:rPr>
        <w:t>а</w:t>
      </w:r>
      <w:r w:rsidR="002E2470" w:rsidRPr="007B3B84">
        <w:rPr>
          <w:rFonts w:asciiTheme="minorHAnsi" w:hAnsiTheme="minorHAnsi" w:cstheme="minorHAnsi"/>
          <w:lang w:val="sr-Cyrl-CS"/>
        </w:rPr>
        <w:t xml:space="preserve"> разредне наставе</w:t>
      </w:r>
    </w:p>
    <w:p w14:paraId="1301AA0A" w14:textId="108ACF7D" w:rsidR="007D6E83" w:rsidRPr="007B3B84" w:rsidRDefault="007D6E83" w:rsidP="00A916B6">
      <w:pPr>
        <w:spacing w:before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Марија Стокућа , проф. разредне наставе</w:t>
      </w:r>
    </w:p>
    <w:p w14:paraId="47289B11" w14:textId="11661E46" w:rsidR="004A2F20" w:rsidRPr="007B3B84" w:rsidRDefault="00C46157" w:rsidP="00A916B6">
      <w:pPr>
        <w:spacing w:before="120"/>
        <w:ind w:left="7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CS"/>
        </w:rPr>
        <w:t>Сања Марковић</w:t>
      </w:r>
      <w:r w:rsidR="003A7E50" w:rsidRPr="007B3B84">
        <w:rPr>
          <w:rFonts w:asciiTheme="minorHAnsi" w:hAnsiTheme="minorHAnsi" w:cstheme="minorHAnsi"/>
          <w:lang w:val="sr-Cyrl-CS"/>
        </w:rPr>
        <w:t>,</w:t>
      </w:r>
      <w:r w:rsidR="004A2F20" w:rsidRPr="007B3B84">
        <w:rPr>
          <w:rFonts w:asciiTheme="minorHAnsi" w:hAnsiTheme="minorHAnsi" w:cstheme="minorHAnsi"/>
          <w:lang w:val="sr-Cyrl-CS"/>
        </w:rPr>
        <w:t xml:space="preserve"> </w:t>
      </w:r>
      <w:bookmarkStart w:id="81" w:name="_Hlk176887784"/>
      <w:r w:rsidR="00C659EC" w:rsidRPr="007B3B84">
        <w:rPr>
          <w:rFonts w:asciiTheme="minorHAnsi" w:hAnsiTheme="minorHAnsi" w:cstheme="minorHAnsi"/>
          <w:lang w:val="sr-Cyrl-CS"/>
        </w:rPr>
        <w:t>проф.</w:t>
      </w:r>
      <w:r w:rsidR="00CD31A4" w:rsidRPr="007B3B84">
        <w:rPr>
          <w:rFonts w:asciiTheme="minorHAnsi" w:hAnsiTheme="minorHAnsi" w:cstheme="minorHAnsi"/>
          <w:lang w:val="sr-Cyrl-CS"/>
        </w:rPr>
        <w:t xml:space="preserve"> разредне наставе</w:t>
      </w:r>
      <w:bookmarkEnd w:id="81"/>
    </w:p>
    <w:p w14:paraId="7BD1C426" w14:textId="6D233F8D" w:rsidR="004A2F20" w:rsidRPr="007B3B84" w:rsidRDefault="00FA0A7C" w:rsidP="00A916B6">
      <w:pPr>
        <w:spacing w:before="120"/>
        <w:ind w:left="720"/>
        <w:jc w:val="both"/>
        <w:rPr>
          <w:rFonts w:asciiTheme="minorHAnsi" w:hAnsiTheme="minorHAnsi" w:cstheme="minorHAnsi"/>
          <w:lang w:val="sr-Cyrl-RS"/>
        </w:rPr>
      </w:pPr>
      <w:r>
        <w:rPr>
          <w:rFonts w:asciiTheme="minorHAnsi" w:hAnsiTheme="minorHAnsi" w:cstheme="minorHAnsi"/>
          <w:lang w:val="sr-Cyrl-RS"/>
        </w:rPr>
        <w:t>Кристина Ловчевић</w:t>
      </w:r>
      <w:r w:rsidR="004A2F20" w:rsidRPr="007B3B84">
        <w:rPr>
          <w:rFonts w:asciiTheme="minorHAnsi" w:hAnsiTheme="minorHAnsi" w:cstheme="minorHAnsi"/>
          <w:lang w:val="sr-Cyrl-RS"/>
        </w:rPr>
        <w:t xml:space="preserve">, </w:t>
      </w:r>
      <w:r w:rsidR="00C659EC" w:rsidRPr="007B3B84">
        <w:rPr>
          <w:rFonts w:asciiTheme="minorHAnsi" w:hAnsiTheme="minorHAnsi" w:cstheme="minorHAnsi"/>
          <w:lang w:val="sr-Cyrl-RS"/>
        </w:rPr>
        <w:t>проф,</w:t>
      </w:r>
      <w:r w:rsidR="004A2F20" w:rsidRPr="007B3B84">
        <w:rPr>
          <w:rFonts w:asciiTheme="minorHAnsi" w:hAnsiTheme="minorHAnsi" w:cstheme="minorHAnsi"/>
          <w:lang w:val="sr-Cyrl-RS"/>
        </w:rPr>
        <w:t xml:space="preserve"> математике</w:t>
      </w:r>
    </w:p>
    <w:p w14:paraId="395ED200" w14:textId="7C49F7C2" w:rsidR="00CD31A4" w:rsidRDefault="00CD31A4" w:rsidP="00A916B6">
      <w:pPr>
        <w:spacing w:before="120"/>
        <w:ind w:left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Светлана Комленовић, педагог- руководилац тима</w:t>
      </w:r>
    </w:p>
    <w:p w14:paraId="3CB2D147" w14:textId="34ABDE82" w:rsidR="00FA0A7C" w:rsidRPr="007B3B84" w:rsidRDefault="00FA0A7C" w:rsidP="00A916B6">
      <w:pPr>
        <w:spacing w:before="120"/>
        <w:ind w:left="720"/>
        <w:jc w:val="both"/>
        <w:rPr>
          <w:rFonts w:asciiTheme="minorHAnsi" w:hAnsiTheme="minorHAnsi" w:cstheme="minorHAnsi"/>
          <w:lang w:val="sr-Cyrl-CS"/>
        </w:rPr>
      </w:pPr>
      <w:r>
        <w:rPr>
          <w:rFonts w:asciiTheme="minorHAnsi" w:hAnsiTheme="minorHAnsi" w:cstheme="minorHAnsi"/>
          <w:lang w:val="sr-Cyrl-CS"/>
        </w:rPr>
        <w:t>Марија Нићифоровић. Наставница ТИТ</w:t>
      </w:r>
    </w:p>
    <w:p w14:paraId="19DFA923" w14:textId="0A8AC825" w:rsidR="002F2FEB" w:rsidRPr="007B3B84" w:rsidRDefault="00DD4AE6" w:rsidP="00A916B6">
      <w:pPr>
        <w:spacing w:before="1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iCs/>
          <w:lang w:val="sr-Cyrl-CS"/>
        </w:rPr>
        <w:lastRenderedPageBreak/>
        <w:t>Општи циљ</w:t>
      </w:r>
      <w:r w:rsidRPr="007B3B84">
        <w:rPr>
          <w:rFonts w:asciiTheme="minorHAnsi" w:hAnsiTheme="minorHAnsi" w:cstheme="minorHAnsi"/>
          <w:lang w:val="sr-Cyrl-CS"/>
        </w:rPr>
        <w:t xml:space="preserve">: </w:t>
      </w:r>
      <w:r w:rsidR="002F2FEB" w:rsidRPr="007B3B84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Уна</w:t>
      </w:r>
      <w:r w:rsidR="002F2FEB" w:rsidRPr="007B3B84">
        <w:rPr>
          <w:rFonts w:asciiTheme="minorHAnsi" w:hAnsiTheme="minorHAnsi" w:cstheme="minorHAnsi"/>
          <w:lang w:val="sr-Cyrl-RS"/>
        </w:rPr>
        <w:t xml:space="preserve">пређивања услова образовања, стварање услова прилагођених  потребама све деце, без обзира </w:t>
      </w:r>
      <w:r w:rsidR="009D3D19" w:rsidRPr="007B3B84">
        <w:rPr>
          <w:rFonts w:asciiTheme="minorHAnsi" w:hAnsiTheme="minorHAnsi" w:cstheme="minorHAnsi"/>
          <w:lang w:val="sr-Cyrl-RS"/>
        </w:rPr>
        <w:t xml:space="preserve">на </w:t>
      </w:r>
      <w:r w:rsidR="002F2FEB" w:rsidRPr="007B3B84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CS"/>
        </w:rPr>
        <w:t>потешкоћ</w:t>
      </w:r>
      <w:r w:rsidR="002F2FEB" w:rsidRPr="007B3B84">
        <w:rPr>
          <w:rFonts w:asciiTheme="minorHAnsi" w:hAnsiTheme="minorHAnsi" w:cstheme="minorHAnsi"/>
          <w:lang w:val="sr-Cyrl-RS"/>
        </w:rPr>
        <w:t xml:space="preserve">е у развоју </w:t>
      </w:r>
      <w:r w:rsidRPr="007B3B84">
        <w:rPr>
          <w:rFonts w:asciiTheme="minorHAnsi" w:hAnsiTheme="minorHAnsi" w:cstheme="minorHAnsi"/>
          <w:lang w:val="sr-Cyrl-CS"/>
        </w:rPr>
        <w:t>, талент</w:t>
      </w:r>
      <w:r w:rsidR="002F2FEB" w:rsidRPr="007B3B84">
        <w:rPr>
          <w:rFonts w:asciiTheme="minorHAnsi" w:hAnsiTheme="minorHAnsi" w:cstheme="minorHAnsi"/>
          <w:lang w:val="sr-Cyrl-RS"/>
        </w:rPr>
        <w:t xml:space="preserve">е и способности које деца поседују као и </w:t>
      </w:r>
      <w:r w:rsidR="009D3D19" w:rsidRPr="007B3B84">
        <w:rPr>
          <w:rFonts w:asciiTheme="minorHAnsi" w:hAnsiTheme="minorHAnsi" w:cstheme="minorHAnsi"/>
          <w:lang w:val="sr-Cyrl-RS"/>
        </w:rPr>
        <w:t>б</w:t>
      </w:r>
      <w:r w:rsidR="002F2FEB" w:rsidRPr="007B3B84">
        <w:rPr>
          <w:rFonts w:asciiTheme="minorHAnsi" w:hAnsiTheme="minorHAnsi" w:cstheme="minorHAnsi"/>
          <w:lang w:val="sr-Cyrl-RS"/>
        </w:rPr>
        <w:t>ез обзира на порекло и услове средине из кој</w:t>
      </w:r>
      <w:r w:rsidR="009D3D19" w:rsidRPr="007B3B84">
        <w:rPr>
          <w:rFonts w:asciiTheme="minorHAnsi" w:hAnsiTheme="minorHAnsi" w:cstheme="minorHAnsi"/>
          <w:lang w:val="sr-Cyrl-RS"/>
        </w:rPr>
        <w:t>е</w:t>
      </w:r>
      <w:r w:rsidR="002F2FEB" w:rsidRPr="007B3B84">
        <w:rPr>
          <w:rFonts w:asciiTheme="minorHAnsi" w:hAnsiTheme="minorHAnsi" w:cstheme="minorHAnsi"/>
          <w:lang w:val="sr-Cyrl-RS"/>
        </w:rPr>
        <w:t xml:space="preserve"> потичу.</w:t>
      </w:r>
      <w:r w:rsidRPr="007B3B84">
        <w:rPr>
          <w:rFonts w:asciiTheme="minorHAnsi" w:hAnsiTheme="minorHAnsi" w:cstheme="minorHAnsi"/>
          <w:lang w:val="sr-Cyrl-CS"/>
        </w:rPr>
        <w:t xml:space="preserve"> </w:t>
      </w:r>
    </w:p>
    <w:p w14:paraId="7E96AD89" w14:textId="57A96DA1" w:rsidR="002F2FEB" w:rsidRPr="007B3B84" w:rsidRDefault="00DD4AE6" w:rsidP="00A916B6">
      <w:pPr>
        <w:spacing w:before="120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bCs/>
          <w:i/>
          <w:iCs/>
        </w:rPr>
        <w:t>Специфични циљеви:</w:t>
      </w:r>
      <w:r w:rsidRPr="007B3B84">
        <w:rPr>
          <w:rFonts w:asciiTheme="minorHAnsi" w:hAnsiTheme="minorHAnsi" w:cstheme="minorHAnsi"/>
        </w:rPr>
        <w:t xml:space="preserve"> </w:t>
      </w:r>
    </w:p>
    <w:p w14:paraId="2285A3D5" w14:textId="67D0647E" w:rsidR="002F2FEB" w:rsidRPr="007B3B84" w:rsidRDefault="00DD4AE6" w:rsidP="00A916B6">
      <w:pPr>
        <w:spacing w:before="1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 xml:space="preserve">Примена, развој и праћење модела добре инклузивне праксе у школи . Обезбеђивање и унапређење квалитета наставе </w:t>
      </w:r>
      <w:r w:rsidR="009D3C2A" w:rsidRPr="007B3B84">
        <w:rPr>
          <w:rFonts w:asciiTheme="minorHAnsi" w:hAnsiTheme="minorHAnsi" w:cstheme="minorHAnsi"/>
          <w:lang w:val="sr-Cyrl-RS"/>
        </w:rPr>
        <w:t>за све ученике.</w:t>
      </w:r>
    </w:p>
    <w:p w14:paraId="21FE3831" w14:textId="0738A23D" w:rsidR="002F2FEB" w:rsidRPr="007B3B84" w:rsidRDefault="00DD4AE6" w:rsidP="00A916B6">
      <w:pPr>
        <w:spacing w:before="120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  <w:i/>
          <w:iCs/>
        </w:rPr>
        <w:t>Задаци тима</w:t>
      </w:r>
      <w:r w:rsidRPr="007B3B84">
        <w:rPr>
          <w:rFonts w:asciiTheme="minorHAnsi" w:hAnsiTheme="minorHAnsi" w:cstheme="minorHAnsi"/>
        </w:rPr>
        <w:t xml:space="preserve"> за инклузивно образовање: </w:t>
      </w:r>
    </w:p>
    <w:p w14:paraId="14241EC2" w14:textId="4CC9F0DB" w:rsidR="002F2FEB" w:rsidRPr="007B3B84" w:rsidRDefault="00BD393C" w:rsidP="00A916B6">
      <w:pPr>
        <w:spacing w:before="1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1</w:t>
      </w:r>
      <w:r w:rsidR="00DD4AE6" w:rsidRPr="007B3B84">
        <w:rPr>
          <w:rFonts w:asciiTheme="minorHAnsi" w:hAnsiTheme="minorHAnsi" w:cstheme="minorHAnsi"/>
        </w:rPr>
        <w:t>. Анализа актуелне школске ситуације, идентификација деце са потешкоћама, и потреб</w:t>
      </w:r>
      <w:r w:rsidRPr="007B3B84">
        <w:rPr>
          <w:rFonts w:asciiTheme="minorHAnsi" w:hAnsiTheme="minorHAnsi" w:cstheme="minorHAnsi"/>
          <w:lang w:val="sr-Cyrl-RS"/>
        </w:rPr>
        <w:t>е</w:t>
      </w:r>
      <w:r w:rsidR="00DD4AE6" w:rsidRPr="007B3B84">
        <w:rPr>
          <w:rFonts w:asciiTheme="minorHAnsi" w:hAnsiTheme="minorHAnsi" w:cstheme="minorHAnsi"/>
        </w:rPr>
        <w:t xml:space="preserve"> за додатном подршком</w:t>
      </w:r>
      <w:r w:rsidRPr="007B3B84">
        <w:rPr>
          <w:rFonts w:asciiTheme="minorHAnsi" w:hAnsiTheme="minorHAnsi" w:cstheme="minorHAnsi"/>
          <w:lang w:val="sr-Cyrl-RS"/>
        </w:rPr>
        <w:t>,као и талентоване и предлагање мера за даљи развој њихових специфичности.</w:t>
      </w:r>
    </w:p>
    <w:p w14:paraId="0C92D97C" w14:textId="5D4FEFF5" w:rsidR="002F2FEB" w:rsidRPr="007B3B84" w:rsidRDefault="00DD4AE6" w:rsidP="00A916B6">
      <w:pPr>
        <w:spacing w:before="120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 xml:space="preserve"> </w:t>
      </w:r>
      <w:r w:rsidR="00BD393C" w:rsidRPr="007B3B84">
        <w:rPr>
          <w:rFonts w:asciiTheme="minorHAnsi" w:hAnsiTheme="minorHAnsi" w:cstheme="minorHAnsi"/>
          <w:lang w:val="sr-Cyrl-RS"/>
        </w:rPr>
        <w:t>2</w:t>
      </w:r>
      <w:r w:rsidRPr="007B3B84">
        <w:rPr>
          <w:rFonts w:asciiTheme="minorHAnsi" w:hAnsiTheme="minorHAnsi" w:cstheme="minorHAnsi"/>
        </w:rPr>
        <w:t>. Помоћ у изради и примени ИОП</w:t>
      </w:r>
      <w:r w:rsidR="00BD393C" w:rsidRPr="007B3B84">
        <w:rPr>
          <w:rFonts w:asciiTheme="minorHAnsi" w:hAnsiTheme="minorHAnsi" w:cstheme="minorHAnsi"/>
          <w:lang w:val="sr-Cyrl-RS"/>
        </w:rPr>
        <w:t>-а</w:t>
      </w:r>
      <w:r w:rsidRPr="007B3B84">
        <w:rPr>
          <w:rFonts w:asciiTheme="minorHAnsi" w:hAnsiTheme="minorHAnsi" w:cstheme="minorHAnsi"/>
        </w:rPr>
        <w:t xml:space="preserve">, праћење реализације ИОП-а, и евалуација </w:t>
      </w:r>
    </w:p>
    <w:p w14:paraId="6756A0BC" w14:textId="0BA0DE7D" w:rsidR="002F2FEB" w:rsidRPr="007B3B84" w:rsidRDefault="00BD393C" w:rsidP="00A916B6">
      <w:pPr>
        <w:spacing w:before="1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3</w:t>
      </w:r>
      <w:r w:rsidR="00DD4AE6" w:rsidRPr="007B3B84">
        <w:rPr>
          <w:rFonts w:asciiTheme="minorHAnsi" w:hAnsiTheme="minorHAnsi" w:cstheme="minorHAnsi"/>
        </w:rPr>
        <w:t xml:space="preserve">. Вредновање остварености и квалитета </w:t>
      </w:r>
      <w:r w:rsidRPr="007B3B84">
        <w:rPr>
          <w:rFonts w:asciiTheme="minorHAnsi" w:hAnsiTheme="minorHAnsi" w:cstheme="minorHAnsi"/>
          <w:lang w:val="sr-Cyrl-RS"/>
        </w:rPr>
        <w:t xml:space="preserve"> подршке која се пружа ученицима и наставницима.</w:t>
      </w:r>
    </w:p>
    <w:p w14:paraId="0B452D3F" w14:textId="2150C75F" w:rsidR="002F2FEB" w:rsidRPr="007B3B84" w:rsidRDefault="00BD393C" w:rsidP="00A916B6">
      <w:pPr>
        <w:spacing w:before="1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4.</w:t>
      </w:r>
      <w:r w:rsidR="00DD4AE6" w:rsidRPr="007B3B84">
        <w:rPr>
          <w:rFonts w:asciiTheme="minorHAnsi" w:hAnsiTheme="minorHAnsi" w:cstheme="minorHAnsi"/>
          <w:lang w:val="sr-Cyrl-RS"/>
        </w:rPr>
        <w:t>. Пружање додатне подршке родитељима ученика са сметљама у развоју</w:t>
      </w:r>
      <w:r w:rsidRPr="007B3B84">
        <w:rPr>
          <w:rFonts w:asciiTheme="minorHAnsi" w:hAnsiTheme="minorHAnsi" w:cstheme="minorHAnsi"/>
          <w:lang w:val="sr-Cyrl-RS"/>
        </w:rPr>
        <w:t xml:space="preserve"> </w:t>
      </w:r>
      <w:r w:rsidR="00DD4AE6" w:rsidRPr="007B3B84">
        <w:rPr>
          <w:rFonts w:asciiTheme="minorHAnsi" w:hAnsiTheme="minorHAnsi" w:cstheme="minorHAnsi"/>
          <w:lang w:val="sr-Cyrl-RS"/>
        </w:rPr>
        <w:t>у циљу подстицања инклузивне културе</w:t>
      </w:r>
    </w:p>
    <w:p w14:paraId="3F48C5A4" w14:textId="6365BD85" w:rsidR="00DD4AE6" w:rsidRPr="007B3B84" w:rsidRDefault="00DD4AE6" w:rsidP="00A916B6">
      <w:pPr>
        <w:spacing w:before="1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9.Пружање додатне подршке наставницима-планирање и реализација стручног усавршавања наставника у циљу подстицања</w:t>
      </w:r>
      <w:r w:rsidR="00BD393C" w:rsidRPr="007B3B84">
        <w:rPr>
          <w:rFonts w:asciiTheme="minorHAnsi" w:hAnsiTheme="minorHAnsi" w:cstheme="minorHAnsi"/>
          <w:lang w:val="sr-Cyrl-RS"/>
        </w:rPr>
        <w:t xml:space="preserve"> и развоја </w:t>
      </w:r>
      <w:r w:rsidRPr="007B3B84">
        <w:rPr>
          <w:rFonts w:asciiTheme="minorHAnsi" w:hAnsiTheme="minorHAnsi" w:cstheme="minorHAnsi"/>
          <w:lang w:val="sr-Cyrl-RS"/>
        </w:rPr>
        <w:t xml:space="preserve"> инклузивне културе</w:t>
      </w:r>
    </w:p>
    <w:p w14:paraId="3C16DC2E" w14:textId="77777777" w:rsidR="00BD393C" w:rsidRPr="007B3B84" w:rsidRDefault="00BD393C" w:rsidP="00A916B6">
      <w:pPr>
        <w:spacing w:before="120"/>
        <w:jc w:val="both"/>
        <w:rPr>
          <w:rFonts w:asciiTheme="minorHAnsi" w:hAnsiTheme="minorHAnsi" w:cstheme="minorHAnsi"/>
          <w:lang w:val="sr-Cyrl-CS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2715"/>
        <w:gridCol w:w="2250"/>
      </w:tblGrid>
      <w:tr w:rsidR="002E2470" w:rsidRPr="007B3B84" w14:paraId="195EB534" w14:textId="77777777" w:rsidTr="006D2E1B">
        <w:trPr>
          <w:trHeight w:val="197"/>
        </w:trPr>
        <w:tc>
          <w:tcPr>
            <w:tcW w:w="4395" w:type="dxa"/>
          </w:tcPr>
          <w:p w14:paraId="53C7A380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АКТИВНОСТИ</w:t>
            </w:r>
          </w:p>
        </w:tc>
        <w:tc>
          <w:tcPr>
            <w:tcW w:w="2715" w:type="dxa"/>
          </w:tcPr>
          <w:p w14:paraId="2CD844CF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НОСИОЦИ – АКТИВНОСТИ</w:t>
            </w:r>
          </w:p>
        </w:tc>
        <w:tc>
          <w:tcPr>
            <w:tcW w:w="2250" w:type="dxa"/>
          </w:tcPr>
          <w:p w14:paraId="7FD494D5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CS"/>
              </w:rPr>
              <w:t>ВРЕМЕ РЕАЛИЗ.</w:t>
            </w:r>
          </w:p>
        </w:tc>
      </w:tr>
      <w:tr w:rsidR="002E2470" w:rsidRPr="007B3B84" w14:paraId="1C1E536D" w14:textId="77777777" w:rsidTr="00213F94">
        <w:tc>
          <w:tcPr>
            <w:tcW w:w="4395" w:type="dxa"/>
          </w:tcPr>
          <w:p w14:paraId="615A4F40" w14:textId="06A37B04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Формирање </w:t>
            </w:r>
            <w:r w:rsidR="003975C6" w:rsidRPr="007B3B84">
              <w:rPr>
                <w:rFonts w:asciiTheme="minorHAnsi" w:hAnsiTheme="minorHAnsi" w:cstheme="minorHAnsi"/>
                <w:lang w:val="sr-Cyrl-CS"/>
              </w:rPr>
              <w:t xml:space="preserve"> Тима за </w:t>
            </w:r>
            <w:r w:rsidRPr="007B3B84">
              <w:rPr>
                <w:rFonts w:asciiTheme="minorHAnsi" w:hAnsiTheme="minorHAnsi" w:cstheme="minorHAnsi"/>
                <w:lang w:val="sr-Cyrl-CS"/>
              </w:rPr>
              <w:t>инклузивно образовање</w:t>
            </w:r>
          </w:p>
        </w:tc>
        <w:tc>
          <w:tcPr>
            <w:tcW w:w="2715" w:type="dxa"/>
          </w:tcPr>
          <w:p w14:paraId="609F2F67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</w:t>
            </w:r>
          </w:p>
        </w:tc>
        <w:tc>
          <w:tcPr>
            <w:tcW w:w="2250" w:type="dxa"/>
          </w:tcPr>
          <w:p w14:paraId="55EA6480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Август</w:t>
            </w:r>
          </w:p>
        </w:tc>
      </w:tr>
      <w:tr w:rsidR="002E2470" w:rsidRPr="007B3B84" w14:paraId="15E095D1" w14:textId="77777777" w:rsidTr="00213F94">
        <w:tc>
          <w:tcPr>
            <w:tcW w:w="4395" w:type="dxa"/>
          </w:tcPr>
          <w:p w14:paraId="527336AB" w14:textId="48B30CA3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Израда и усвајање плана рада </w:t>
            </w:r>
            <w:r w:rsidR="004A2F20" w:rsidRPr="007B3B84">
              <w:rPr>
                <w:rFonts w:asciiTheme="minorHAnsi" w:hAnsiTheme="minorHAnsi" w:cstheme="minorHAnsi"/>
                <w:lang w:val="sr-Cyrl-CS"/>
              </w:rPr>
              <w:t xml:space="preserve">  и извештаја </w:t>
            </w:r>
            <w:r w:rsidRPr="007B3B84">
              <w:rPr>
                <w:rFonts w:asciiTheme="minorHAnsi" w:hAnsiTheme="minorHAnsi" w:cstheme="minorHAnsi"/>
                <w:lang w:val="sr-Cyrl-CS"/>
              </w:rPr>
              <w:t>ТИО</w:t>
            </w:r>
          </w:p>
        </w:tc>
        <w:tc>
          <w:tcPr>
            <w:tcW w:w="2715" w:type="dxa"/>
          </w:tcPr>
          <w:p w14:paraId="29050F32" w14:textId="76170E6E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</w:t>
            </w:r>
          </w:p>
        </w:tc>
        <w:tc>
          <w:tcPr>
            <w:tcW w:w="2250" w:type="dxa"/>
          </w:tcPr>
          <w:p w14:paraId="4224B92C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Август</w:t>
            </w:r>
          </w:p>
        </w:tc>
      </w:tr>
      <w:tr w:rsidR="00DB318D" w:rsidRPr="007B3B84" w14:paraId="0B1C6D33" w14:textId="77777777" w:rsidTr="00213F94">
        <w:tc>
          <w:tcPr>
            <w:tcW w:w="4395" w:type="dxa"/>
          </w:tcPr>
          <w:p w14:paraId="63E03BAE" w14:textId="73B864EE" w:rsidR="00DB318D" w:rsidRPr="007B3B84" w:rsidRDefault="00505F66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Израда</w:t>
            </w:r>
            <w:r w:rsidR="003975C6" w:rsidRPr="007B3B84">
              <w:rPr>
                <w:rFonts w:asciiTheme="minorHAnsi" w:hAnsiTheme="minorHAnsi" w:cstheme="minorHAnsi"/>
                <w:lang w:val="sr-Cyrl-CS"/>
              </w:rPr>
              <w:t xml:space="preserve"> п</w:t>
            </w:r>
            <w:r w:rsidRPr="007B3B84">
              <w:rPr>
                <w:rFonts w:asciiTheme="minorHAnsi" w:hAnsiTheme="minorHAnsi" w:cstheme="minorHAnsi"/>
                <w:lang w:val="sr-Cyrl-CS"/>
              </w:rPr>
              <w:t>лана и начина остваривања идентификације ученика којима ј епотребна додатна подршка у раду-</w:t>
            </w:r>
          </w:p>
        </w:tc>
        <w:tc>
          <w:tcPr>
            <w:tcW w:w="2715" w:type="dxa"/>
          </w:tcPr>
          <w:p w14:paraId="2C5E6A5D" w14:textId="77777777" w:rsidR="00DB318D" w:rsidRPr="007B3B84" w:rsidRDefault="00DB318D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тима</w:t>
            </w:r>
          </w:p>
        </w:tc>
        <w:tc>
          <w:tcPr>
            <w:tcW w:w="2250" w:type="dxa"/>
          </w:tcPr>
          <w:p w14:paraId="3D2337B2" w14:textId="77777777" w:rsidR="00DB318D" w:rsidRPr="007B3B84" w:rsidRDefault="00DB318D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Септембар</w:t>
            </w:r>
          </w:p>
        </w:tc>
      </w:tr>
      <w:tr w:rsidR="00DB318D" w:rsidRPr="007B3B84" w14:paraId="2F10F305" w14:textId="77777777" w:rsidTr="00213F94">
        <w:tc>
          <w:tcPr>
            <w:tcW w:w="4395" w:type="dxa"/>
          </w:tcPr>
          <w:p w14:paraId="5C960695" w14:textId="07F0013A" w:rsidR="00DB318D" w:rsidRPr="007B3B84" w:rsidRDefault="00CD4908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Праћење </w:t>
            </w:r>
            <w:r w:rsidR="002D79FC" w:rsidRPr="007B3B84">
              <w:rPr>
                <w:rFonts w:asciiTheme="minorHAnsi" w:hAnsiTheme="minorHAnsi" w:cstheme="minorHAnsi"/>
                <w:lang w:val="sr-Cyrl-CS"/>
              </w:rPr>
              <w:t>напредовања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ученика </w:t>
            </w:r>
            <w:r w:rsidR="002D79FC" w:rsidRPr="007B3B84">
              <w:rPr>
                <w:rFonts w:asciiTheme="minorHAnsi" w:hAnsiTheme="minorHAnsi" w:cstheme="minorHAnsi"/>
                <w:lang w:val="sr-Cyrl-CS"/>
              </w:rPr>
              <w:t xml:space="preserve">и процена потребе за ИОП-ом </w:t>
            </w:r>
            <w:r w:rsidR="00505F66" w:rsidRPr="007B3B84">
              <w:rPr>
                <w:rFonts w:asciiTheme="minorHAnsi" w:hAnsiTheme="minorHAnsi" w:cstheme="minorHAnsi"/>
                <w:lang w:val="sr-Cyrl-CS"/>
              </w:rPr>
              <w:t>дефинисање врсте подршке</w:t>
            </w:r>
          </w:p>
        </w:tc>
        <w:tc>
          <w:tcPr>
            <w:tcW w:w="2715" w:type="dxa"/>
          </w:tcPr>
          <w:p w14:paraId="02875FCB" w14:textId="77777777" w:rsidR="00DB318D" w:rsidRPr="007B3B84" w:rsidRDefault="00906815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тима</w:t>
            </w:r>
          </w:p>
        </w:tc>
        <w:tc>
          <w:tcPr>
            <w:tcW w:w="2250" w:type="dxa"/>
          </w:tcPr>
          <w:p w14:paraId="1E72A42C" w14:textId="62DBCF36" w:rsidR="00DB318D" w:rsidRPr="007B3B84" w:rsidRDefault="00505F66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Континуирано</w:t>
            </w:r>
          </w:p>
        </w:tc>
      </w:tr>
      <w:tr w:rsidR="002E2470" w:rsidRPr="007B3B84" w14:paraId="6F6DFA1B" w14:textId="77777777" w:rsidTr="00213F94">
        <w:tc>
          <w:tcPr>
            <w:tcW w:w="4395" w:type="dxa"/>
          </w:tcPr>
          <w:p w14:paraId="3847D8CA" w14:textId="1569129E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Идентификовање </w:t>
            </w:r>
            <w:r w:rsidR="002D79FC" w:rsidRPr="007B3B84">
              <w:rPr>
                <w:rFonts w:asciiTheme="minorHAnsi" w:hAnsiTheme="minorHAnsi" w:cstheme="minorHAnsi"/>
                <w:lang w:val="sr-Cyrl-CS"/>
              </w:rPr>
              <w:t xml:space="preserve"> препрека напредовању</w:t>
            </w:r>
            <w:r w:rsidR="00505F66"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појединих ученика и планирање и предузимање мера </w:t>
            </w:r>
            <w:r w:rsidR="00505F66" w:rsidRPr="007B3B84">
              <w:rPr>
                <w:rFonts w:asciiTheme="minorHAnsi" w:hAnsiTheme="minorHAnsi" w:cstheme="minorHAnsi"/>
                <w:lang w:val="sr-Cyrl-CS"/>
              </w:rPr>
              <w:t>за превазилажење</w:t>
            </w:r>
            <w:r w:rsidRPr="007B3B84">
              <w:rPr>
                <w:rFonts w:asciiTheme="minorHAnsi" w:hAnsiTheme="minorHAnsi" w:cstheme="minorHAnsi"/>
                <w:lang w:val="sr-Cyrl-CS"/>
              </w:rPr>
              <w:t>.</w:t>
            </w:r>
          </w:p>
        </w:tc>
        <w:tc>
          <w:tcPr>
            <w:tcW w:w="2715" w:type="dxa"/>
          </w:tcPr>
          <w:p w14:paraId="37548C48" w14:textId="7194D75D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</w:t>
            </w:r>
          </w:p>
        </w:tc>
        <w:tc>
          <w:tcPr>
            <w:tcW w:w="2250" w:type="dxa"/>
          </w:tcPr>
          <w:p w14:paraId="4742F997" w14:textId="32EF9838" w:rsidR="002E2470" w:rsidRPr="007B3B84" w:rsidRDefault="00DB1CF3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Континуирано </w:t>
            </w:r>
          </w:p>
        </w:tc>
      </w:tr>
      <w:tr w:rsidR="002E2470" w:rsidRPr="007B3B84" w14:paraId="5B60F733" w14:textId="77777777" w:rsidTr="00213F94">
        <w:tc>
          <w:tcPr>
            <w:tcW w:w="4395" w:type="dxa"/>
          </w:tcPr>
          <w:p w14:paraId="6920DF5C" w14:textId="52018633" w:rsidR="002E2470" w:rsidRPr="007B3B84" w:rsidRDefault="00D8396A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Предлагање чланова </w:t>
            </w:r>
            <w:r w:rsidR="00DA11B7" w:rsidRPr="007B3B84">
              <w:rPr>
                <w:rFonts w:asciiTheme="minorHAnsi" w:hAnsiTheme="minorHAnsi" w:cstheme="minorHAnsi"/>
                <w:lang w:val="sr-Cyrl-CS"/>
              </w:rPr>
              <w:t xml:space="preserve">  Тим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а </w:t>
            </w:r>
            <w:r w:rsidR="00DA11B7" w:rsidRPr="007B3B84">
              <w:rPr>
                <w:rFonts w:asciiTheme="minorHAnsi" w:hAnsiTheme="minorHAnsi" w:cstheme="minorHAnsi"/>
                <w:lang w:val="sr-Cyrl-CS"/>
              </w:rPr>
              <w:t xml:space="preserve"> за пружање додатне подршке ученицима</w:t>
            </w:r>
          </w:p>
        </w:tc>
        <w:tc>
          <w:tcPr>
            <w:tcW w:w="2715" w:type="dxa"/>
          </w:tcPr>
          <w:p w14:paraId="2D25A883" w14:textId="190F0DE5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ТИО,наставници који предају ученику и родитељи</w:t>
            </w:r>
          </w:p>
        </w:tc>
        <w:tc>
          <w:tcPr>
            <w:tcW w:w="2250" w:type="dxa"/>
          </w:tcPr>
          <w:p w14:paraId="18BE6622" w14:textId="00D861C9" w:rsidR="002E2470" w:rsidRPr="007B3B84" w:rsidRDefault="00DB1CF3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Континуирано</w:t>
            </w:r>
          </w:p>
        </w:tc>
      </w:tr>
      <w:tr w:rsidR="00DA11B7" w:rsidRPr="007B3B84" w14:paraId="5CD4396C" w14:textId="77777777" w:rsidTr="00213F94">
        <w:tc>
          <w:tcPr>
            <w:tcW w:w="4395" w:type="dxa"/>
          </w:tcPr>
          <w:p w14:paraId="31F838FE" w14:textId="2B1DF42E" w:rsidR="00DA11B7" w:rsidRPr="007B3B84" w:rsidRDefault="00DA11B7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Координирање</w:t>
            </w:r>
            <w:r w:rsidR="00D8396A" w:rsidRPr="007B3B84">
              <w:rPr>
                <w:rFonts w:asciiTheme="minorHAnsi" w:hAnsiTheme="minorHAnsi" w:cstheme="minorHAnsi"/>
                <w:lang w:val="sr-Cyrl-CS"/>
              </w:rPr>
              <w:t>,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праћење</w:t>
            </w:r>
            <w:r w:rsidR="00D8396A" w:rsidRPr="007B3B84">
              <w:rPr>
                <w:rFonts w:asciiTheme="minorHAnsi" w:hAnsiTheme="minorHAnsi" w:cstheme="minorHAnsi"/>
                <w:lang w:val="sr-Cyrl-CS"/>
              </w:rPr>
              <w:t xml:space="preserve"> и сардња са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 Тимов</w:t>
            </w:r>
            <w:r w:rsidR="00D8396A" w:rsidRPr="007B3B84">
              <w:rPr>
                <w:rFonts w:asciiTheme="minorHAnsi" w:hAnsiTheme="minorHAnsi" w:cstheme="minorHAnsi"/>
                <w:lang w:val="sr-Cyrl-CS"/>
              </w:rPr>
              <w:t>има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за пружање додатне подршке ученицима</w:t>
            </w:r>
          </w:p>
        </w:tc>
        <w:tc>
          <w:tcPr>
            <w:tcW w:w="2715" w:type="dxa"/>
          </w:tcPr>
          <w:p w14:paraId="1AAF3D78" w14:textId="0B856F64" w:rsidR="00DA11B7" w:rsidRPr="007B3B84" w:rsidRDefault="00DA11B7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ТИО,наставници који предају ученику и родитељи</w:t>
            </w:r>
          </w:p>
        </w:tc>
        <w:tc>
          <w:tcPr>
            <w:tcW w:w="2250" w:type="dxa"/>
          </w:tcPr>
          <w:p w14:paraId="4FD5EC39" w14:textId="10AD2420" w:rsidR="00DA11B7" w:rsidRPr="007B3B84" w:rsidRDefault="00DB1CF3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Континуирано</w:t>
            </w:r>
          </w:p>
        </w:tc>
      </w:tr>
      <w:tr w:rsidR="002E2470" w:rsidRPr="007B3B84" w14:paraId="2EA12933" w14:textId="77777777" w:rsidTr="00213F94">
        <w:trPr>
          <w:trHeight w:val="377"/>
        </w:trPr>
        <w:tc>
          <w:tcPr>
            <w:tcW w:w="4395" w:type="dxa"/>
          </w:tcPr>
          <w:p w14:paraId="54ABC198" w14:textId="0E72C620" w:rsidR="002E2470" w:rsidRPr="007B3B84" w:rsidRDefault="00AE7621" w:rsidP="00A916B6">
            <w:pPr>
              <w:tabs>
                <w:tab w:val="left" w:pos="2055"/>
              </w:tabs>
              <w:spacing w:before="1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педагошких профила и ИОП-а , праћење реализације мера одређених ИОП-ом, праћење евалуације и ревизије ИОП-а</w:t>
            </w:r>
          </w:p>
        </w:tc>
        <w:tc>
          <w:tcPr>
            <w:tcW w:w="2715" w:type="dxa"/>
          </w:tcPr>
          <w:p w14:paraId="5C2ECA7F" w14:textId="5DA7DAE5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</w:t>
            </w:r>
          </w:p>
        </w:tc>
        <w:tc>
          <w:tcPr>
            <w:tcW w:w="2250" w:type="dxa"/>
          </w:tcPr>
          <w:p w14:paraId="0A1B41A8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септембар</w:t>
            </w:r>
          </w:p>
          <w:p w14:paraId="256BAB8E" w14:textId="3A6F6266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јануар</w:t>
            </w:r>
          </w:p>
        </w:tc>
      </w:tr>
      <w:tr w:rsidR="002E2470" w:rsidRPr="007B3B84" w14:paraId="2D7C0AF6" w14:textId="77777777" w:rsidTr="00213F94">
        <w:trPr>
          <w:trHeight w:val="494"/>
        </w:trPr>
        <w:tc>
          <w:tcPr>
            <w:tcW w:w="4395" w:type="dxa"/>
          </w:tcPr>
          <w:p w14:paraId="77B64F5C" w14:textId="3A0FE662" w:rsidR="00906815" w:rsidRPr="007B3B84" w:rsidRDefault="00AE7621" w:rsidP="00A916B6">
            <w:pPr>
              <w:tabs>
                <w:tab w:val="left" w:pos="2055"/>
              </w:tabs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Анализирање и утвр</w:t>
            </w:r>
            <w:r w:rsidR="008C086D" w:rsidRPr="007B3B84">
              <w:rPr>
                <w:rFonts w:asciiTheme="minorHAnsi" w:hAnsiTheme="minorHAnsi" w:cstheme="minorHAnsi"/>
                <w:lang w:val="sr-Cyrl-CS"/>
              </w:rPr>
              <w:t>ђ</w:t>
            </w:r>
            <w:r w:rsidRPr="007B3B84">
              <w:rPr>
                <w:rFonts w:asciiTheme="minorHAnsi" w:hAnsiTheme="minorHAnsi" w:cstheme="minorHAnsi"/>
                <w:lang w:val="sr-Cyrl-CS"/>
              </w:rPr>
              <w:t>ивање ефеката планираних и примењиваних мера које су предвиђене ИОП-ом</w:t>
            </w:r>
          </w:p>
        </w:tc>
        <w:tc>
          <w:tcPr>
            <w:tcW w:w="2715" w:type="dxa"/>
          </w:tcPr>
          <w:p w14:paraId="280F615A" w14:textId="258E42DD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</w:t>
            </w:r>
          </w:p>
        </w:tc>
        <w:tc>
          <w:tcPr>
            <w:tcW w:w="2250" w:type="dxa"/>
          </w:tcPr>
          <w:p w14:paraId="711686F2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0843D62C" w14:textId="1E3DBAC0" w:rsidR="002E2470" w:rsidRPr="007B3B84" w:rsidRDefault="00DB1CF3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Континуирано</w:t>
            </w:r>
          </w:p>
        </w:tc>
      </w:tr>
      <w:tr w:rsidR="00906815" w:rsidRPr="007B3B84" w14:paraId="748CD7DB" w14:textId="77777777" w:rsidTr="00213F94">
        <w:trPr>
          <w:trHeight w:val="314"/>
        </w:trPr>
        <w:tc>
          <w:tcPr>
            <w:tcW w:w="4395" w:type="dxa"/>
          </w:tcPr>
          <w:p w14:paraId="19BE5E57" w14:textId="61B2BFAD" w:rsidR="00906815" w:rsidRPr="007B3B84" w:rsidRDefault="00906815" w:rsidP="00A916B6">
            <w:pPr>
              <w:tabs>
                <w:tab w:val="left" w:pos="2055"/>
              </w:tabs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Сарадња са ИРК</w:t>
            </w:r>
            <w:r w:rsidR="00AE7621" w:rsidRPr="007B3B84">
              <w:rPr>
                <w:rFonts w:asciiTheme="minorHAnsi" w:hAnsiTheme="minorHAnsi" w:cstheme="minorHAnsi"/>
                <w:lang w:val="sr-Cyrl-CS"/>
              </w:rPr>
              <w:t>,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AE7621" w:rsidRPr="007B3B84">
              <w:rPr>
                <w:rFonts w:asciiTheme="minorHAnsi" w:hAnsiTheme="minorHAnsi" w:cstheme="minorHAnsi"/>
                <w:lang w:val="sr-Cyrl-CS"/>
              </w:rPr>
              <w:t>прибављање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AE7621" w:rsidRPr="007B3B84">
              <w:rPr>
                <w:rFonts w:asciiTheme="minorHAnsi" w:hAnsiTheme="minorHAnsi" w:cstheme="minorHAnsi"/>
                <w:lang w:val="sr-Cyrl-CS"/>
              </w:rPr>
              <w:t xml:space="preserve">мишљења </w:t>
            </w:r>
            <w:r w:rsidR="008C086D" w:rsidRPr="007B3B84">
              <w:rPr>
                <w:rFonts w:asciiTheme="minorHAnsi" w:hAnsiTheme="minorHAnsi" w:cstheme="minorHAnsi"/>
                <w:lang w:val="sr-Cyrl-CS"/>
              </w:rPr>
              <w:t>за процену потреба за додатном додатном образовном, здравстевном и социјалном подршком</w:t>
            </w:r>
          </w:p>
        </w:tc>
        <w:tc>
          <w:tcPr>
            <w:tcW w:w="2715" w:type="dxa"/>
          </w:tcPr>
          <w:p w14:paraId="3735DEF6" w14:textId="69DB851B" w:rsidR="00906815" w:rsidRPr="007B3B84" w:rsidRDefault="00906815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</w:t>
            </w:r>
          </w:p>
        </w:tc>
        <w:tc>
          <w:tcPr>
            <w:tcW w:w="2250" w:type="dxa"/>
          </w:tcPr>
          <w:p w14:paraId="1C549961" w14:textId="11D0DD97" w:rsidR="00906815" w:rsidRPr="007B3B84" w:rsidRDefault="00906815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Октобар</w:t>
            </w:r>
          </w:p>
        </w:tc>
      </w:tr>
      <w:tr w:rsidR="002E2470" w:rsidRPr="007B3B84" w14:paraId="39908666" w14:textId="77777777" w:rsidTr="00213F94">
        <w:trPr>
          <w:trHeight w:val="1070"/>
        </w:trPr>
        <w:tc>
          <w:tcPr>
            <w:tcW w:w="4395" w:type="dxa"/>
          </w:tcPr>
          <w:p w14:paraId="5A41E08C" w14:textId="470C9A55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Сарадња са наставницима на планирању и </w:t>
            </w:r>
            <w:r w:rsidR="008C086D" w:rsidRPr="007B3B84">
              <w:rPr>
                <w:rFonts w:asciiTheme="minorHAnsi" w:hAnsiTheme="minorHAnsi" w:cstheme="minorHAnsi"/>
                <w:lang w:val="sr-Cyrl-CS"/>
              </w:rPr>
              <w:t xml:space="preserve">спровођењу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мера прилагођавања и богаћења програма за надарене ученике и  предлагање  одлуке о изради ИОП-а са обогаћеним програмом.</w:t>
            </w:r>
          </w:p>
        </w:tc>
        <w:tc>
          <w:tcPr>
            <w:tcW w:w="2715" w:type="dxa"/>
          </w:tcPr>
          <w:p w14:paraId="2C503B98" w14:textId="44F799FE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ТИО, наставници</w:t>
            </w:r>
          </w:p>
        </w:tc>
        <w:tc>
          <w:tcPr>
            <w:tcW w:w="2250" w:type="dxa"/>
          </w:tcPr>
          <w:p w14:paraId="4991225C" w14:textId="5D4F8A1C" w:rsidR="002E2470" w:rsidRPr="007B3B84" w:rsidRDefault="00DB1CF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Континуирано </w:t>
            </w:r>
          </w:p>
          <w:p w14:paraId="13BA3E1D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6AEDABEF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3AE9E204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2E2470" w:rsidRPr="007B3B84" w14:paraId="2E3F69F6" w14:textId="77777777" w:rsidTr="00213F94">
        <w:trPr>
          <w:trHeight w:val="710"/>
        </w:trPr>
        <w:tc>
          <w:tcPr>
            <w:tcW w:w="4395" w:type="dxa"/>
          </w:tcPr>
          <w:p w14:paraId="7880D3D0" w14:textId="5F471CBB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Сарадња са педагошким колегијумом</w:t>
            </w:r>
            <w:r w:rsidR="00B8599F" w:rsidRPr="007B3B84">
              <w:rPr>
                <w:rFonts w:asciiTheme="minorHAnsi" w:hAnsiTheme="minorHAnsi" w:cstheme="minorHAnsi"/>
              </w:rPr>
              <w:t xml:space="preserve">/ </w:t>
            </w:r>
            <w:r w:rsidR="00B8599F" w:rsidRPr="007B3B84">
              <w:rPr>
                <w:rFonts w:asciiTheme="minorHAnsi" w:hAnsiTheme="minorHAnsi" w:cstheme="minorHAnsi"/>
                <w:lang w:val="sr-Cyrl-RS"/>
              </w:rPr>
              <w:t xml:space="preserve">предлог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ИОП-а </w:t>
            </w:r>
            <w:r w:rsidR="00B8599F" w:rsidRPr="007B3B84">
              <w:rPr>
                <w:rFonts w:asciiTheme="minorHAnsi" w:hAnsiTheme="minorHAnsi" w:cstheme="minorHAnsi"/>
                <w:lang w:val="sr-Cyrl-CS"/>
              </w:rPr>
              <w:t xml:space="preserve"> и усвајање.</w:t>
            </w:r>
          </w:p>
        </w:tc>
        <w:tc>
          <w:tcPr>
            <w:tcW w:w="2715" w:type="dxa"/>
          </w:tcPr>
          <w:p w14:paraId="014ACDD3" w14:textId="42C970C2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 и чланови педагошког колегијума</w:t>
            </w:r>
          </w:p>
        </w:tc>
        <w:tc>
          <w:tcPr>
            <w:tcW w:w="2250" w:type="dxa"/>
          </w:tcPr>
          <w:p w14:paraId="2DC6C37D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4D724170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Децембар,јун</w:t>
            </w:r>
          </w:p>
          <w:p w14:paraId="45A6E22B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2E2470" w:rsidRPr="007B3B84" w14:paraId="1C46D60F" w14:textId="77777777" w:rsidTr="00213F94">
        <w:trPr>
          <w:trHeight w:val="350"/>
        </w:trPr>
        <w:tc>
          <w:tcPr>
            <w:tcW w:w="4395" w:type="dxa"/>
          </w:tcPr>
          <w:p w14:paraId="51D0C0C8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 сарадњи са ИОП-тимовима утврђује потребне врсте подршке за припрему и полагање завршног испита.</w:t>
            </w:r>
          </w:p>
        </w:tc>
        <w:tc>
          <w:tcPr>
            <w:tcW w:w="2715" w:type="dxa"/>
          </w:tcPr>
          <w:p w14:paraId="50809E42" w14:textId="6217B6B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ТИО, наставници</w:t>
            </w:r>
          </w:p>
        </w:tc>
        <w:tc>
          <w:tcPr>
            <w:tcW w:w="2250" w:type="dxa"/>
          </w:tcPr>
          <w:p w14:paraId="71442F80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139D8011" w14:textId="77777777" w:rsidR="002E2470" w:rsidRPr="007B3B84" w:rsidRDefault="002E2470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Фебруар-јун</w:t>
            </w:r>
          </w:p>
        </w:tc>
      </w:tr>
      <w:tr w:rsidR="002E2470" w:rsidRPr="007B3B84" w14:paraId="5B6E825E" w14:textId="77777777" w:rsidTr="00213F94">
        <w:tc>
          <w:tcPr>
            <w:tcW w:w="4395" w:type="dxa"/>
          </w:tcPr>
          <w:p w14:paraId="648EB4AB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Прикупљање и документовање примера добре праксе</w:t>
            </w:r>
          </w:p>
        </w:tc>
        <w:tc>
          <w:tcPr>
            <w:tcW w:w="2715" w:type="dxa"/>
          </w:tcPr>
          <w:p w14:paraId="51B5FF4D" w14:textId="6500931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 ТИО,</w:t>
            </w:r>
          </w:p>
        </w:tc>
        <w:tc>
          <w:tcPr>
            <w:tcW w:w="2250" w:type="dxa"/>
          </w:tcPr>
          <w:p w14:paraId="4E101E7D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октобар-јун</w:t>
            </w:r>
          </w:p>
        </w:tc>
      </w:tr>
      <w:tr w:rsidR="002E2470" w:rsidRPr="007B3B84" w14:paraId="36CD9A01" w14:textId="77777777" w:rsidTr="00213F94">
        <w:tc>
          <w:tcPr>
            <w:tcW w:w="4395" w:type="dxa"/>
          </w:tcPr>
          <w:p w14:paraId="398C2BA3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Прикупљање и документовање   припрема за час и формирање базе-каталога припрема.</w:t>
            </w:r>
          </w:p>
        </w:tc>
        <w:tc>
          <w:tcPr>
            <w:tcW w:w="2715" w:type="dxa"/>
          </w:tcPr>
          <w:p w14:paraId="5172DDBC" w14:textId="2BFB5BE1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ТИО,Наставници</w:t>
            </w:r>
          </w:p>
        </w:tc>
        <w:tc>
          <w:tcPr>
            <w:tcW w:w="2250" w:type="dxa"/>
          </w:tcPr>
          <w:p w14:paraId="3EB1671D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</w:tr>
      <w:tr w:rsidR="002E2470" w:rsidRPr="007B3B84" w14:paraId="4A3D8E78" w14:textId="77777777" w:rsidTr="00213F94">
        <w:tc>
          <w:tcPr>
            <w:tcW w:w="4395" w:type="dxa"/>
          </w:tcPr>
          <w:p w14:paraId="0899E35F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Организовање,реализовање и вредновање студијских посета</w:t>
            </w:r>
          </w:p>
        </w:tc>
        <w:tc>
          <w:tcPr>
            <w:tcW w:w="2715" w:type="dxa"/>
          </w:tcPr>
          <w:p w14:paraId="12B4602C" w14:textId="6A8DF2EC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Чланови </w:t>
            </w:r>
            <w:r w:rsidR="004B1C90" w:rsidRPr="007B3B84">
              <w:rPr>
                <w:rFonts w:asciiTheme="minorHAnsi" w:hAnsiTheme="minorHAnsi" w:cstheme="minorHAnsi"/>
                <w:lang w:val="sr-Cyrl-CS"/>
              </w:rPr>
              <w:t>ТИО</w:t>
            </w:r>
          </w:p>
        </w:tc>
        <w:tc>
          <w:tcPr>
            <w:tcW w:w="2250" w:type="dxa"/>
          </w:tcPr>
          <w:p w14:paraId="2CDA355A" w14:textId="1568EDCE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  <w:r w:rsidR="00B8599F" w:rsidRPr="007B3B84">
              <w:rPr>
                <w:rFonts w:asciiTheme="minorHAnsi" w:hAnsiTheme="minorHAnsi" w:cstheme="minorHAnsi"/>
                <w:lang w:val="sr-Cyrl-CS"/>
              </w:rPr>
              <w:t xml:space="preserve">/ по потреби </w:t>
            </w:r>
          </w:p>
        </w:tc>
      </w:tr>
      <w:tr w:rsidR="002E2470" w:rsidRPr="007B3B84" w14:paraId="46A175F0" w14:textId="77777777" w:rsidTr="00213F94">
        <w:trPr>
          <w:trHeight w:val="269"/>
        </w:trPr>
        <w:tc>
          <w:tcPr>
            <w:tcW w:w="4395" w:type="dxa"/>
          </w:tcPr>
          <w:p w14:paraId="63723B28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Презентовање примера добре праксе</w:t>
            </w:r>
          </w:p>
        </w:tc>
        <w:tc>
          <w:tcPr>
            <w:tcW w:w="2715" w:type="dxa"/>
          </w:tcPr>
          <w:p w14:paraId="30545203" w14:textId="72C1A70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Чланови</w:t>
            </w:r>
            <w:r w:rsidR="004B1C90" w:rsidRPr="007B3B84">
              <w:rPr>
                <w:rFonts w:asciiTheme="minorHAnsi" w:hAnsiTheme="minorHAnsi" w:cstheme="minorHAnsi"/>
                <w:lang w:val="sr-Cyrl-CS"/>
              </w:rPr>
              <w:t xml:space="preserve"> ТИО</w:t>
            </w:r>
          </w:p>
        </w:tc>
        <w:tc>
          <w:tcPr>
            <w:tcW w:w="2250" w:type="dxa"/>
          </w:tcPr>
          <w:p w14:paraId="2DDB06D2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</w:tr>
      <w:tr w:rsidR="002E2470" w:rsidRPr="007B3B84" w14:paraId="6BE8C674" w14:textId="77777777" w:rsidTr="00213F94">
        <w:trPr>
          <w:trHeight w:val="98"/>
        </w:trPr>
        <w:tc>
          <w:tcPr>
            <w:tcW w:w="4395" w:type="dxa"/>
          </w:tcPr>
          <w:p w14:paraId="3B365540" w14:textId="5A68767F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Промовисање ИО у школи и ван ње.</w:t>
            </w:r>
            <w:r w:rsidR="00DB1CF3" w:rsidRPr="007B3B84">
              <w:rPr>
                <w:rFonts w:asciiTheme="minorHAnsi" w:hAnsiTheme="minorHAnsi" w:cstheme="minorHAnsi"/>
                <w:lang w:val="sr-Cyrl-CS"/>
              </w:rPr>
              <w:t xml:space="preserve"> Развијање инклузивне културе у школском животу.</w:t>
            </w:r>
          </w:p>
        </w:tc>
        <w:tc>
          <w:tcPr>
            <w:tcW w:w="2715" w:type="dxa"/>
          </w:tcPr>
          <w:p w14:paraId="2E7142A8" w14:textId="09A3FA30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Чланови </w:t>
            </w:r>
            <w:r w:rsidR="004B1C90" w:rsidRPr="007B3B84">
              <w:rPr>
                <w:rFonts w:asciiTheme="minorHAnsi" w:hAnsiTheme="minorHAnsi" w:cstheme="minorHAnsi"/>
                <w:lang w:val="sr-Cyrl-CS"/>
              </w:rPr>
              <w:t>ТИО</w:t>
            </w:r>
          </w:p>
        </w:tc>
        <w:tc>
          <w:tcPr>
            <w:tcW w:w="2250" w:type="dxa"/>
          </w:tcPr>
          <w:p w14:paraId="4A16E8AB" w14:textId="77777777" w:rsidR="002E2470" w:rsidRPr="007B3B84" w:rsidRDefault="002E2470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</w:tr>
      <w:tr w:rsidR="00DC67C5" w:rsidRPr="007B3B84" w14:paraId="1363F075" w14:textId="77777777" w:rsidTr="00213F94">
        <w:tc>
          <w:tcPr>
            <w:tcW w:w="4395" w:type="dxa"/>
          </w:tcPr>
          <w:p w14:paraId="5C124447" w14:textId="0042AD4B" w:rsidR="00DC67C5" w:rsidRPr="007B3B84" w:rsidRDefault="00DC67C5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Прикупљање материја</w:t>
            </w:r>
            <w:r w:rsidR="00DB1CF3" w:rsidRPr="007B3B84">
              <w:rPr>
                <w:rFonts w:asciiTheme="minorHAnsi" w:hAnsiTheme="minorHAnsi" w:cstheme="minorHAnsi"/>
                <w:lang w:val="sr-Cyrl-CS"/>
              </w:rPr>
              <w:t>л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 и припрема  за рад који се користе у раду са учницима који </w:t>
            </w:r>
            <w:r w:rsidR="00DB1CF3" w:rsidRPr="007B3B84">
              <w:rPr>
                <w:rFonts w:asciiTheme="minorHAnsi" w:hAnsiTheme="minorHAnsi" w:cstheme="minorHAnsi"/>
                <w:lang w:val="sr-Cyrl-CS"/>
              </w:rPr>
              <w:t>п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рате</w:t>
            </w:r>
            <w:r w:rsidR="00DB1CF3"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наставу по иоп-у и </w:t>
            </w: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формирање базе материјала и припрема за рад.</w:t>
            </w:r>
          </w:p>
        </w:tc>
        <w:tc>
          <w:tcPr>
            <w:tcW w:w="2715" w:type="dxa"/>
          </w:tcPr>
          <w:p w14:paraId="43D2469D" w14:textId="1D05FC12" w:rsidR="00DC67C5" w:rsidRPr="007B3B84" w:rsidRDefault="00DC67C5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Чланови ТИО</w:t>
            </w:r>
          </w:p>
        </w:tc>
        <w:tc>
          <w:tcPr>
            <w:tcW w:w="2250" w:type="dxa"/>
          </w:tcPr>
          <w:p w14:paraId="74EBC14F" w14:textId="77777777" w:rsidR="00DC67C5" w:rsidRPr="007B3B84" w:rsidRDefault="00DC67C5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године</w:t>
            </w:r>
          </w:p>
        </w:tc>
      </w:tr>
      <w:tr w:rsidR="00B8599F" w:rsidRPr="007B3B84" w14:paraId="5FE617A5" w14:textId="77777777" w:rsidTr="00213F94">
        <w:tc>
          <w:tcPr>
            <w:tcW w:w="4395" w:type="dxa"/>
          </w:tcPr>
          <w:p w14:paraId="3B29DF2F" w14:textId="4AAAFF03" w:rsidR="00B8599F" w:rsidRPr="007B3B84" w:rsidRDefault="00B8599F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Вођење документације и евиденције о раду Тима.</w:t>
            </w:r>
          </w:p>
        </w:tc>
        <w:tc>
          <w:tcPr>
            <w:tcW w:w="2715" w:type="dxa"/>
          </w:tcPr>
          <w:p w14:paraId="5063E524" w14:textId="77777777" w:rsidR="00B8599F" w:rsidRPr="007B3B84" w:rsidRDefault="00B8599F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250" w:type="dxa"/>
          </w:tcPr>
          <w:p w14:paraId="235A7277" w14:textId="77777777" w:rsidR="00B8599F" w:rsidRPr="007B3B84" w:rsidRDefault="00B8599F" w:rsidP="00A916B6">
            <w:pPr>
              <w:spacing w:before="120"/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</w:tbl>
    <w:p w14:paraId="19129F8F" w14:textId="77777777" w:rsidR="00213F94" w:rsidRPr="007B3B84" w:rsidRDefault="00213F94" w:rsidP="00A916B6">
      <w:pPr>
        <w:jc w:val="both"/>
        <w:rPr>
          <w:rFonts w:asciiTheme="minorHAnsi" w:hAnsiTheme="minorHAnsi" w:cstheme="minorHAnsi"/>
          <w:b/>
        </w:rPr>
      </w:pPr>
    </w:p>
    <w:p w14:paraId="16A1C453" w14:textId="38AF56C9" w:rsidR="00213F94" w:rsidRPr="007B3B84" w:rsidRDefault="00213F94" w:rsidP="00A916B6">
      <w:pPr>
        <w:jc w:val="both"/>
        <w:rPr>
          <w:rFonts w:asciiTheme="minorHAnsi" w:hAnsiTheme="minorHAnsi" w:cstheme="minorHAnsi"/>
          <w:b/>
        </w:rPr>
      </w:pPr>
    </w:p>
    <w:p w14:paraId="39A13A3B" w14:textId="77777777" w:rsidR="00213F94" w:rsidRPr="007B3B84" w:rsidRDefault="00213F94" w:rsidP="00A916B6">
      <w:pPr>
        <w:jc w:val="both"/>
        <w:rPr>
          <w:rFonts w:asciiTheme="minorHAnsi" w:hAnsiTheme="minorHAnsi" w:cstheme="minorHAnsi"/>
          <w:b/>
        </w:rPr>
      </w:pPr>
    </w:p>
    <w:p w14:paraId="7FA277AC" w14:textId="078C6C5E" w:rsidR="008B2909" w:rsidRPr="007B3B84" w:rsidRDefault="00DC67C5" w:rsidP="00A916B6">
      <w:pPr>
        <w:pStyle w:val="Heading2"/>
        <w:jc w:val="both"/>
        <w:rPr>
          <w:rFonts w:asciiTheme="minorHAnsi" w:hAnsiTheme="minorHAnsi" w:cstheme="minorHAnsi"/>
          <w:b/>
          <w:bCs/>
          <w:sz w:val="24"/>
        </w:rPr>
      </w:pPr>
      <w:bookmarkStart w:id="82" w:name="_Toc208567390"/>
      <w:r w:rsidRPr="007B3B84">
        <w:rPr>
          <w:rFonts w:asciiTheme="minorHAnsi" w:hAnsiTheme="minorHAnsi" w:cstheme="minorHAnsi"/>
          <w:b/>
          <w:bCs/>
          <w:sz w:val="24"/>
        </w:rPr>
        <w:t xml:space="preserve">План </w:t>
      </w:r>
      <w:r w:rsidR="009E035E" w:rsidRPr="007B3B84">
        <w:rPr>
          <w:rFonts w:asciiTheme="minorHAnsi" w:hAnsiTheme="minorHAnsi" w:cstheme="minorHAnsi"/>
          <w:b/>
          <w:bCs/>
          <w:sz w:val="24"/>
        </w:rPr>
        <w:t>рада Тима за естетско уређење школе</w:t>
      </w:r>
      <w:bookmarkEnd w:id="82"/>
    </w:p>
    <w:p w14:paraId="16D5FC85" w14:textId="77777777" w:rsidR="00245A60" w:rsidRPr="007B3B84" w:rsidRDefault="00245A60" w:rsidP="00A916B6">
      <w:pPr>
        <w:jc w:val="both"/>
        <w:rPr>
          <w:rFonts w:asciiTheme="minorHAnsi" w:hAnsiTheme="minorHAnsi" w:cstheme="minorHAnsi"/>
        </w:rPr>
      </w:pPr>
    </w:p>
    <w:p w14:paraId="2A4537AF" w14:textId="77777777" w:rsidR="00245A60" w:rsidRPr="007B3B84" w:rsidRDefault="00245A60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</w:rPr>
        <w:t xml:space="preserve">ЦИЉ </w:t>
      </w:r>
      <w:r w:rsidRPr="007B3B84">
        <w:rPr>
          <w:rFonts w:asciiTheme="minorHAnsi" w:hAnsiTheme="minorHAnsi" w:cstheme="minorHAnsi"/>
        </w:rPr>
        <w:t xml:space="preserve">: </w:t>
      </w:r>
      <w:r w:rsidR="008203CF" w:rsidRPr="007B3B84">
        <w:rPr>
          <w:rFonts w:asciiTheme="minorHAnsi" w:hAnsiTheme="minorHAnsi" w:cstheme="minorHAnsi"/>
        </w:rPr>
        <w:t>унапређивање стандарда естетског и функционалног  уређења школског ппростора</w:t>
      </w:r>
    </w:p>
    <w:p w14:paraId="3C760559" w14:textId="77777777" w:rsidR="00245A60" w:rsidRPr="007B3B84" w:rsidRDefault="008203CF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неговање одговорног односа према уређењу и одржавању простора и окружења школе</w:t>
      </w:r>
    </w:p>
    <w:p w14:paraId="16B7F9D5" w14:textId="77777777" w:rsidR="00245A60" w:rsidRPr="007B3B84" w:rsidRDefault="008203CF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уживање у угодном амбијенту који подстиче на учење и рад</w:t>
      </w:r>
    </w:p>
    <w:p w14:paraId="2AF81355" w14:textId="77777777" w:rsidR="00245A60" w:rsidRPr="007B3B84" w:rsidRDefault="008203CF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</w:rPr>
        <w:t xml:space="preserve">задаци </w:t>
      </w:r>
      <w:r w:rsidRPr="007B3B84">
        <w:rPr>
          <w:rFonts w:asciiTheme="minorHAnsi" w:hAnsiTheme="minorHAnsi" w:cstheme="minorHAnsi"/>
        </w:rPr>
        <w:t>: побољшати естетску уређеност улаза у школу, ходника, учионица и дворишта</w:t>
      </w:r>
    </w:p>
    <w:p w14:paraId="40F7DCA9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Чланови тима:</w:t>
      </w:r>
    </w:p>
    <w:p w14:paraId="7FD90ED1" w14:textId="77777777" w:rsidR="007D6E83" w:rsidRPr="007B3B84" w:rsidRDefault="007D6E83" w:rsidP="00550604">
      <w:pPr>
        <w:numPr>
          <w:ilvl w:val="0"/>
          <w:numId w:val="23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Персида Коматина – наставник ликовне културе (руководилац)</w:t>
      </w:r>
    </w:p>
    <w:p w14:paraId="451A5672" w14:textId="77777777" w:rsidR="007D6E83" w:rsidRPr="007B3B84" w:rsidRDefault="007D6E83" w:rsidP="00550604">
      <w:pPr>
        <w:numPr>
          <w:ilvl w:val="0"/>
          <w:numId w:val="23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Марија Антић – наставник разредне наставе</w:t>
      </w:r>
    </w:p>
    <w:p w14:paraId="1E732A42" w14:textId="77777777" w:rsidR="007D6E83" w:rsidRPr="007B3B84" w:rsidRDefault="007D6E83" w:rsidP="00550604">
      <w:pPr>
        <w:numPr>
          <w:ilvl w:val="0"/>
          <w:numId w:val="23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Марина Стокућа – наставник разредне наставе</w:t>
      </w:r>
    </w:p>
    <w:p w14:paraId="6627B877" w14:textId="7E23AF00" w:rsidR="00FC5740" w:rsidRPr="007B3B84" w:rsidRDefault="00FC5740" w:rsidP="00550604">
      <w:pPr>
        <w:numPr>
          <w:ilvl w:val="0"/>
          <w:numId w:val="23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 xml:space="preserve">Слађана Грковић- </w:t>
      </w:r>
      <w:r w:rsidRPr="007B3B84">
        <w:rPr>
          <w:rFonts w:asciiTheme="minorHAnsi" w:hAnsiTheme="minorHAnsi" w:cstheme="minorHAnsi"/>
        </w:rPr>
        <w:t>наставник разредне наставе</w:t>
      </w:r>
    </w:p>
    <w:p w14:paraId="4328ED75" w14:textId="77777777" w:rsidR="007D6E83" w:rsidRPr="007B3B84" w:rsidRDefault="007D6E83" w:rsidP="00550604">
      <w:pPr>
        <w:numPr>
          <w:ilvl w:val="0"/>
          <w:numId w:val="23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Снежана Полић – наставник разредне наставе</w:t>
      </w:r>
    </w:p>
    <w:p w14:paraId="142A8649" w14:textId="77777777" w:rsidR="007D6E83" w:rsidRPr="007B3B84" w:rsidRDefault="007D6E83" w:rsidP="00550604">
      <w:pPr>
        <w:numPr>
          <w:ilvl w:val="0"/>
          <w:numId w:val="23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Ивана Килибарда – наставник биологије</w:t>
      </w:r>
    </w:p>
    <w:p w14:paraId="3E6E5DC2" w14:textId="77777777" w:rsidR="007D6E83" w:rsidRPr="007B3B84" w:rsidRDefault="007D6E83" w:rsidP="00550604">
      <w:pPr>
        <w:numPr>
          <w:ilvl w:val="0"/>
          <w:numId w:val="23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Марија Цветковић – наставник музичке културе</w:t>
      </w:r>
    </w:p>
    <w:p w14:paraId="2B0FC102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447DE785">
          <v:rect id="_x0000_i1025" style="width:0;height:1.5pt" o:hralign="center" o:hrstd="t" o:hr="t" fillcolor="#a0a0a0" stroked="f"/>
        </w:pict>
      </w:r>
    </w:p>
    <w:p w14:paraId="166C21ED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83" w:name="_Toc208567391"/>
      <w:r w:rsidRPr="007B3B84">
        <w:rPr>
          <w:rFonts w:asciiTheme="minorHAnsi" w:hAnsiTheme="minorHAnsi" w:cstheme="minorHAnsi"/>
          <w:b/>
          <w:bCs/>
        </w:rPr>
        <w:t>1. Септембар – Почетак школске године</w:t>
      </w:r>
      <w:bookmarkEnd w:id="83"/>
    </w:p>
    <w:p w14:paraId="4D5E3D6A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„Добродошлица новим ученицима и уређење школских простора“</w:t>
      </w:r>
    </w:p>
    <w:p w14:paraId="3366EDD1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0EBE2A65" w14:textId="77777777" w:rsidR="007D6E83" w:rsidRPr="007B3B84" w:rsidRDefault="007D6E83" w:rsidP="00550604">
      <w:pPr>
        <w:numPr>
          <w:ilvl w:val="0"/>
          <w:numId w:val="240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Прелиминарно уређење учионица и ходника.</w:t>
      </w:r>
    </w:p>
    <w:p w14:paraId="306D1266" w14:textId="77777777" w:rsidR="007D6E83" w:rsidRPr="007B3B84" w:rsidRDefault="007D6E83" w:rsidP="00550604">
      <w:pPr>
        <w:numPr>
          <w:ilvl w:val="0"/>
          <w:numId w:val="240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добродошлих плаката и панела за нове ученике.</w:t>
      </w:r>
    </w:p>
    <w:p w14:paraId="6367A540" w14:textId="77777777" w:rsidR="007D6E83" w:rsidRPr="007B3B84" w:rsidRDefault="007D6E83" w:rsidP="00550604">
      <w:pPr>
        <w:numPr>
          <w:ilvl w:val="0"/>
          <w:numId w:val="240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Уређење „Путовање кроз школу“ – тематска карта школе која упознаје нове ученике са свим важним тачкама.</w:t>
      </w:r>
    </w:p>
    <w:p w14:paraId="1A3B6C0F" w14:textId="77777777" w:rsidR="007D6E83" w:rsidRPr="007B3B84" w:rsidRDefault="007D6E83" w:rsidP="00550604">
      <w:pPr>
        <w:numPr>
          <w:ilvl w:val="0"/>
          <w:numId w:val="240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Креативни водич за нову годину</w:t>
      </w:r>
      <w:r w:rsidRPr="007B3B84">
        <w:rPr>
          <w:rFonts w:asciiTheme="minorHAnsi" w:hAnsiTheme="minorHAnsi" w:cstheme="minorHAnsi"/>
        </w:rPr>
        <w:t xml:space="preserve"> – Ученици ће креирати водиче и расписе за нове активности и предметне наставнике</w:t>
      </w:r>
      <w:r w:rsidRPr="007B3B84">
        <w:rPr>
          <w:rFonts w:asciiTheme="minorHAnsi" w:hAnsiTheme="minorHAnsi" w:cstheme="minorHAnsi"/>
          <w:lang w:val="sr-Cyrl-RS"/>
        </w:rPr>
        <w:t xml:space="preserve"> и окачити на огласну таблу на улазу школе.</w:t>
      </w:r>
    </w:p>
    <w:p w14:paraId="74AD2CD3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Тим, ученици, директор</w:t>
      </w:r>
    </w:p>
    <w:p w14:paraId="329D8F64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2D27AE83">
          <v:rect id="_x0000_i1026" style="width:0;height:1.5pt" o:hralign="center" o:hrstd="t" o:hr="t" fillcolor="#a0a0a0" stroked="f"/>
        </w:pict>
      </w:r>
    </w:p>
    <w:p w14:paraId="6192C92A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84" w:name="_Toc208567392"/>
      <w:r w:rsidRPr="007B3B84">
        <w:rPr>
          <w:rFonts w:asciiTheme="minorHAnsi" w:hAnsiTheme="minorHAnsi" w:cstheme="minorHAnsi"/>
          <w:b/>
          <w:bCs/>
        </w:rPr>
        <w:t>2. Октобар – Екологија и природа</w:t>
      </w:r>
      <w:bookmarkEnd w:id="84"/>
    </w:p>
    <w:p w14:paraId="573C484B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lastRenderedPageBreak/>
        <w:t>Тема:</w:t>
      </w:r>
      <w:r w:rsidRPr="007B3B84">
        <w:rPr>
          <w:rFonts w:asciiTheme="minorHAnsi" w:hAnsiTheme="minorHAnsi" w:cstheme="minorHAnsi"/>
        </w:rPr>
        <w:t xml:space="preserve"> „Јесење боје и природа нашег окружења“</w:t>
      </w:r>
    </w:p>
    <w:p w14:paraId="3EAE3EA3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3DA5C171" w14:textId="77777777" w:rsidR="007D6E83" w:rsidRPr="007B3B84" w:rsidRDefault="007D6E83" w:rsidP="00550604">
      <w:pPr>
        <w:numPr>
          <w:ilvl w:val="0"/>
          <w:numId w:val="24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Тематско уређење школе у духу јесени (плакати, панои, украшени простори).</w:t>
      </w:r>
    </w:p>
    <w:p w14:paraId="1AFAD7CE" w14:textId="77777777" w:rsidR="007D6E83" w:rsidRPr="007B3B84" w:rsidRDefault="007D6E83" w:rsidP="00550604">
      <w:pPr>
        <w:numPr>
          <w:ilvl w:val="0"/>
          <w:numId w:val="24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еколошких панела и плаката о значају заштите животне средине.</w:t>
      </w:r>
    </w:p>
    <w:p w14:paraId="2435C5D1" w14:textId="77777777" w:rsidR="007D6E83" w:rsidRPr="007B3B84" w:rsidRDefault="007D6E83" w:rsidP="00550604">
      <w:pPr>
        <w:numPr>
          <w:ilvl w:val="0"/>
          <w:numId w:val="24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Акција „Чисти наш парк</w:t>
      </w:r>
      <w:r w:rsidRPr="007B3B84">
        <w:rPr>
          <w:rFonts w:asciiTheme="minorHAnsi" w:hAnsiTheme="minorHAnsi" w:cstheme="minorHAnsi"/>
          <w:lang w:val="sr-Cyrl-RS"/>
        </w:rPr>
        <w:t>,</w:t>
      </w:r>
      <w:r w:rsidRPr="007B3B84">
        <w:rPr>
          <w:rFonts w:asciiTheme="minorHAnsi" w:hAnsiTheme="minorHAnsi" w:cstheme="minorHAnsi"/>
        </w:rPr>
        <w:t xml:space="preserve"> </w:t>
      </w:r>
      <w:r w:rsidRPr="007B3B84">
        <w:rPr>
          <w:rFonts w:asciiTheme="minorHAnsi" w:hAnsiTheme="minorHAnsi" w:cstheme="minorHAnsi"/>
          <w:lang w:val="sr-Cyrl-RS"/>
        </w:rPr>
        <w:t>наше двориште</w:t>
      </w:r>
      <w:r w:rsidRPr="007B3B84">
        <w:rPr>
          <w:rFonts w:asciiTheme="minorHAnsi" w:hAnsiTheme="minorHAnsi" w:cstheme="minorHAnsi"/>
        </w:rPr>
        <w:t xml:space="preserve">“ – уређење и чишћење </w:t>
      </w:r>
      <w:r w:rsidRPr="007B3B84">
        <w:rPr>
          <w:rFonts w:asciiTheme="minorHAnsi" w:hAnsiTheme="minorHAnsi" w:cstheme="minorHAnsi"/>
          <w:lang w:val="sr-Cyrl-RS"/>
        </w:rPr>
        <w:t>школског дворишта</w:t>
      </w:r>
      <w:r w:rsidRPr="007B3B84">
        <w:rPr>
          <w:rFonts w:asciiTheme="minorHAnsi" w:hAnsiTheme="minorHAnsi" w:cstheme="minorHAnsi"/>
        </w:rPr>
        <w:t xml:space="preserve"> у сарадњи с ученицима и </w:t>
      </w:r>
      <w:r w:rsidRPr="007B3B84">
        <w:rPr>
          <w:rFonts w:asciiTheme="minorHAnsi" w:hAnsiTheme="minorHAnsi" w:cstheme="minorHAnsi"/>
          <w:lang w:val="sr-Cyrl-RS"/>
        </w:rPr>
        <w:t>наставницима,реализација предлога наставнице физичког васпитања, Слађе Илић,</w:t>
      </w:r>
      <w:r w:rsidRPr="007B3B84">
        <w:rPr>
          <w:rFonts w:asciiTheme="minorHAnsi" w:hAnsiTheme="minorHAnsi" w:cstheme="minorHAnsi"/>
        </w:rPr>
        <w:t xml:space="preserve"> </w:t>
      </w:r>
      <w:r w:rsidRPr="007B3B84">
        <w:rPr>
          <w:rFonts w:asciiTheme="minorHAnsi" w:hAnsiTheme="minorHAnsi" w:cstheme="minorHAnsi"/>
          <w:lang w:val="sr-Cyrl-RS"/>
        </w:rPr>
        <w:t xml:space="preserve">који ће се по плану и програму остваривати док траје школска година. </w:t>
      </w:r>
    </w:p>
    <w:p w14:paraId="3DF29D72" w14:textId="77777777" w:rsidR="007D6E83" w:rsidRPr="007B3B84" w:rsidRDefault="007D6E83" w:rsidP="00550604">
      <w:pPr>
        <w:numPr>
          <w:ilvl w:val="0"/>
          <w:numId w:val="241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Јесењи уметнички фестивал</w:t>
      </w:r>
      <w:r w:rsidRPr="007B3B84">
        <w:rPr>
          <w:rFonts w:asciiTheme="minorHAnsi" w:hAnsiTheme="minorHAnsi" w:cstheme="minorHAnsi"/>
        </w:rPr>
        <w:t xml:space="preserve"> – Израда јесењих уметничких дела и изложба у холу школе.</w:t>
      </w:r>
    </w:p>
    <w:p w14:paraId="1F8EF2EF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Сви учитељи и наставници, ученици</w:t>
      </w:r>
    </w:p>
    <w:p w14:paraId="4A0A9078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665E9F38">
          <v:rect id="_x0000_i1027" style="width:0;height:1.5pt" o:hralign="center" o:hrstd="t" o:hr="t" fillcolor="#a0a0a0" stroked="f"/>
        </w:pict>
      </w:r>
    </w:p>
    <w:p w14:paraId="125516AD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85" w:name="_Toc208567393"/>
      <w:r w:rsidRPr="007B3B84">
        <w:rPr>
          <w:rFonts w:asciiTheme="minorHAnsi" w:hAnsiTheme="minorHAnsi" w:cstheme="minorHAnsi"/>
          <w:b/>
          <w:bCs/>
        </w:rPr>
        <w:t>3. Новембар – Културна разноликост и иновације</w:t>
      </w:r>
      <w:bookmarkEnd w:id="85"/>
    </w:p>
    <w:p w14:paraId="65539E79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„Празници света и културна разноликост“</w:t>
      </w:r>
    </w:p>
    <w:p w14:paraId="53F36791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3BD8F6D3" w14:textId="77777777" w:rsidR="007D6E83" w:rsidRPr="007B3B84" w:rsidRDefault="007D6E83" w:rsidP="00550604">
      <w:pPr>
        <w:numPr>
          <w:ilvl w:val="0"/>
          <w:numId w:val="242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Уређење паноа и школских простора са темом светских празника.</w:t>
      </w:r>
    </w:p>
    <w:p w14:paraId="0D81CBA1" w14:textId="77777777" w:rsidR="007D6E83" w:rsidRPr="007B3B84" w:rsidRDefault="007D6E83" w:rsidP="00550604">
      <w:pPr>
        <w:numPr>
          <w:ilvl w:val="0"/>
          <w:numId w:val="242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Организација радионица и предавања о различитим културама и празницима из целог света.</w:t>
      </w:r>
    </w:p>
    <w:p w14:paraId="476DA433" w14:textId="77777777" w:rsidR="007D6E83" w:rsidRPr="007B3B84" w:rsidRDefault="007D6E83" w:rsidP="00550604">
      <w:pPr>
        <w:numPr>
          <w:ilvl w:val="0"/>
          <w:numId w:val="242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креативних радова у школској радионици који ће представљати различите културе.</w:t>
      </w:r>
    </w:p>
    <w:p w14:paraId="544101A8" w14:textId="77777777" w:rsidR="007D6E83" w:rsidRPr="007B3B84" w:rsidRDefault="007D6E83" w:rsidP="00550604">
      <w:pPr>
        <w:numPr>
          <w:ilvl w:val="0"/>
          <w:numId w:val="242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Културна недеља</w:t>
      </w:r>
      <w:r w:rsidRPr="007B3B84">
        <w:rPr>
          <w:rFonts w:asciiTheme="minorHAnsi" w:hAnsiTheme="minorHAnsi" w:cstheme="minorHAnsi"/>
        </w:rPr>
        <w:t xml:space="preserve"> – Ученици ће истраживати и представљати различите културе кроз кратке презентације и креативне радове.</w:t>
      </w:r>
    </w:p>
    <w:p w14:paraId="5CE96EA9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Сви учитељи и наставници, ученици.</w:t>
      </w:r>
    </w:p>
    <w:p w14:paraId="02472111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570F1A0F">
          <v:rect id="_x0000_i1028" style="width:0;height:1.5pt" o:hralign="center" o:hrstd="t" o:hr="t" fillcolor="#a0a0a0" stroked="f"/>
        </w:pict>
      </w:r>
    </w:p>
    <w:p w14:paraId="7DCC2A37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86" w:name="_Toc208567394"/>
      <w:r w:rsidRPr="007B3B84">
        <w:rPr>
          <w:rFonts w:asciiTheme="minorHAnsi" w:hAnsiTheme="minorHAnsi" w:cstheme="minorHAnsi"/>
          <w:b/>
          <w:bCs/>
        </w:rPr>
        <w:t>4. Децембар – Новогодишњи дух</w:t>
      </w:r>
      <w:bookmarkEnd w:id="86"/>
    </w:p>
    <w:p w14:paraId="1C7C8429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„Зимска чаролија и новогодишње празнике“</w:t>
      </w:r>
    </w:p>
    <w:p w14:paraId="6FE6CCF8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04522927" w14:textId="77777777" w:rsidR="007D6E83" w:rsidRPr="007B3B84" w:rsidRDefault="007D6E83" w:rsidP="00550604">
      <w:pPr>
        <w:numPr>
          <w:ilvl w:val="0"/>
          <w:numId w:val="243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Организовање радионица за израду новогодишњих честитки и украса.</w:t>
      </w:r>
    </w:p>
    <w:p w14:paraId="5F0175BD" w14:textId="77777777" w:rsidR="007D6E83" w:rsidRPr="007B3B84" w:rsidRDefault="007D6E83" w:rsidP="00550604">
      <w:pPr>
        <w:numPr>
          <w:ilvl w:val="0"/>
          <w:numId w:val="243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новогодишњих панела и украшавање школских простора.</w:t>
      </w:r>
    </w:p>
    <w:p w14:paraId="560EB2D1" w14:textId="77777777" w:rsidR="007D6E83" w:rsidRPr="007B3B84" w:rsidRDefault="007D6E83" w:rsidP="00550604">
      <w:pPr>
        <w:numPr>
          <w:ilvl w:val="0"/>
          <w:numId w:val="243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Промоција „Нова година у нашим домовима“ – ученици ће моћи да украсе своје домове радовима направљеним у школи.</w:t>
      </w:r>
    </w:p>
    <w:p w14:paraId="0CEEEFFE" w14:textId="77777777" w:rsidR="007D6E83" w:rsidRPr="007B3B84" w:rsidRDefault="007D6E83" w:rsidP="00550604">
      <w:pPr>
        <w:numPr>
          <w:ilvl w:val="0"/>
          <w:numId w:val="243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lastRenderedPageBreak/>
        <w:t>Зимски уметнички базар</w:t>
      </w:r>
      <w:r w:rsidRPr="007B3B84">
        <w:rPr>
          <w:rFonts w:asciiTheme="minorHAnsi" w:hAnsiTheme="minorHAnsi" w:cstheme="minorHAnsi"/>
        </w:rPr>
        <w:t xml:space="preserve"> – Ученици ће излагати своје новогодишње радове и честитке у школи, а средства од продаје ће бити употербљена за хуманитарне сврхе.</w:t>
      </w:r>
    </w:p>
    <w:p w14:paraId="4579A49C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Наставница ликовног васпитања, разредне старешине, ученици, родитељи.</w:t>
      </w:r>
    </w:p>
    <w:p w14:paraId="66ACDD7F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79678ECF">
          <v:rect id="_x0000_i1029" style="width:0;height:1.5pt" o:hralign="center" o:hrstd="t" o:hr="t" fillcolor="#a0a0a0" stroked="f"/>
        </w:pict>
      </w:r>
    </w:p>
    <w:p w14:paraId="10BA2F66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87" w:name="_Toc208567395"/>
      <w:r w:rsidRPr="007B3B84">
        <w:rPr>
          <w:rFonts w:asciiTheme="minorHAnsi" w:hAnsiTheme="minorHAnsi" w:cstheme="minorHAnsi"/>
          <w:b/>
          <w:bCs/>
        </w:rPr>
        <w:t>5. Јануар – Међународна сарадња и иновације</w:t>
      </w:r>
      <w:bookmarkEnd w:id="87"/>
    </w:p>
    <w:p w14:paraId="51B922DC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„Међународни пројекти и иновације у образовању“</w:t>
      </w:r>
    </w:p>
    <w:p w14:paraId="467B44B6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0207DE73" w14:textId="77777777" w:rsidR="007D6E83" w:rsidRPr="007B3B84" w:rsidRDefault="007D6E83" w:rsidP="00550604">
      <w:pPr>
        <w:numPr>
          <w:ilvl w:val="0"/>
          <w:numId w:val="24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Тематски панои о међународним пројектима и иновацијама у образовању.</w:t>
      </w:r>
    </w:p>
    <w:p w14:paraId="02ED9D93" w14:textId="77777777" w:rsidR="007D6E83" w:rsidRPr="007B3B84" w:rsidRDefault="007D6E83" w:rsidP="00550604">
      <w:pPr>
        <w:numPr>
          <w:ilvl w:val="0"/>
          <w:numId w:val="24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Презентација пројеката и радова који су део међународних иницијатива.</w:t>
      </w:r>
    </w:p>
    <w:p w14:paraId="70C2C1EE" w14:textId="77777777" w:rsidR="007D6E83" w:rsidRPr="007B3B84" w:rsidRDefault="007D6E83" w:rsidP="00550604">
      <w:pPr>
        <w:numPr>
          <w:ilvl w:val="0"/>
          <w:numId w:val="24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постера и брошура о иновацијама у образовању.</w:t>
      </w:r>
    </w:p>
    <w:p w14:paraId="7A96BAC5" w14:textId="77777777" w:rsidR="007D6E83" w:rsidRPr="007B3B84" w:rsidRDefault="007D6E83" w:rsidP="00550604">
      <w:pPr>
        <w:numPr>
          <w:ilvl w:val="0"/>
          <w:numId w:val="244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Интернационални дан</w:t>
      </w:r>
      <w:r w:rsidRPr="007B3B84">
        <w:rPr>
          <w:rFonts w:asciiTheme="minorHAnsi" w:hAnsiTheme="minorHAnsi" w:cstheme="minorHAnsi"/>
        </w:rPr>
        <w:t xml:space="preserve"> – Организација радионица и презентација о пројектима и иницијативама у којима школа учествује.</w:t>
      </w:r>
    </w:p>
    <w:p w14:paraId="0387FEBF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Учитељи, наставници, ученици.</w:t>
      </w:r>
    </w:p>
    <w:p w14:paraId="13449D83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14DE817B">
          <v:rect id="_x0000_i1030" style="width:0;height:1.5pt" o:hralign="center" o:hrstd="t" o:hr="t" fillcolor="#a0a0a0" stroked="f"/>
        </w:pict>
      </w:r>
    </w:p>
    <w:p w14:paraId="4A5B5FF0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88" w:name="_Toc208567396"/>
      <w:r w:rsidRPr="007B3B84">
        <w:rPr>
          <w:rFonts w:asciiTheme="minorHAnsi" w:hAnsiTheme="minorHAnsi" w:cstheme="minorHAnsi"/>
          <w:b/>
          <w:bCs/>
        </w:rPr>
        <w:t>6. Фебруар – Спорт и здравље</w:t>
      </w:r>
      <w:bookmarkEnd w:id="88"/>
    </w:p>
    <w:p w14:paraId="2E7C609E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„Здрав живот и спортске активности“</w:t>
      </w:r>
    </w:p>
    <w:p w14:paraId="74934C7C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51EA2F00" w14:textId="77777777" w:rsidR="007D6E83" w:rsidRPr="007B3B84" w:rsidRDefault="007D6E83" w:rsidP="00550604">
      <w:pPr>
        <w:numPr>
          <w:ilvl w:val="0"/>
          <w:numId w:val="2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панела о здравом животу и важности спорта.</w:t>
      </w:r>
    </w:p>
    <w:p w14:paraId="2019F9E1" w14:textId="77777777" w:rsidR="007D6E83" w:rsidRPr="007B3B84" w:rsidRDefault="007D6E83" w:rsidP="00550604">
      <w:pPr>
        <w:numPr>
          <w:ilvl w:val="0"/>
          <w:numId w:val="2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Организација спортских активности и радионица о здравој исхрани.</w:t>
      </w:r>
    </w:p>
    <w:p w14:paraId="1F93EF47" w14:textId="77777777" w:rsidR="007D6E83" w:rsidRPr="007B3B84" w:rsidRDefault="007D6E83" w:rsidP="00550604">
      <w:pPr>
        <w:numPr>
          <w:ilvl w:val="0"/>
          <w:numId w:val="2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Уређење простора у школи с темом здравља и спорта.</w:t>
      </w:r>
    </w:p>
    <w:p w14:paraId="094F35A9" w14:textId="77777777" w:rsidR="007D6E83" w:rsidRPr="007B3B84" w:rsidRDefault="007D6E83" w:rsidP="00550604">
      <w:pPr>
        <w:numPr>
          <w:ilvl w:val="0"/>
          <w:numId w:val="245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Недела здравља</w:t>
      </w:r>
      <w:r w:rsidRPr="007B3B84">
        <w:rPr>
          <w:rFonts w:asciiTheme="minorHAnsi" w:hAnsiTheme="minorHAnsi" w:cstheme="minorHAnsi"/>
        </w:rPr>
        <w:t xml:space="preserve"> – Организација такмичења у спортским играма и здравом кувању са фокусом на промоцију физичке активности и здравих навика.</w:t>
      </w:r>
    </w:p>
    <w:p w14:paraId="3ECA5715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Сви учитељи и наставници, ученици.</w:t>
      </w:r>
    </w:p>
    <w:p w14:paraId="737B8D6D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3719FCEA">
          <v:rect id="_x0000_i1031" style="width:0;height:1.5pt" o:hralign="center" o:hrstd="t" o:hr="t" fillcolor="#a0a0a0" stroked="f"/>
        </w:pict>
      </w:r>
    </w:p>
    <w:p w14:paraId="65ED95C4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89" w:name="_Toc208567397"/>
      <w:r w:rsidRPr="007B3B84">
        <w:rPr>
          <w:rFonts w:asciiTheme="minorHAnsi" w:hAnsiTheme="minorHAnsi" w:cstheme="minorHAnsi"/>
          <w:b/>
          <w:bCs/>
        </w:rPr>
        <w:t>7. Март – Уметност и креативност</w:t>
      </w:r>
      <w:bookmarkEnd w:id="89"/>
    </w:p>
    <w:p w14:paraId="6697741D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„Месец уметности и креативних радова“</w:t>
      </w:r>
    </w:p>
    <w:p w14:paraId="5B4E7CA9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6D115075" w14:textId="77777777" w:rsidR="007D6E83" w:rsidRPr="007B3B84" w:rsidRDefault="007D6E83" w:rsidP="00550604">
      <w:pPr>
        <w:numPr>
          <w:ilvl w:val="0"/>
          <w:numId w:val="246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lastRenderedPageBreak/>
        <w:t>Изложба радова ученика на тему уметности.</w:t>
      </w:r>
    </w:p>
    <w:p w14:paraId="4C489C61" w14:textId="77777777" w:rsidR="007D6E83" w:rsidRPr="007B3B84" w:rsidRDefault="007D6E83" w:rsidP="00550604">
      <w:pPr>
        <w:numPr>
          <w:ilvl w:val="0"/>
          <w:numId w:val="246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Организација креативних радионица и радионица за израду уметничких дела.</w:t>
      </w:r>
    </w:p>
    <w:p w14:paraId="18A40317" w14:textId="77777777" w:rsidR="007D6E83" w:rsidRPr="007B3B84" w:rsidRDefault="007D6E83" w:rsidP="00550604">
      <w:pPr>
        <w:numPr>
          <w:ilvl w:val="0"/>
          <w:numId w:val="246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Тематско уређење школе у складу с уметничким радовима.</w:t>
      </w:r>
    </w:p>
    <w:p w14:paraId="671758A1" w14:textId="77777777" w:rsidR="007D6E83" w:rsidRPr="007B3B84" w:rsidRDefault="007D6E83" w:rsidP="00550604">
      <w:pPr>
        <w:numPr>
          <w:ilvl w:val="0"/>
          <w:numId w:val="246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Месец уметности</w:t>
      </w:r>
      <w:r w:rsidRPr="007B3B84">
        <w:rPr>
          <w:rFonts w:asciiTheme="minorHAnsi" w:hAnsiTheme="minorHAnsi" w:cstheme="minorHAnsi"/>
        </w:rPr>
        <w:t xml:space="preserve"> – Креативни изазови и такмичења у различитим уметничким дисциплинама (сликање, вајање, фотографија).</w:t>
      </w:r>
    </w:p>
    <w:p w14:paraId="05AFF913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Наставници ликовне културе, ученици.</w:t>
      </w:r>
    </w:p>
    <w:p w14:paraId="4AF3068C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7B085D71">
          <v:rect id="_x0000_i1032" style="width:0;height:1.5pt" o:hralign="center" o:hrstd="t" o:hr="t" fillcolor="#a0a0a0" stroked="f"/>
        </w:pict>
      </w:r>
    </w:p>
    <w:p w14:paraId="684F0EFC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90" w:name="_Toc208567398"/>
      <w:r w:rsidRPr="007B3B84">
        <w:rPr>
          <w:rFonts w:asciiTheme="minorHAnsi" w:hAnsiTheme="minorHAnsi" w:cstheme="minorHAnsi"/>
          <w:b/>
          <w:bCs/>
        </w:rPr>
        <w:t>8. Април – Природа и наука</w:t>
      </w:r>
      <w:bookmarkEnd w:id="90"/>
    </w:p>
    <w:p w14:paraId="3BFEC97E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„Дан планете Земље и научни пројекти“</w:t>
      </w:r>
    </w:p>
    <w:p w14:paraId="3884A87D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54408259" w14:textId="77777777" w:rsidR="007D6E83" w:rsidRPr="007B3B84" w:rsidRDefault="007D6E83" w:rsidP="00550604">
      <w:pPr>
        <w:numPr>
          <w:ilvl w:val="0"/>
          <w:numId w:val="2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Уређење панела и панела о значају заштите животне средине.</w:t>
      </w:r>
    </w:p>
    <w:p w14:paraId="49D58059" w14:textId="77777777" w:rsidR="007D6E83" w:rsidRPr="007B3B84" w:rsidRDefault="007D6E83" w:rsidP="00550604">
      <w:pPr>
        <w:numPr>
          <w:ilvl w:val="0"/>
          <w:numId w:val="2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Организација научних пројеката и радионица о природи.</w:t>
      </w:r>
    </w:p>
    <w:p w14:paraId="1EA9C561" w14:textId="77777777" w:rsidR="007D6E83" w:rsidRPr="007B3B84" w:rsidRDefault="007D6E83" w:rsidP="00550604">
      <w:pPr>
        <w:numPr>
          <w:ilvl w:val="0"/>
          <w:numId w:val="2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креативних радова и постера на тему заштите природе.</w:t>
      </w:r>
    </w:p>
    <w:p w14:paraId="7205D50E" w14:textId="77777777" w:rsidR="007D6E83" w:rsidRPr="007B3B84" w:rsidRDefault="007D6E83" w:rsidP="00550604">
      <w:pPr>
        <w:numPr>
          <w:ilvl w:val="0"/>
          <w:numId w:val="2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Научни дан</w:t>
      </w:r>
      <w:r w:rsidRPr="007B3B84">
        <w:rPr>
          <w:rFonts w:asciiTheme="minorHAnsi" w:hAnsiTheme="minorHAnsi" w:cstheme="minorHAnsi"/>
        </w:rPr>
        <w:t xml:space="preserve"> – Организација експерименталних радионица и демонстрација научних пројеката које су припремили ученици.</w:t>
      </w:r>
    </w:p>
    <w:p w14:paraId="64CB6A7A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Сви учитељи и наставници, ученици.</w:t>
      </w:r>
    </w:p>
    <w:p w14:paraId="6AC0B5D7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0AF5C059">
          <v:rect id="_x0000_i1033" style="width:0;height:1.5pt" o:hralign="center" o:hrstd="t" o:hr="t" fillcolor="#a0a0a0" stroked="f"/>
        </w:pict>
      </w:r>
    </w:p>
    <w:p w14:paraId="7E0CEC0B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91" w:name="_Toc208567399"/>
      <w:r w:rsidRPr="007B3B84">
        <w:rPr>
          <w:rFonts w:asciiTheme="minorHAnsi" w:hAnsiTheme="minorHAnsi" w:cstheme="minorHAnsi"/>
          <w:b/>
          <w:bCs/>
        </w:rPr>
        <w:t>9. Мај – Промоција талената</w:t>
      </w:r>
      <w:bookmarkEnd w:id="91"/>
    </w:p>
    <w:p w14:paraId="50C85443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„Излагање радова надарених ученика“</w:t>
      </w:r>
    </w:p>
    <w:p w14:paraId="30556854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Активности:</w:t>
      </w:r>
    </w:p>
    <w:p w14:paraId="57903E1F" w14:textId="77777777" w:rsidR="007D6E83" w:rsidRPr="007B3B84" w:rsidRDefault="007D6E83" w:rsidP="00550604">
      <w:pPr>
        <w:numPr>
          <w:ilvl w:val="0"/>
          <w:numId w:val="248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Изложба радова надарених ученика у холу школе.</w:t>
      </w:r>
    </w:p>
    <w:p w14:paraId="53AC22C5" w14:textId="77777777" w:rsidR="007D6E83" w:rsidRPr="007B3B84" w:rsidRDefault="007D6E83" w:rsidP="00550604">
      <w:pPr>
        <w:numPr>
          <w:ilvl w:val="0"/>
          <w:numId w:val="248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Организација креативних и уметничких радионица.</w:t>
      </w:r>
    </w:p>
    <w:p w14:paraId="0DBED4E8" w14:textId="77777777" w:rsidR="007D6E83" w:rsidRPr="007B3B84" w:rsidRDefault="007D6E83" w:rsidP="00550604">
      <w:pPr>
        <w:numPr>
          <w:ilvl w:val="0"/>
          <w:numId w:val="248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Промоција радова ученика на школском сајту.</w:t>
      </w:r>
    </w:p>
    <w:p w14:paraId="6CFA8CFD" w14:textId="77777777" w:rsidR="007D6E83" w:rsidRPr="007B3B84" w:rsidRDefault="007D6E83" w:rsidP="00550604">
      <w:pPr>
        <w:numPr>
          <w:ilvl w:val="0"/>
          <w:numId w:val="248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Фестивал талената</w:t>
      </w:r>
      <w:r w:rsidRPr="007B3B84">
        <w:rPr>
          <w:rFonts w:asciiTheme="minorHAnsi" w:hAnsiTheme="minorHAnsi" w:cstheme="minorHAnsi"/>
        </w:rPr>
        <w:t xml:space="preserve"> – Представљање различитих талената ученика, укључујући уметност, музику и науку.</w:t>
      </w:r>
    </w:p>
    <w:p w14:paraId="62FFB567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Наставници биологије, ученици, тим.</w:t>
      </w:r>
    </w:p>
    <w:p w14:paraId="06DF150D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10E0D965">
          <v:rect id="_x0000_i1034" style="width:0;height:1.5pt" o:hralign="center" o:hrstd="t" o:hr="t" fillcolor="#a0a0a0" stroked="f"/>
        </w:pict>
      </w:r>
    </w:p>
    <w:p w14:paraId="37374507" w14:textId="77777777" w:rsidR="007D6E83" w:rsidRPr="007B3B84" w:rsidRDefault="007D6E83" w:rsidP="007D6E83">
      <w:pPr>
        <w:spacing w:before="100" w:beforeAutospacing="1" w:after="100" w:afterAutospacing="1"/>
        <w:outlineLvl w:val="2"/>
        <w:rPr>
          <w:rFonts w:asciiTheme="minorHAnsi" w:hAnsiTheme="minorHAnsi" w:cstheme="minorHAnsi"/>
          <w:b/>
          <w:bCs/>
        </w:rPr>
      </w:pPr>
      <w:bookmarkStart w:id="92" w:name="_Toc208567400"/>
      <w:r w:rsidRPr="007B3B84">
        <w:rPr>
          <w:rFonts w:asciiTheme="minorHAnsi" w:hAnsiTheme="minorHAnsi" w:cstheme="minorHAnsi"/>
          <w:b/>
          <w:bCs/>
        </w:rPr>
        <w:t>10. Јун – Завршетак школске године</w:t>
      </w:r>
      <w:bookmarkEnd w:id="92"/>
    </w:p>
    <w:p w14:paraId="5E5FE4F3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Тема:</w:t>
      </w:r>
      <w:r w:rsidRPr="007B3B84">
        <w:rPr>
          <w:rFonts w:asciiTheme="minorHAnsi" w:hAnsiTheme="minorHAnsi" w:cstheme="minorHAnsi"/>
        </w:rPr>
        <w:t xml:space="preserve"> „Крај школске године и завршне активности“</w:t>
      </w:r>
    </w:p>
    <w:p w14:paraId="1FDF1C17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lastRenderedPageBreak/>
        <w:t>Активности:</w:t>
      </w:r>
    </w:p>
    <w:p w14:paraId="4D4561B7" w14:textId="77777777" w:rsidR="007D6E83" w:rsidRPr="007B3B84" w:rsidRDefault="007D6E83" w:rsidP="00550604">
      <w:pPr>
        <w:numPr>
          <w:ilvl w:val="0"/>
          <w:numId w:val="24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Израда илустрација дечијих литерарних радова на тему „Помози другу у невољи“.</w:t>
      </w:r>
    </w:p>
    <w:p w14:paraId="79C28EA1" w14:textId="77777777" w:rsidR="007D6E83" w:rsidRPr="007B3B84" w:rsidRDefault="007D6E83" w:rsidP="00550604">
      <w:pPr>
        <w:numPr>
          <w:ilvl w:val="0"/>
          <w:numId w:val="24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Уређење простора за завршну приредбу и прославу краја школске године.</w:t>
      </w:r>
    </w:p>
    <w:p w14:paraId="37E6BEEF" w14:textId="77777777" w:rsidR="007D6E83" w:rsidRPr="007B3B84" w:rsidRDefault="007D6E83" w:rsidP="00550604">
      <w:pPr>
        <w:numPr>
          <w:ilvl w:val="0"/>
          <w:numId w:val="24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Организација изложбе радова и свечаних активности.</w:t>
      </w:r>
    </w:p>
    <w:p w14:paraId="2A37A7D3" w14:textId="77777777" w:rsidR="007D6E83" w:rsidRPr="007B3B84" w:rsidRDefault="007D6E83" w:rsidP="00550604">
      <w:pPr>
        <w:numPr>
          <w:ilvl w:val="0"/>
          <w:numId w:val="249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Школска журка</w:t>
      </w:r>
      <w:r w:rsidRPr="007B3B84">
        <w:rPr>
          <w:rFonts w:asciiTheme="minorHAnsi" w:hAnsiTheme="minorHAnsi" w:cstheme="minorHAnsi"/>
        </w:rPr>
        <w:t xml:space="preserve"> – Завршна приредба и журка за ученике са представљањем најбољих радова и постигнућа у току године.</w:t>
      </w:r>
    </w:p>
    <w:p w14:paraId="342E0AB1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Реализатори:</w:t>
      </w:r>
      <w:r w:rsidRPr="007B3B84">
        <w:rPr>
          <w:rFonts w:asciiTheme="minorHAnsi" w:hAnsiTheme="minorHAnsi" w:cstheme="minorHAnsi"/>
        </w:rPr>
        <w:t xml:space="preserve"> Учитељи, наставници, педагог.</w:t>
      </w:r>
    </w:p>
    <w:p w14:paraId="655CF540" w14:textId="77777777" w:rsidR="007D6E83" w:rsidRPr="007B3B84" w:rsidRDefault="00C730A7" w:rsidP="007D6E8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1D00C0F9">
          <v:rect id="_x0000_i1035" style="width:0;height:1.5pt" o:hralign="center" o:hrstd="t" o:hr="t" fillcolor="#a0a0a0" stroked="f"/>
        </w:pict>
      </w:r>
    </w:p>
    <w:p w14:paraId="3A3986FF" w14:textId="77777777" w:rsidR="007D6E83" w:rsidRPr="007B3B84" w:rsidRDefault="007D6E83" w:rsidP="007D6E83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  <w:bCs/>
        </w:rPr>
        <w:t>Напомена:</w:t>
      </w:r>
      <w:r w:rsidRPr="007B3B84">
        <w:rPr>
          <w:rFonts w:asciiTheme="minorHAnsi" w:hAnsiTheme="minorHAnsi" w:cstheme="minorHAnsi"/>
        </w:rPr>
        <w:t xml:space="preserve"> Планиране активности могу бити прилагођене </w:t>
      </w:r>
      <w:r w:rsidRPr="007B3B84">
        <w:rPr>
          <w:rFonts w:asciiTheme="minorHAnsi" w:hAnsiTheme="minorHAnsi" w:cstheme="minorHAnsi"/>
          <w:lang w:val="sr-Cyrl-RS"/>
        </w:rPr>
        <w:t xml:space="preserve">такође и иизмењене и дотате теме </w:t>
      </w:r>
      <w:r w:rsidRPr="007B3B84">
        <w:rPr>
          <w:rFonts w:asciiTheme="minorHAnsi" w:hAnsiTheme="minorHAnsi" w:cstheme="minorHAnsi"/>
        </w:rPr>
        <w:t>у зависности од актуелних околности и потреба школе.</w:t>
      </w:r>
    </w:p>
    <w:p w14:paraId="18F7541D" w14:textId="77777777" w:rsidR="009A1092" w:rsidRPr="007B3B84" w:rsidRDefault="009A1092" w:rsidP="00A916B6">
      <w:pPr>
        <w:jc w:val="both"/>
        <w:rPr>
          <w:rFonts w:asciiTheme="minorHAnsi" w:hAnsiTheme="minorHAnsi" w:cstheme="minorHAnsi"/>
          <w:i/>
          <w:highlight w:val="cyan"/>
        </w:rPr>
      </w:pPr>
    </w:p>
    <w:p w14:paraId="6362AB63" w14:textId="77777777" w:rsidR="00110E5F" w:rsidRPr="007B3B84" w:rsidRDefault="00236437" w:rsidP="00A916B6">
      <w:pPr>
        <w:pStyle w:val="Heading2"/>
        <w:jc w:val="both"/>
        <w:rPr>
          <w:rFonts w:asciiTheme="minorHAnsi" w:hAnsiTheme="minorHAnsi" w:cstheme="minorHAnsi"/>
          <w:b/>
          <w:sz w:val="24"/>
          <w:lang w:val="sr-Cyrl-RS"/>
        </w:rPr>
      </w:pPr>
      <w:bookmarkStart w:id="93" w:name="_Toc208567401"/>
      <w:r w:rsidRPr="007B3B84">
        <w:rPr>
          <w:rFonts w:asciiTheme="minorHAnsi" w:hAnsiTheme="minorHAnsi" w:cstheme="minorHAnsi"/>
          <w:b/>
          <w:sz w:val="24"/>
        </w:rPr>
        <w:t>Tим за заштиту ученика од насиља</w:t>
      </w:r>
      <w:r w:rsidR="009153DF" w:rsidRPr="007B3B84">
        <w:rPr>
          <w:rFonts w:asciiTheme="minorHAnsi" w:hAnsiTheme="minorHAnsi" w:cstheme="minorHAnsi"/>
          <w:b/>
          <w:sz w:val="24"/>
        </w:rPr>
        <w:t xml:space="preserve"> злостављања и дискриминације</w:t>
      </w:r>
      <w:bookmarkEnd w:id="93"/>
    </w:p>
    <w:p w14:paraId="472C5AEE" w14:textId="77777777" w:rsidR="007D6E83" w:rsidRPr="007B3B84" w:rsidRDefault="007D6E83" w:rsidP="007D6E83">
      <w:pPr>
        <w:rPr>
          <w:rFonts w:asciiTheme="minorHAnsi" w:hAnsiTheme="minorHAnsi" w:cstheme="minorHAnsi"/>
          <w:lang w:val="sr-Cyrl-RS"/>
        </w:rPr>
      </w:pPr>
    </w:p>
    <w:p w14:paraId="1E5ACBD5" w14:textId="77777777" w:rsidR="007D6E83" w:rsidRPr="007B3B84" w:rsidRDefault="007D6E83" w:rsidP="007D6E83">
      <w:pPr>
        <w:spacing w:line="360" w:lineRule="auto"/>
        <w:jc w:val="both"/>
        <w:rPr>
          <w:rFonts w:asciiTheme="minorHAnsi" w:eastAsia="Calibri" w:hAnsiTheme="minorHAnsi" w:cstheme="minorHAnsi"/>
          <w:shd w:val="clear" w:color="auto" w:fill="00FFFF"/>
          <w:lang w:val="sr-Cyrl-CS"/>
        </w:rPr>
      </w:pPr>
      <w:r w:rsidRPr="007B3B84">
        <w:rPr>
          <w:rFonts w:asciiTheme="minorHAnsi" w:eastAsia="Calibri" w:hAnsiTheme="minorHAnsi" w:cstheme="minorHAnsi"/>
          <w:lang w:val="sr-Cyrl-CS"/>
        </w:rPr>
        <w:t>Чланове тима за за заштиту ученика од насиља и дискриминације  именује директор школе. Чланови тима треба да показују високу професионалност у раду, добре комуникативне способности, као и да у својој биографији немају елемената насилног понашања. С обзиром на ту чињеницу, као и на то да се водило рачуна о томе да током трајања наставе неко од чланова тима увек буде присутан у школи, директор  је именовао следеће наставнике и стручне сараднике:</w:t>
      </w:r>
    </w:p>
    <w:p w14:paraId="1C4A6E44" w14:textId="77777777" w:rsidR="007D6E83" w:rsidRPr="007B3B84" w:rsidRDefault="007D6E83" w:rsidP="007D6E83">
      <w:pPr>
        <w:spacing w:line="360" w:lineRule="auto"/>
        <w:jc w:val="both"/>
        <w:rPr>
          <w:rFonts w:asciiTheme="minorHAnsi" w:eastAsia="Calibri" w:hAnsiTheme="minorHAnsi" w:cstheme="minorHAnsi"/>
          <w:shd w:val="clear" w:color="auto" w:fill="00FFFF"/>
          <w:lang w:val="sr-Cyrl-CS"/>
        </w:rPr>
      </w:pPr>
    </w:p>
    <w:p w14:paraId="6E74EFE8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Оља Маринчевић, наставница разредне наставе</w:t>
      </w:r>
    </w:p>
    <w:p w14:paraId="172482E2" w14:textId="1B0BDD26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Сузана Милутиновић,</w:t>
      </w:r>
      <w:r w:rsidR="00CE1C60">
        <w:rPr>
          <w:rFonts w:asciiTheme="minorHAnsi" w:eastAsia="Calibri" w:hAnsiTheme="minorHAnsi" w:cstheme="minorHAnsi"/>
          <w:lang w:val="sr-Cyrl-RS"/>
        </w:rPr>
        <w:t xml:space="preserve"> руководилац тима-</w:t>
      </w:r>
      <w:r w:rsidRPr="007B3B84">
        <w:rPr>
          <w:rFonts w:asciiTheme="minorHAnsi" w:eastAsia="Calibri" w:hAnsiTheme="minorHAnsi" w:cstheme="minorHAnsi"/>
        </w:rPr>
        <w:t xml:space="preserve"> наставница географије</w:t>
      </w:r>
    </w:p>
    <w:p w14:paraId="6EBDC548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Лидија Завишић, наставница хемије</w:t>
      </w:r>
    </w:p>
    <w:p w14:paraId="0146494E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Десанка Младеновић,наставница математике</w:t>
      </w:r>
    </w:p>
    <w:p w14:paraId="0076E96A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Александар Лукић, наставник верске наставе.</w:t>
      </w:r>
    </w:p>
    <w:p w14:paraId="6CE54433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Светлана Комленовић, педагог</w:t>
      </w:r>
    </w:p>
    <w:p w14:paraId="7DEDEE77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Срђан Рајковић, наставник историје</w:t>
      </w:r>
    </w:p>
    <w:p w14:paraId="2BE24152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Снежана Полић, наставница разредне наставе</w:t>
      </w:r>
    </w:p>
    <w:p w14:paraId="21F0A475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Марина Стокућа, наставница разредне наставе</w:t>
      </w:r>
    </w:p>
    <w:p w14:paraId="27E1E2CA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Андреј Ловчевић, наставник физичког васпитања</w:t>
      </w:r>
    </w:p>
    <w:p w14:paraId="1FC62166" w14:textId="77777777" w:rsidR="007D6E83" w:rsidRPr="007B3B84" w:rsidRDefault="007D6E83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Ивица Радаковић, директор школе</w:t>
      </w:r>
    </w:p>
    <w:p w14:paraId="0576FEAE" w14:textId="58477E04" w:rsidR="00FC5740" w:rsidRPr="007B3B84" w:rsidRDefault="00CE1C60" w:rsidP="00550604">
      <w:pPr>
        <w:numPr>
          <w:ilvl w:val="0"/>
          <w:numId w:val="108"/>
        </w:numPr>
        <w:spacing w:after="100" w:afterAutospacing="1" w:line="360" w:lineRule="auto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sr-Cyrl-RS"/>
        </w:rPr>
        <w:lastRenderedPageBreak/>
        <w:t>Марија Стикућа</w:t>
      </w:r>
      <w:r w:rsidR="00FC5740" w:rsidRPr="007B3B84">
        <w:rPr>
          <w:rFonts w:asciiTheme="minorHAnsi" w:eastAsia="Calibri" w:hAnsiTheme="minorHAnsi" w:cstheme="minorHAnsi"/>
          <w:lang w:val="sr-Cyrl-RS"/>
        </w:rPr>
        <w:t xml:space="preserve">, </w:t>
      </w:r>
      <w:r w:rsidR="00FC5740" w:rsidRPr="007B3B84">
        <w:rPr>
          <w:rFonts w:asciiTheme="minorHAnsi" w:eastAsia="Calibri" w:hAnsiTheme="minorHAnsi" w:cstheme="minorHAnsi"/>
        </w:rPr>
        <w:t>наставница разредне наставе</w:t>
      </w:r>
    </w:p>
    <w:p w14:paraId="0EFBFA82" w14:textId="77777777" w:rsidR="007D6E83" w:rsidRPr="007B3B84" w:rsidRDefault="007D6E83" w:rsidP="007D6E83">
      <w:pPr>
        <w:spacing w:line="360" w:lineRule="auto"/>
        <w:jc w:val="both"/>
        <w:rPr>
          <w:rFonts w:asciiTheme="minorHAnsi" w:eastAsia="Calibri" w:hAnsiTheme="minorHAnsi" w:cstheme="minorHAnsi"/>
        </w:rPr>
      </w:pPr>
    </w:p>
    <w:p w14:paraId="73C60665" w14:textId="2173D672" w:rsidR="007D6E83" w:rsidRPr="007B3B84" w:rsidRDefault="007D6E83" w:rsidP="007D6E83">
      <w:pPr>
        <w:spacing w:line="360" w:lineRule="auto"/>
        <w:ind w:left="54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Руководилац Тима за заштиту ученика од насиља и дискриминације је С</w:t>
      </w:r>
      <w:r w:rsidR="00CE1C60">
        <w:rPr>
          <w:rFonts w:asciiTheme="minorHAnsi" w:eastAsia="Calibri" w:hAnsiTheme="minorHAnsi" w:cstheme="minorHAnsi"/>
          <w:lang w:val="sr-Cyrl-RS"/>
        </w:rPr>
        <w:t>узана Милутиновић</w:t>
      </w:r>
      <w:r w:rsidRPr="007B3B84">
        <w:rPr>
          <w:rFonts w:asciiTheme="minorHAnsi" w:eastAsia="Calibri" w:hAnsiTheme="minorHAnsi" w:cstheme="minorHAnsi"/>
        </w:rPr>
        <w:t xml:space="preserve">, наставница </w:t>
      </w:r>
      <w:r w:rsidR="00CE1C60">
        <w:rPr>
          <w:rFonts w:asciiTheme="minorHAnsi" w:eastAsia="Calibri" w:hAnsiTheme="minorHAnsi" w:cstheme="minorHAnsi"/>
          <w:lang w:val="sr-Cyrl-RS"/>
        </w:rPr>
        <w:t>географије</w:t>
      </w:r>
      <w:r w:rsidRPr="007B3B84">
        <w:rPr>
          <w:rFonts w:asciiTheme="minorHAnsi" w:eastAsia="Calibri" w:hAnsiTheme="minorHAnsi" w:cstheme="minorHAnsi"/>
        </w:rPr>
        <w:t xml:space="preserve">. </w:t>
      </w:r>
    </w:p>
    <w:p w14:paraId="0EF0413D" w14:textId="77777777" w:rsidR="007D6E83" w:rsidRPr="007B3B84" w:rsidRDefault="007D6E83" w:rsidP="007D6E83">
      <w:pPr>
        <w:spacing w:line="360" w:lineRule="auto"/>
        <w:jc w:val="both"/>
        <w:rPr>
          <w:rFonts w:asciiTheme="minorHAnsi" w:eastAsia="Calibri" w:hAnsiTheme="minorHAnsi" w:cstheme="minorHAnsi"/>
          <w:shd w:val="clear" w:color="auto" w:fill="00FFFF"/>
        </w:rPr>
      </w:pPr>
    </w:p>
    <w:p w14:paraId="32036E0B" w14:textId="77777777" w:rsidR="007D6E83" w:rsidRPr="007B3B84" w:rsidRDefault="007D6E83" w:rsidP="007D6E83">
      <w:pPr>
        <w:spacing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 xml:space="preserve">            Школа је у ранијем периоду реализовала програм УНИЦЕФ-а „Моја школа-школа без насиља“ и успешно спровела све активности из тог програма, организовала обуку наставника за превенцију насиља и  основала Вршњачки тим који успешно ради.</w:t>
      </w:r>
    </w:p>
    <w:p w14:paraId="48A16E44" w14:textId="77777777" w:rsidR="007D6E83" w:rsidRPr="007B3B84" w:rsidRDefault="007D6E83" w:rsidP="007D6E83">
      <w:pPr>
        <w:spacing w:line="360" w:lineRule="auto"/>
        <w:jc w:val="both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ab/>
        <w:t>Програм Тима за заштиту ученика од насиља и дискриминације је логичан наставак ових активности које се односе на заштиту ученика и биће  представљен на  Наставничком већу, Савету родитеља и Школском одбору и дат на усвајање. Након тога одељењске старешине ће упознати ученике и родитеље са мерама Програма заштите ученика од насиља и са члановима Тима за заштиту ученика од насиља, тако да ће ученици знати коме могу да се обрате у случају да дође до појаве било какве врсте насиља у школи. Веома је важно да у школи постоји клима у којој доминирају међусобно поверење и поштовање између ученика и наставника, наставника и родитеља, наставника и наставника, у којој се негује култура понашања и уважавања, у којој се ученици добро осећају и квалитетно уче.Таква клима у школи је један од предуслова да се развија одговорност свих и да се на насиље адекватно реагује, што је у интересу свих:  и ученика, и наставника, и родитеља.</w:t>
      </w:r>
    </w:p>
    <w:p w14:paraId="74101179" w14:textId="77777777" w:rsidR="007D6E83" w:rsidRPr="007B3B84" w:rsidRDefault="007D6E83" w:rsidP="007D6E83">
      <w:pPr>
        <w:spacing w:line="360" w:lineRule="auto"/>
        <w:rPr>
          <w:rFonts w:asciiTheme="minorHAnsi" w:eastAsia="Calibri" w:hAnsiTheme="minorHAnsi" w:cstheme="minorHAnsi"/>
          <w:b/>
        </w:rPr>
      </w:pPr>
    </w:p>
    <w:p w14:paraId="277B48F1" w14:textId="77777777" w:rsidR="007D6E83" w:rsidRPr="007B3B84" w:rsidRDefault="007D6E83" w:rsidP="007D6E83">
      <w:pPr>
        <w:spacing w:line="360" w:lineRule="auto"/>
        <w:jc w:val="center"/>
        <w:rPr>
          <w:rFonts w:asciiTheme="minorHAnsi" w:eastAsia="Calibri" w:hAnsiTheme="minorHAnsi" w:cstheme="minorHAnsi"/>
          <w:b/>
        </w:rPr>
      </w:pPr>
    </w:p>
    <w:p w14:paraId="3FAA144D" w14:textId="77777777" w:rsidR="007D6E83" w:rsidRPr="007B3B84" w:rsidRDefault="007D6E83" w:rsidP="007D6E83">
      <w:pPr>
        <w:spacing w:line="360" w:lineRule="auto"/>
        <w:jc w:val="center"/>
        <w:rPr>
          <w:rFonts w:asciiTheme="minorHAnsi" w:eastAsia="Calibri" w:hAnsiTheme="minorHAnsi" w:cstheme="minorHAnsi"/>
          <w:b/>
        </w:rPr>
      </w:pPr>
      <w:r w:rsidRPr="007B3B84">
        <w:rPr>
          <w:rFonts w:asciiTheme="minorHAnsi" w:eastAsia="Calibri" w:hAnsiTheme="minorHAnsi" w:cstheme="minorHAnsi"/>
          <w:b/>
        </w:rPr>
        <w:t>ЗАДАЦИ ТИМА ЗА ЗАШТИТУ УЧЕНИКА ОД НАСИЉА</w:t>
      </w:r>
    </w:p>
    <w:p w14:paraId="7AD9A423" w14:textId="77777777" w:rsidR="007D6E83" w:rsidRPr="007B3B84" w:rsidRDefault="007D6E83" w:rsidP="007D6E83">
      <w:pPr>
        <w:spacing w:line="360" w:lineRule="auto"/>
        <w:jc w:val="center"/>
        <w:rPr>
          <w:rFonts w:asciiTheme="minorHAnsi" w:eastAsia="Calibri" w:hAnsiTheme="minorHAnsi" w:cstheme="minorHAnsi"/>
        </w:rPr>
      </w:pPr>
    </w:p>
    <w:p w14:paraId="0A7ACE93" w14:textId="77777777" w:rsidR="007D6E83" w:rsidRPr="007B3B84" w:rsidRDefault="007D6E83" w:rsidP="00550604">
      <w:pPr>
        <w:numPr>
          <w:ilvl w:val="0"/>
          <w:numId w:val="109"/>
        </w:numPr>
        <w:spacing w:after="200" w:line="360" w:lineRule="auto"/>
        <w:ind w:left="720" w:hanging="36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 xml:space="preserve">Предлаже, планира и израђује Програм заштите деце од насиља. Укључује у програм заштите децу/ученике, родитеље, наставнике и остале запослене у установи: </w:t>
      </w:r>
      <w:r w:rsidRPr="007B3B84">
        <w:rPr>
          <w:rFonts w:asciiTheme="minorHAnsi" w:eastAsia="Calibri" w:hAnsiTheme="minorHAnsi" w:cstheme="minorHAnsi"/>
          <w:u w:val="single"/>
        </w:rPr>
        <w:t>сарадници</w:t>
      </w:r>
      <w:r w:rsidRPr="007B3B84">
        <w:rPr>
          <w:rFonts w:asciiTheme="minorHAnsi" w:eastAsia="Calibri" w:hAnsiTheme="minorHAnsi" w:cstheme="minorHAnsi"/>
        </w:rPr>
        <w:t xml:space="preserve"> стручна служба, руководиоци стручних тела, Савет родитеља, деца/ученици, Ученички парламент и други.</w:t>
      </w:r>
    </w:p>
    <w:p w14:paraId="24539A9F" w14:textId="77777777" w:rsidR="007D6E83" w:rsidRPr="007B3B84" w:rsidRDefault="007D6E83" w:rsidP="007D6E83">
      <w:pPr>
        <w:spacing w:after="200" w:line="360" w:lineRule="auto"/>
        <w:ind w:left="720"/>
        <w:rPr>
          <w:rFonts w:asciiTheme="minorHAnsi" w:eastAsia="Calibri" w:hAnsiTheme="minorHAnsi" w:cstheme="minorHAnsi"/>
        </w:rPr>
      </w:pPr>
    </w:p>
    <w:p w14:paraId="365F8899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lastRenderedPageBreak/>
        <w:t xml:space="preserve">Укључује у свој рад представнике Ученичког парламента, Вршњачког тима: </w:t>
      </w:r>
      <w:r w:rsidRPr="007B3B84">
        <w:rPr>
          <w:rFonts w:asciiTheme="minorHAnsi" w:eastAsia="Calibri" w:hAnsiTheme="minorHAnsi" w:cstheme="minorHAnsi"/>
          <w:u w:val="single"/>
        </w:rPr>
        <w:t>сарадници</w:t>
      </w:r>
      <w:r w:rsidRPr="007B3B84">
        <w:rPr>
          <w:rFonts w:asciiTheme="minorHAnsi" w:eastAsia="Calibri" w:hAnsiTheme="minorHAnsi" w:cstheme="minorHAnsi"/>
        </w:rPr>
        <w:t xml:space="preserve"> стручна служба, представник Ученичког парламента и Вршњачког тима..</w:t>
      </w:r>
    </w:p>
    <w:p w14:paraId="0A083053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Сарађује са стручњацима из других релевантних установа у локалној заједници: с</w:t>
      </w:r>
      <w:r w:rsidRPr="007B3B84">
        <w:rPr>
          <w:rFonts w:asciiTheme="minorHAnsi" w:eastAsia="Calibri" w:hAnsiTheme="minorHAnsi" w:cstheme="minorHAnsi"/>
          <w:u w:val="single"/>
        </w:rPr>
        <w:t>арадници</w:t>
      </w:r>
      <w:r w:rsidRPr="007B3B84">
        <w:rPr>
          <w:rFonts w:asciiTheme="minorHAnsi" w:eastAsia="Calibri" w:hAnsiTheme="minorHAnsi" w:cstheme="minorHAnsi"/>
        </w:rPr>
        <w:t xml:space="preserve"> представници Дома здравља, Центра за социјални рад, МУП-а.</w:t>
      </w:r>
    </w:p>
    <w:p w14:paraId="7732925A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 xml:space="preserve">Планира и учествује у реализацији обука са циљем развоја компентенција запослених потребних за превенцију насиља: </w:t>
      </w:r>
      <w:r w:rsidRPr="007B3B84">
        <w:rPr>
          <w:rFonts w:asciiTheme="minorHAnsi" w:eastAsia="Calibri" w:hAnsiTheme="minorHAnsi" w:cstheme="minorHAnsi"/>
          <w:u w:val="single"/>
        </w:rPr>
        <w:t xml:space="preserve">сарадници </w:t>
      </w:r>
      <w:r w:rsidRPr="007B3B84">
        <w:rPr>
          <w:rFonts w:asciiTheme="minorHAnsi" w:eastAsia="Calibri" w:hAnsiTheme="minorHAnsi" w:cstheme="minorHAnsi"/>
        </w:rPr>
        <w:t>директор, руководиоци стручних тела и стручна служба.</w:t>
      </w:r>
    </w:p>
    <w:p w14:paraId="6A257B5B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Прати  стручно усавршавања запослених у области превенције насиља: с</w:t>
      </w:r>
      <w:r w:rsidRPr="007B3B84">
        <w:rPr>
          <w:rFonts w:asciiTheme="minorHAnsi" w:eastAsia="Calibri" w:hAnsiTheme="minorHAnsi" w:cstheme="minorHAnsi"/>
          <w:u w:val="single"/>
        </w:rPr>
        <w:t>арадници</w:t>
      </w:r>
      <w:r w:rsidRPr="007B3B84">
        <w:rPr>
          <w:rFonts w:asciiTheme="minorHAnsi" w:eastAsia="Calibri" w:hAnsiTheme="minorHAnsi" w:cstheme="minorHAnsi"/>
        </w:rPr>
        <w:t xml:space="preserve"> директор,руководиоци стручних тела и стручна служба.</w:t>
      </w:r>
    </w:p>
    <w:p w14:paraId="3AFA4B38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>Детектује, истражује и прати појаве насилног понашања међу децом или над појединцима: с</w:t>
      </w:r>
      <w:r w:rsidRPr="007B3B84">
        <w:rPr>
          <w:rFonts w:asciiTheme="minorHAnsi" w:eastAsia="Calibri" w:hAnsiTheme="minorHAnsi" w:cstheme="minorHAnsi"/>
          <w:u w:val="single"/>
        </w:rPr>
        <w:t>арадници</w:t>
      </w:r>
      <w:r w:rsidRPr="007B3B84">
        <w:rPr>
          <w:rFonts w:asciiTheme="minorHAnsi" w:eastAsia="Calibri" w:hAnsiTheme="minorHAnsi" w:cstheme="minorHAnsi"/>
        </w:rPr>
        <w:t xml:space="preserve"> су наставници, стручна служба, родитељи, друге организације.</w:t>
      </w:r>
    </w:p>
    <w:p w14:paraId="2F24722B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 xml:space="preserve">Учествује у процени ризика и доношењу одлука о поступцима и процедурама у случајевима сумње или дешавања насиља: </w:t>
      </w:r>
      <w:r w:rsidRPr="007B3B84">
        <w:rPr>
          <w:rFonts w:asciiTheme="minorHAnsi" w:eastAsia="Calibri" w:hAnsiTheme="minorHAnsi" w:cstheme="minorHAnsi"/>
          <w:u w:val="single"/>
        </w:rPr>
        <w:t>сарадници</w:t>
      </w:r>
      <w:r w:rsidRPr="007B3B84">
        <w:rPr>
          <w:rFonts w:asciiTheme="minorHAnsi" w:eastAsia="Calibri" w:hAnsiTheme="minorHAnsi" w:cstheme="minorHAnsi"/>
        </w:rPr>
        <w:t xml:space="preserve"> су директор, стручна служба, релевантне институције.</w:t>
      </w:r>
    </w:p>
    <w:p w14:paraId="243CB8C2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 xml:space="preserve">Прикупља документацију, води евиденцију и обезбеђује заштиту поверљивости података: </w:t>
      </w:r>
      <w:r w:rsidRPr="007B3B84">
        <w:rPr>
          <w:rFonts w:asciiTheme="minorHAnsi" w:eastAsia="Calibri" w:hAnsiTheme="minorHAnsi" w:cstheme="minorHAnsi"/>
          <w:u w:val="single"/>
        </w:rPr>
        <w:t>сарадници</w:t>
      </w:r>
      <w:r w:rsidRPr="007B3B84">
        <w:rPr>
          <w:rFonts w:asciiTheme="minorHAnsi" w:eastAsia="Calibri" w:hAnsiTheme="minorHAnsi" w:cstheme="minorHAnsi"/>
        </w:rPr>
        <w:t xml:space="preserve"> су стручна служба, наставници,  директор, секретар.</w:t>
      </w:r>
    </w:p>
    <w:p w14:paraId="4888BBD9" w14:textId="77777777" w:rsidR="007D6E83" w:rsidRPr="007B3B84" w:rsidRDefault="007D6E83" w:rsidP="00550604">
      <w:pPr>
        <w:numPr>
          <w:ilvl w:val="0"/>
          <w:numId w:val="110"/>
        </w:numPr>
        <w:spacing w:after="200" w:line="360" w:lineRule="auto"/>
        <w:ind w:left="720"/>
        <w:rPr>
          <w:rFonts w:asciiTheme="minorHAnsi" w:eastAsia="Calibri" w:hAnsiTheme="minorHAnsi" w:cstheme="minorHAnsi"/>
        </w:rPr>
      </w:pPr>
      <w:r w:rsidRPr="007B3B84">
        <w:rPr>
          <w:rFonts w:asciiTheme="minorHAnsi" w:eastAsia="Calibri" w:hAnsiTheme="minorHAnsi" w:cstheme="minorHAnsi"/>
        </w:rPr>
        <w:t xml:space="preserve">Прати и вреднује ефекте предузетих мера: </w:t>
      </w:r>
      <w:r w:rsidRPr="007B3B84">
        <w:rPr>
          <w:rFonts w:asciiTheme="minorHAnsi" w:eastAsia="Calibri" w:hAnsiTheme="minorHAnsi" w:cstheme="minorHAnsi"/>
          <w:u w:val="single"/>
        </w:rPr>
        <w:t>сарадници</w:t>
      </w:r>
      <w:r w:rsidRPr="007B3B84">
        <w:rPr>
          <w:rFonts w:asciiTheme="minorHAnsi" w:eastAsia="Calibri" w:hAnsiTheme="minorHAnsi" w:cstheme="minorHAnsi"/>
        </w:rPr>
        <w:t xml:space="preserve"> су стручна служба, директор, стручна тела, Савет родитеља, Школски одбор.</w:t>
      </w:r>
    </w:p>
    <w:p w14:paraId="21E16691" w14:textId="77777777" w:rsidR="00C659EC" w:rsidRPr="007B3B84" w:rsidRDefault="00C659EC" w:rsidP="00A916B6">
      <w:pPr>
        <w:jc w:val="both"/>
        <w:rPr>
          <w:rFonts w:asciiTheme="minorHAnsi" w:hAnsiTheme="minorHAnsi" w:cstheme="minorHAnsi"/>
        </w:rPr>
      </w:pPr>
    </w:p>
    <w:p w14:paraId="0A437E32" w14:textId="77777777" w:rsidR="00C659EC" w:rsidRPr="007B3B84" w:rsidRDefault="00C659EC" w:rsidP="00A916B6">
      <w:pPr>
        <w:jc w:val="both"/>
        <w:rPr>
          <w:rFonts w:asciiTheme="minorHAnsi" w:eastAsia="Calibri" w:hAnsiTheme="minorHAnsi" w:cstheme="minorHAnsi"/>
          <w:iCs/>
          <w:shd w:val="clear" w:color="auto" w:fill="00FFFF"/>
        </w:rPr>
      </w:pPr>
    </w:p>
    <w:p w14:paraId="030E6FB1" w14:textId="0748E4EC" w:rsidR="00130459" w:rsidRPr="007B3B84" w:rsidRDefault="00C659EC" w:rsidP="007D6E83">
      <w:pPr>
        <w:jc w:val="both"/>
        <w:rPr>
          <w:rFonts w:asciiTheme="minorHAnsi" w:hAnsiTheme="minorHAnsi" w:cstheme="minorHAnsi"/>
          <w:b/>
        </w:rPr>
      </w:pPr>
      <w:r w:rsidRPr="007B3B84">
        <w:rPr>
          <w:rFonts w:asciiTheme="minorHAnsi" w:eastAsia="Calibri" w:hAnsiTheme="minorHAnsi" w:cstheme="minorHAnsi"/>
          <w:iCs/>
        </w:rPr>
        <w:t xml:space="preserve">            </w:t>
      </w:r>
      <w:r w:rsidR="00C644E5" w:rsidRPr="007B3B84">
        <w:rPr>
          <w:rFonts w:asciiTheme="minorHAnsi" w:hAnsiTheme="minorHAnsi" w:cstheme="minorHAnsi"/>
          <w:b/>
        </w:rPr>
        <w:t>Тим</w:t>
      </w:r>
      <w:r w:rsidR="00130459" w:rsidRPr="007B3B84">
        <w:rPr>
          <w:rFonts w:asciiTheme="minorHAnsi" w:hAnsiTheme="minorHAnsi" w:cstheme="minorHAnsi"/>
          <w:b/>
        </w:rPr>
        <w:t xml:space="preserve"> за професионалну оријентацију</w:t>
      </w:r>
    </w:p>
    <w:p w14:paraId="70C3E684" w14:textId="77777777" w:rsidR="006D2E1B" w:rsidRPr="007B3B84" w:rsidRDefault="006D2E1B" w:rsidP="00A916B6">
      <w:pPr>
        <w:pStyle w:val="tekst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lang w:val="ru-RU"/>
        </w:rPr>
      </w:pPr>
    </w:p>
    <w:p w14:paraId="1B41987B" w14:textId="235BBCF1" w:rsidR="004D7918" w:rsidRPr="007B3B84" w:rsidRDefault="004D7918" w:rsidP="004D7918">
      <w:pPr>
        <w:rPr>
          <w:rFonts w:asciiTheme="minorHAnsi" w:hAnsiTheme="minorHAnsi" w:cstheme="minorHAnsi"/>
          <w:bCs/>
          <w:lang w:val="sr-Cyrl-CS"/>
        </w:rPr>
      </w:pPr>
      <w:r w:rsidRPr="007B3B84">
        <w:rPr>
          <w:rFonts w:asciiTheme="minorHAnsi" w:hAnsiTheme="minorHAnsi" w:cstheme="minorHAnsi"/>
          <w:bCs/>
          <w:lang w:val="sr-Cyrl-CS"/>
        </w:rPr>
        <w:t xml:space="preserve">Руководилац </w:t>
      </w:r>
      <w:r w:rsidR="006701ED">
        <w:rPr>
          <w:rFonts w:asciiTheme="minorHAnsi" w:hAnsiTheme="minorHAnsi" w:cstheme="minorHAnsi"/>
          <w:bCs/>
          <w:lang w:val="sr-Cyrl-CS"/>
        </w:rPr>
        <w:t>тима</w:t>
      </w:r>
      <w:r w:rsidRPr="007B3B84">
        <w:rPr>
          <w:rFonts w:asciiTheme="minorHAnsi" w:hAnsiTheme="minorHAnsi" w:cstheme="minorHAnsi"/>
          <w:bCs/>
          <w:lang w:val="sr-Cyrl-CS"/>
        </w:rPr>
        <w:t>:</w:t>
      </w:r>
      <w:r w:rsidRPr="007B3B84">
        <w:rPr>
          <w:rFonts w:asciiTheme="minorHAnsi" w:hAnsiTheme="minorHAnsi" w:cstheme="minorHAnsi"/>
          <w:bCs/>
          <w:lang w:val="sr-Latn-CS"/>
        </w:rPr>
        <w:t xml:space="preserve">  </w:t>
      </w:r>
      <w:r w:rsidR="00984E9F">
        <w:rPr>
          <w:rFonts w:asciiTheme="minorHAnsi" w:hAnsiTheme="minorHAnsi" w:cstheme="minorHAnsi"/>
          <w:bCs/>
          <w:lang w:val="sr-Cyrl-CS"/>
        </w:rPr>
        <w:t xml:space="preserve">Марија Цветковић, </w:t>
      </w:r>
      <w:r w:rsidRPr="007B3B84">
        <w:rPr>
          <w:rFonts w:asciiTheme="minorHAnsi" w:hAnsiTheme="minorHAnsi" w:cstheme="minorHAnsi"/>
          <w:bCs/>
          <w:lang w:val="sr-Latn-CS"/>
        </w:rPr>
        <w:t>наставни</w:t>
      </w:r>
      <w:r w:rsidR="00984E9F">
        <w:rPr>
          <w:rFonts w:asciiTheme="minorHAnsi" w:hAnsiTheme="minorHAnsi" w:cstheme="minorHAnsi"/>
          <w:bCs/>
          <w:lang w:val="sr-Cyrl-RS"/>
        </w:rPr>
        <w:t xml:space="preserve">ца музичке културе </w:t>
      </w:r>
    </w:p>
    <w:p w14:paraId="3E8370DD" w14:textId="77777777" w:rsidR="004D7918" w:rsidRPr="007B3B84" w:rsidRDefault="004D7918" w:rsidP="004D7918">
      <w:pPr>
        <w:rPr>
          <w:rFonts w:asciiTheme="minorHAnsi" w:hAnsiTheme="minorHAnsi" w:cstheme="minorHAnsi"/>
          <w:bCs/>
          <w:lang w:val="sr-Cyrl-CS"/>
        </w:rPr>
      </w:pPr>
    </w:p>
    <w:p w14:paraId="538DA161" w14:textId="77777777" w:rsidR="004D7918" w:rsidRPr="007B3B84" w:rsidRDefault="004D7918" w:rsidP="004D7918">
      <w:pPr>
        <w:rPr>
          <w:rFonts w:asciiTheme="minorHAnsi" w:hAnsiTheme="minorHAnsi" w:cstheme="minorHAnsi"/>
          <w:bCs/>
          <w:lang w:val="sr-Cyrl-CS"/>
        </w:rPr>
      </w:pPr>
      <w:r w:rsidRPr="007B3B84">
        <w:rPr>
          <w:rFonts w:asciiTheme="minorHAnsi" w:hAnsiTheme="minorHAnsi" w:cstheme="minorHAnsi"/>
          <w:bCs/>
          <w:lang w:val="sr-Cyrl-CS"/>
        </w:rPr>
        <w:t>Чланови Тима:</w:t>
      </w:r>
    </w:p>
    <w:p w14:paraId="7B74F0EF" w14:textId="5EEB2A60" w:rsidR="004D7918" w:rsidRPr="007B3B84" w:rsidRDefault="004D7918" w:rsidP="004D7918">
      <w:pPr>
        <w:rPr>
          <w:rFonts w:asciiTheme="minorHAnsi" w:hAnsiTheme="minorHAnsi" w:cstheme="minorHAnsi"/>
          <w:bCs/>
          <w:lang w:val="sr-Cyrl-CS"/>
        </w:rPr>
      </w:pPr>
      <w:r w:rsidRPr="007B3B84">
        <w:rPr>
          <w:rFonts w:asciiTheme="minorHAnsi" w:hAnsiTheme="minorHAnsi" w:cstheme="minorHAnsi"/>
          <w:bCs/>
          <w:lang w:val="sr-Cyrl-CS"/>
        </w:rPr>
        <w:lastRenderedPageBreak/>
        <w:t xml:space="preserve">Одељењске старешине седмог и осмог разреда </w:t>
      </w:r>
      <w:r w:rsidR="00CE1C60">
        <w:rPr>
          <w:rFonts w:asciiTheme="minorHAnsi" w:hAnsiTheme="minorHAnsi" w:cstheme="minorHAnsi"/>
          <w:bCs/>
          <w:lang w:val="sr-Cyrl-CS"/>
        </w:rPr>
        <w:t>Персида Коматина 8</w:t>
      </w:r>
      <w:r w:rsidRPr="007B3B84">
        <w:rPr>
          <w:rFonts w:asciiTheme="minorHAnsi" w:hAnsiTheme="minorHAnsi" w:cstheme="minorHAnsi"/>
          <w:bCs/>
          <w:lang w:val="sr-Cyrl-CS"/>
        </w:rPr>
        <w:t xml:space="preserve">/1, Љиљана Милошевић </w:t>
      </w:r>
      <w:r w:rsidR="00CE1C60">
        <w:rPr>
          <w:rFonts w:asciiTheme="minorHAnsi" w:hAnsiTheme="minorHAnsi" w:cstheme="minorHAnsi"/>
          <w:bCs/>
          <w:lang w:val="sr-Cyrl-CS"/>
        </w:rPr>
        <w:t>8</w:t>
      </w:r>
      <w:r w:rsidRPr="007B3B84">
        <w:rPr>
          <w:rFonts w:asciiTheme="minorHAnsi" w:hAnsiTheme="minorHAnsi" w:cstheme="minorHAnsi"/>
          <w:bCs/>
          <w:lang w:val="sr-Cyrl-CS"/>
        </w:rPr>
        <w:t xml:space="preserve">/2, Марија Цветковић </w:t>
      </w:r>
      <w:r w:rsidR="00CE1C60">
        <w:rPr>
          <w:rFonts w:asciiTheme="minorHAnsi" w:hAnsiTheme="minorHAnsi" w:cstheme="minorHAnsi"/>
          <w:bCs/>
          <w:lang w:val="sr-Cyrl-CS"/>
        </w:rPr>
        <w:t>8</w:t>
      </w:r>
      <w:r w:rsidRPr="007B3B84">
        <w:rPr>
          <w:rFonts w:asciiTheme="minorHAnsi" w:hAnsiTheme="minorHAnsi" w:cstheme="minorHAnsi"/>
          <w:bCs/>
          <w:lang w:val="sr-Cyrl-CS"/>
        </w:rPr>
        <w:t xml:space="preserve">/3, </w:t>
      </w:r>
      <w:r w:rsidR="00CE1C60">
        <w:rPr>
          <w:rFonts w:asciiTheme="minorHAnsi" w:hAnsiTheme="minorHAnsi" w:cstheme="minorHAnsi"/>
          <w:bCs/>
          <w:lang w:val="sr-Cyrl-CS"/>
        </w:rPr>
        <w:t>Андреј Ловчевић</w:t>
      </w:r>
      <w:r w:rsidR="00984E9F">
        <w:rPr>
          <w:rFonts w:asciiTheme="minorHAnsi" w:hAnsiTheme="minorHAnsi" w:cstheme="minorHAnsi"/>
          <w:bCs/>
          <w:lang w:val="sr-Cyrl-CS"/>
        </w:rPr>
        <w:t xml:space="preserve"> </w:t>
      </w:r>
      <w:r w:rsidR="00CE1C60">
        <w:rPr>
          <w:rFonts w:asciiTheme="minorHAnsi" w:hAnsiTheme="minorHAnsi" w:cstheme="minorHAnsi"/>
          <w:bCs/>
          <w:lang w:val="sr-Cyrl-CS"/>
        </w:rPr>
        <w:t>7</w:t>
      </w:r>
      <w:r w:rsidRPr="007B3B84">
        <w:rPr>
          <w:rFonts w:asciiTheme="minorHAnsi" w:hAnsiTheme="minorHAnsi" w:cstheme="minorHAnsi"/>
          <w:bCs/>
          <w:lang w:val="sr-Cyrl-CS"/>
        </w:rPr>
        <w:t>/1, С</w:t>
      </w:r>
      <w:r w:rsidR="00CE1C60">
        <w:rPr>
          <w:rFonts w:asciiTheme="minorHAnsi" w:hAnsiTheme="minorHAnsi" w:cstheme="minorHAnsi"/>
          <w:bCs/>
          <w:lang w:val="sr-Cyrl-CS"/>
        </w:rPr>
        <w:t>рђан Рајковић</w:t>
      </w:r>
      <w:r w:rsidRPr="007B3B84">
        <w:rPr>
          <w:rFonts w:asciiTheme="minorHAnsi" w:hAnsiTheme="minorHAnsi" w:cstheme="minorHAnsi"/>
          <w:bCs/>
          <w:lang w:val="sr-Cyrl-CS"/>
        </w:rPr>
        <w:t xml:space="preserve"> </w:t>
      </w:r>
      <w:r w:rsidR="00CE1C60">
        <w:rPr>
          <w:rFonts w:asciiTheme="minorHAnsi" w:hAnsiTheme="minorHAnsi" w:cstheme="minorHAnsi"/>
          <w:bCs/>
          <w:lang w:val="sr-Cyrl-CS"/>
        </w:rPr>
        <w:t>7</w:t>
      </w:r>
      <w:r w:rsidRPr="007B3B84">
        <w:rPr>
          <w:rFonts w:asciiTheme="minorHAnsi" w:hAnsiTheme="minorHAnsi" w:cstheme="minorHAnsi"/>
          <w:bCs/>
          <w:lang w:val="sr-Cyrl-CS"/>
        </w:rPr>
        <w:t xml:space="preserve">/2, </w:t>
      </w:r>
      <w:r w:rsidR="00CE1C60">
        <w:rPr>
          <w:rFonts w:asciiTheme="minorHAnsi" w:hAnsiTheme="minorHAnsi" w:cstheme="minorHAnsi"/>
          <w:bCs/>
          <w:lang w:val="sr-Cyrl-CS"/>
        </w:rPr>
        <w:t>Милка Гогић</w:t>
      </w:r>
      <w:r w:rsidRPr="007B3B84">
        <w:rPr>
          <w:rFonts w:asciiTheme="minorHAnsi" w:hAnsiTheme="minorHAnsi" w:cstheme="minorHAnsi"/>
          <w:bCs/>
          <w:lang w:val="sr-Cyrl-CS"/>
        </w:rPr>
        <w:t xml:space="preserve">/3.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0"/>
        <w:gridCol w:w="2104"/>
        <w:gridCol w:w="4950"/>
      </w:tblGrid>
      <w:tr w:rsidR="004D7918" w:rsidRPr="007B3B84" w14:paraId="1F0AFEF1" w14:textId="77777777" w:rsidTr="006E30E9">
        <w:tc>
          <w:tcPr>
            <w:tcW w:w="2376" w:type="dxa"/>
          </w:tcPr>
          <w:p w14:paraId="504BF3D7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име и презиме</w:t>
            </w:r>
          </w:p>
        </w:tc>
        <w:tc>
          <w:tcPr>
            <w:tcW w:w="2127" w:type="dxa"/>
          </w:tcPr>
          <w:p w14:paraId="0CD6520E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предмет</w:t>
            </w:r>
          </w:p>
        </w:tc>
        <w:tc>
          <w:tcPr>
            <w:tcW w:w="5073" w:type="dxa"/>
          </w:tcPr>
          <w:p w14:paraId="1516997D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задужења</w:t>
            </w:r>
          </w:p>
        </w:tc>
      </w:tr>
      <w:tr w:rsidR="004D7918" w:rsidRPr="007B3B84" w14:paraId="42244B24" w14:textId="77777777" w:rsidTr="006E30E9">
        <w:trPr>
          <w:trHeight w:val="1979"/>
        </w:trPr>
        <w:tc>
          <w:tcPr>
            <w:tcW w:w="2376" w:type="dxa"/>
          </w:tcPr>
          <w:p w14:paraId="03E335AD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E8EE452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Персида Коматина</w:t>
            </w:r>
          </w:p>
        </w:tc>
        <w:tc>
          <w:tcPr>
            <w:tcW w:w="2127" w:type="dxa"/>
          </w:tcPr>
          <w:p w14:paraId="0AD9F9A8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74B49AB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E560255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Ликовна култура,</w:t>
            </w:r>
          </w:p>
          <w:p w14:paraId="54A44F38" w14:textId="35F2B974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одељењски старешина </w:t>
            </w:r>
            <w:r w:rsidR="00CE1C60">
              <w:rPr>
                <w:rFonts w:asciiTheme="minorHAnsi" w:hAnsiTheme="minorHAnsi" w:cstheme="minorHAnsi"/>
                <w:bCs/>
                <w:lang w:val="sr-Cyrl-RS"/>
              </w:rPr>
              <w:t>8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t>/1</w:t>
            </w:r>
          </w:p>
        </w:tc>
        <w:tc>
          <w:tcPr>
            <w:tcW w:w="5073" w:type="dxa"/>
          </w:tcPr>
          <w:p w14:paraId="3E7FF71A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У оквиру предмета, кад је могуће, организовати тематски час, самостално или у корелацији са другим предметима, на којима ученици цртају будућа занимања за која ученици показују склоности и инересовања.</w:t>
            </w:r>
          </w:p>
          <w:p w14:paraId="4E377F87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-На ЧОС-у спровести радионице ПО по већ утврђеном плану.</w:t>
            </w:r>
          </w:p>
        </w:tc>
      </w:tr>
      <w:tr w:rsidR="004D7918" w:rsidRPr="007B3B84" w14:paraId="71E6FA0D" w14:textId="77777777" w:rsidTr="006E30E9">
        <w:tc>
          <w:tcPr>
            <w:tcW w:w="2376" w:type="dxa"/>
          </w:tcPr>
          <w:p w14:paraId="0563698A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Љиљана Милошевић</w:t>
            </w:r>
          </w:p>
        </w:tc>
        <w:tc>
          <w:tcPr>
            <w:tcW w:w="2127" w:type="dxa"/>
          </w:tcPr>
          <w:p w14:paraId="51D49538" w14:textId="0515AD03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Српски језик и кљижевност, одељењски старешина </w:t>
            </w:r>
            <w:r w:rsidR="00CE1C60">
              <w:rPr>
                <w:rFonts w:asciiTheme="minorHAnsi" w:hAnsiTheme="minorHAnsi" w:cstheme="minorHAnsi"/>
                <w:bCs/>
                <w:lang w:val="sr-Cyrl-RS"/>
              </w:rPr>
              <w:t>8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t>/2</w:t>
            </w:r>
          </w:p>
        </w:tc>
        <w:tc>
          <w:tcPr>
            <w:tcW w:w="5073" w:type="dxa"/>
          </w:tcPr>
          <w:p w14:paraId="636D6720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У оквиру предмета, кад је могуће, организовати тематски час, самостално или у корелацији са другим предметима, на којима ученици пишу састав о будућем занимању за које ученици показују склоности и инересовања.</w:t>
            </w:r>
          </w:p>
          <w:p w14:paraId="771A1209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- На ЧОС-у спровести радионице ПО по већ утврђеном плану.</w:t>
            </w:r>
          </w:p>
          <w:p w14:paraId="3E32D430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3F030516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</w:tc>
      </w:tr>
      <w:tr w:rsidR="004D7918" w:rsidRPr="007B3B84" w14:paraId="1F1E7393" w14:textId="77777777" w:rsidTr="006E30E9">
        <w:trPr>
          <w:trHeight w:val="1646"/>
        </w:trPr>
        <w:tc>
          <w:tcPr>
            <w:tcW w:w="2376" w:type="dxa"/>
          </w:tcPr>
          <w:p w14:paraId="4513B57D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2026647D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BE9CE59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Марија Цветковић</w:t>
            </w:r>
          </w:p>
          <w:p w14:paraId="539E1C59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</w:rPr>
            </w:pPr>
          </w:p>
          <w:p w14:paraId="73B27173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127" w:type="dxa"/>
          </w:tcPr>
          <w:p w14:paraId="1FB730EE" w14:textId="742E70A3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Музичка култура одељењски старешина </w:t>
            </w:r>
            <w:r w:rsidR="00CE1C60">
              <w:rPr>
                <w:rFonts w:asciiTheme="minorHAnsi" w:hAnsiTheme="minorHAnsi" w:cstheme="minorHAnsi"/>
                <w:bCs/>
                <w:lang w:val="sr-Cyrl-RS"/>
              </w:rPr>
              <w:t>8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t>/3</w:t>
            </w:r>
          </w:p>
        </w:tc>
        <w:tc>
          <w:tcPr>
            <w:tcW w:w="5073" w:type="dxa"/>
          </w:tcPr>
          <w:p w14:paraId="51DCE085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 xml:space="preserve">У оквиру предмета, кад је могуће, организовати тематски час, самостално или у корелацији са другим предметима, на којима ученици кроз одређене песме сазнају о будућем занимању за које ученици показују склоности и инересовања. </w:t>
            </w:r>
          </w:p>
          <w:p w14:paraId="219E21CA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-На ЧОС-у спровести радионице ПО по већ утврђеном плану.</w:t>
            </w:r>
          </w:p>
          <w:p w14:paraId="4A830332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</w:tc>
      </w:tr>
      <w:tr w:rsidR="004D7918" w:rsidRPr="007B3B84" w14:paraId="20D19254" w14:textId="77777777" w:rsidTr="006E30E9">
        <w:trPr>
          <w:trHeight w:val="1934"/>
        </w:trPr>
        <w:tc>
          <w:tcPr>
            <w:tcW w:w="2376" w:type="dxa"/>
          </w:tcPr>
          <w:p w14:paraId="6E44A325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0B804B24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</w:rPr>
            </w:pPr>
          </w:p>
          <w:p w14:paraId="53CF66C3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</w:rPr>
            </w:pPr>
          </w:p>
          <w:p w14:paraId="56A63A01" w14:textId="2C06236F" w:rsidR="004D7918" w:rsidRPr="00984E9F" w:rsidRDefault="00984E9F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>
              <w:rPr>
                <w:rFonts w:asciiTheme="minorHAnsi" w:hAnsiTheme="minorHAnsi" w:cstheme="minorHAnsi"/>
                <w:bCs/>
                <w:lang w:val="sr-Cyrl-RS"/>
              </w:rPr>
              <w:t>Андреј Ловчевић</w:t>
            </w:r>
          </w:p>
        </w:tc>
        <w:tc>
          <w:tcPr>
            <w:tcW w:w="2127" w:type="dxa"/>
          </w:tcPr>
          <w:p w14:paraId="420C192C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52E7A89" w14:textId="071BA336" w:rsidR="004D7918" w:rsidRPr="007B3B84" w:rsidRDefault="00984E9F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Физичко и здравствено васпитање одељењски старешина</w:t>
            </w:r>
          </w:p>
        </w:tc>
        <w:tc>
          <w:tcPr>
            <w:tcW w:w="5073" w:type="dxa"/>
          </w:tcPr>
          <w:p w14:paraId="3E2691DA" w14:textId="77777777" w:rsidR="00984E9F" w:rsidRPr="007B3B84" w:rsidRDefault="00984E9F" w:rsidP="00984E9F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У оквиру предмета, кад је могуће, организовати тематски час, самостално или у корелацији са другим предметима, на којима ученици причају о будућем занимању за које ученици показују склоности и инересовања, причају о познатим успешним професионалним спортистима</w:t>
            </w:r>
          </w:p>
          <w:p w14:paraId="68B62A9D" w14:textId="77777777" w:rsidR="00984E9F" w:rsidRPr="007B3B84" w:rsidRDefault="00984E9F" w:rsidP="00984E9F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- На ЧОС-у спровести радионице ПО по већ утврђеном плану.</w:t>
            </w:r>
          </w:p>
          <w:p w14:paraId="313D8985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</w:tc>
      </w:tr>
      <w:tr w:rsidR="004D7918" w:rsidRPr="007B3B84" w14:paraId="055A1BE3" w14:textId="77777777" w:rsidTr="006E30E9">
        <w:trPr>
          <w:trHeight w:val="1934"/>
        </w:trPr>
        <w:tc>
          <w:tcPr>
            <w:tcW w:w="2376" w:type="dxa"/>
          </w:tcPr>
          <w:p w14:paraId="22E76048" w14:textId="6B89C882" w:rsidR="004D7918" w:rsidRPr="007B3B84" w:rsidRDefault="00984E9F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Срђан Рајковић</w:t>
            </w:r>
          </w:p>
        </w:tc>
        <w:tc>
          <w:tcPr>
            <w:tcW w:w="2127" w:type="dxa"/>
          </w:tcPr>
          <w:p w14:paraId="216573BD" w14:textId="306EB08B" w:rsidR="004D7918" w:rsidRPr="007B3B84" w:rsidRDefault="00984E9F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>
              <w:rPr>
                <w:rFonts w:asciiTheme="minorHAnsi" w:hAnsiTheme="minorHAnsi" w:cstheme="minorHAnsi"/>
                <w:bCs/>
                <w:lang w:val="sr-Cyrl-RS"/>
              </w:rPr>
              <w:t xml:space="preserve">Историја </w:t>
            </w:r>
          </w:p>
        </w:tc>
        <w:tc>
          <w:tcPr>
            <w:tcW w:w="5073" w:type="dxa"/>
          </w:tcPr>
          <w:p w14:paraId="4C15DB5F" w14:textId="6193D56E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У оквиру предмета, кад је могуће, организовати тематски час, самостално или у корелацији са другим предметима, на којима ученици причају о будућем занимању за које ученици показују склоности и инересовања</w:t>
            </w:r>
            <w:r w:rsidR="00984E9F">
              <w:rPr>
                <w:rFonts w:asciiTheme="minorHAnsi" w:hAnsiTheme="minorHAnsi" w:cstheme="minorHAnsi"/>
                <w:bCs/>
                <w:lang w:val="sr-Cyrl-CS"/>
              </w:rPr>
              <w:t>.</w:t>
            </w:r>
          </w:p>
          <w:p w14:paraId="7D8DB0D0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- На ЧОС-у спровести радионице ПО по већ утврђеном плану.</w:t>
            </w:r>
          </w:p>
          <w:p w14:paraId="3FC50B95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</w:tc>
      </w:tr>
      <w:tr w:rsidR="004D7918" w:rsidRPr="007B3B84" w14:paraId="06A089D3" w14:textId="77777777" w:rsidTr="006E30E9">
        <w:trPr>
          <w:trHeight w:val="1934"/>
        </w:trPr>
        <w:tc>
          <w:tcPr>
            <w:tcW w:w="2376" w:type="dxa"/>
          </w:tcPr>
          <w:p w14:paraId="6CEC9540" w14:textId="7B09171B" w:rsidR="004D7918" w:rsidRPr="007B3B84" w:rsidRDefault="00984E9F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>
              <w:rPr>
                <w:rFonts w:asciiTheme="minorHAnsi" w:hAnsiTheme="minorHAnsi" w:cstheme="minorHAnsi"/>
                <w:bCs/>
                <w:lang w:val="sr-Cyrl-RS"/>
              </w:rPr>
              <w:t>Милка Гогић</w:t>
            </w:r>
          </w:p>
        </w:tc>
        <w:tc>
          <w:tcPr>
            <w:tcW w:w="2127" w:type="dxa"/>
          </w:tcPr>
          <w:p w14:paraId="4B26A485" w14:textId="347CC8CD" w:rsidR="004D7918" w:rsidRPr="007B3B84" w:rsidRDefault="00984E9F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>
              <w:rPr>
                <w:rFonts w:asciiTheme="minorHAnsi" w:hAnsiTheme="minorHAnsi" w:cstheme="minorHAnsi"/>
                <w:bCs/>
                <w:lang w:val="sr-Cyrl-RS"/>
              </w:rPr>
              <w:t xml:space="preserve">Физика </w:t>
            </w:r>
          </w:p>
        </w:tc>
        <w:tc>
          <w:tcPr>
            <w:tcW w:w="5073" w:type="dxa"/>
          </w:tcPr>
          <w:p w14:paraId="24826E4A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У оквиру предмета, кад је могуће, организовати тематски час, самостално или у корелацији са другим предметима, на којима ученици пишу састав о будућем занимању за које ученици показују склоности и инересовања</w:t>
            </w:r>
          </w:p>
          <w:p w14:paraId="3ACDDCE8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-На ЧОС-у спровести радионице ПО по већ утврђеном плану.</w:t>
            </w:r>
          </w:p>
        </w:tc>
      </w:tr>
    </w:tbl>
    <w:p w14:paraId="57D41973" w14:textId="77777777" w:rsidR="004D7918" w:rsidRPr="007B3B84" w:rsidRDefault="004D7918" w:rsidP="004D7918">
      <w:pPr>
        <w:rPr>
          <w:rFonts w:asciiTheme="minorHAnsi" w:hAnsiTheme="minorHAnsi" w:cstheme="minorHAnsi"/>
          <w:bCs/>
          <w:lang w:val="sr-Cyrl-RS"/>
        </w:rPr>
      </w:pPr>
    </w:p>
    <w:tbl>
      <w:tblPr>
        <w:tblpPr w:leftFromText="180" w:rightFromText="180" w:vertAnchor="text" w:horzAnchor="margin" w:tblpXSpec="center" w:tblpY="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</w:tblGrid>
      <w:tr w:rsidR="004D7918" w:rsidRPr="007B3B84" w14:paraId="2193E566" w14:textId="77777777" w:rsidTr="006E30E9">
        <w:tc>
          <w:tcPr>
            <w:tcW w:w="4503" w:type="dxa"/>
          </w:tcPr>
          <w:p w14:paraId="7EE13AA6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 xml:space="preserve">Број планираних </w:t>
            </w:r>
            <w:r w:rsidRPr="007B3B84">
              <w:rPr>
                <w:rFonts w:asciiTheme="minorHAnsi" w:hAnsiTheme="minorHAnsi" w:cstheme="minorHAnsi"/>
                <w:bCs/>
              </w:rPr>
              <w:t xml:space="preserve"> састанака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 -5</w:t>
            </w:r>
          </w:p>
        </w:tc>
      </w:tr>
    </w:tbl>
    <w:p w14:paraId="41D42D88" w14:textId="77777777" w:rsidR="004D7918" w:rsidRPr="007B3B84" w:rsidRDefault="004D7918" w:rsidP="004D7918">
      <w:pPr>
        <w:rPr>
          <w:rFonts w:asciiTheme="minorHAnsi" w:hAnsiTheme="minorHAnsi" w:cstheme="minorHAnsi"/>
          <w:bCs/>
          <w:lang w:val="sr-Cyrl-RS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5"/>
        <w:gridCol w:w="7797"/>
      </w:tblGrid>
      <w:tr w:rsidR="004D7918" w:rsidRPr="007B3B84" w14:paraId="49FC5F42" w14:textId="77777777" w:rsidTr="006E30E9">
        <w:tc>
          <w:tcPr>
            <w:tcW w:w="1525" w:type="dxa"/>
          </w:tcPr>
          <w:p w14:paraId="03E38C15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месец</w:t>
            </w:r>
          </w:p>
        </w:tc>
        <w:tc>
          <w:tcPr>
            <w:tcW w:w="7797" w:type="dxa"/>
          </w:tcPr>
          <w:p w14:paraId="4B81B4A8" w14:textId="77777777" w:rsidR="004D7918" w:rsidRPr="007B3B84" w:rsidRDefault="004D7918" w:rsidP="006E30E9">
            <w:pPr>
              <w:jc w:val="center"/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</w:rPr>
              <w:t>Активности</w:t>
            </w:r>
          </w:p>
        </w:tc>
      </w:tr>
      <w:tr w:rsidR="004D7918" w:rsidRPr="007B3B84" w14:paraId="5C7C9314" w14:textId="77777777" w:rsidTr="006E30E9">
        <w:trPr>
          <w:trHeight w:val="3410"/>
        </w:trPr>
        <w:tc>
          <w:tcPr>
            <w:tcW w:w="1525" w:type="dxa"/>
          </w:tcPr>
          <w:p w14:paraId="71DF32BA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1AA9FBEA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0631FAAE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66AA14E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03BAFABE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731F07D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1E3BE5C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</w:rPr>
              <w:t>Септембар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 - децембар</w:t>
            </w:r>
          </w:p>
          <w:p w14:paraId="690A85D1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53BC9E2F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060D4333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45D7B200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7ED485DC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3A203D49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</w:tc>
        <w:tc>
          <w:tcPr>
            <w:tcW w:w="7797" w:type="dxa"/>
          </w:tcPr>
          <w:p w14:paraId="01DBF6CF" w14:textId="77777777" w:rsidR="004D7918" w:rsidRPr="007B3B84" w:rsidRDefault="004D7918" w:rsidP="00550604">
            <w:pPr>
              <w:numPr>
                <w:ilvl w:val="0"/>
                <w:numId w:val="133"/>
              </w:num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Све одељењске старешине копирају материјал за радионице ПО и  на ЧОС-у спроводе  радионице ПО по већ утврђеном плану</w:t>
            </w:r>
          </w:p>
          <w:p w14:paraId="6E981C24" w14:textId="77777777" w:rsidR="004D7918" w:rsidRPr="007B3B84" w:rsidRDefault="004D7918" w:rsidP="00550604">
            <w:pPr>
              <w:numPr>
                <w:ilvl w:val="0"/>
                <w:numId w:val="133"/>
              </w:numPr>
              <w:rPr>
                <w:rFonts w:asciiTheme="minorHAnsi" w:hAnsiTheme="minorHAnsi" w:cstheme="minorHAnsi"/>
                <w:bCs/>
                <w:lang w:val="sr-Cyrl-CS"/>
              </w:rPr>
            </w:pPr>
            <w:r w:rsidRPr="007B3B84">
              <w:rPr>
                <w:rFonts w:asciiTheme="minorHAnsi" w:hAnsiTheme="minorHAnsi" w:cstheme="minorHAnsi"/>
                <w:bCs/>
                <w:lang w:val="sr-Cyrl-CS"/>
              </w:rPr>
              <w:t>На стастанцима Тима за ПО кратко извештавају о исходима радионица</w:t>
            </w:r>
          </w:p>
        </w:tc>
      </w:tr>
      <w:tr w:rsidR="004D7918" w:rsidRPr="007B3B84" w14:paraId="54F6168A" w14:textId="77777777" w:rsidTr="006E30E9">
        <w:tc>
          <w:tcPr>
            <w:tcW w:w="1525" w:type="dxa"/>
          </w:tcPr>
          <w:p w14:paraId="32235CBA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11A92C15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220CD34F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61134195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AC7E0B3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2103F843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Јануар - мај</w:t>
            </w:r>
          </w:p>
          <w:p w14:paraId="3057F5E3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3980CD3F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1D4EC42E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</w:tc>
        <w:tc>
          <w:tcPr>
            <w:tcW w:w="7797" w:type="dxa"/>
          </w:tcPr>
          <w:p w14:paraId="71C8C777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  <w:p w14:paraId="3E990742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У одељењима осмог разреда уводе се реални сусрети и позивају родитељи да представе своје занимање ученицима (медицинске сестре, официри, фризери, учитељи, наставници, лекари ...), причају о свом занимању како би ученици стекли реалну слику о одређеним занимањима</w:t>
            </w:r>
          </w:p>
          <w:p w14:paraId="0FB83F87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Посете Сајмовима образовања</w:t>
            </w:r>
          </w:p>
          <w:p w14:paraId="2A69DBA3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Посете предузећима</w:t>
            </w:r>
          </w:p>
          <w:p w14:paraId="3A1BBB88" w14:textId="77777777" w:rsidR="004D7918" w:rsidRPr="007B3B84" w:rsidRDefault="004D7918" w:rsidP="006E30E9">
            <w:pPr>
              <w:rPr>
                <w:rFonts w:asciiTheme="minorHAnsi" w:hAnsiTheme="minorHAnsi" w:cstheme="minorHAnsi"/>
                <w:bCs/>
                <w:lang w:val="sr-Cyrl-CS"/>
              </w:rPr>
            </w:pPr>
          </w:p>
        </w:tc>
      </w:tr>
    </w:tbl>
    <w:p w14:paraId="3653BD4B" w14:textId="530712EA" w:rsidR="004F09B3" w:rsidRPr="007B3B84" w:rsidRDefault="004F09B3" w:rsidP="00A916B6">
      <w:pPr>
        <w:ind w:left="136" w:firstLine="720"/>
        <w:jc w:val="both"/>
        <w:rPr>
          <w:rFonts w:asciiTheme="minorHAnsi" w:hAnsiTheme="minorHAnsi" w:cstheme="minorHAnsi"/>
          <w:lang w:val="sr-Cyrl-CS"/>
        </w:rPr>
      </w:pPr>
    </w:p>
    <w:p w14:paraId="516D8BA0" w14:textId="77777777" w:rsidR="004F09B3" w:rsidRPr="007B3B84" w:rsidRDefault="004F09B3" w:rsidP="00A916B6">
      <w:pPr>
        <w:ind w:left="136" w:firstLine="720"/>
        <w:jc w:val="both"/>
        <w:rPr>
          <w:rFonts w:asciiTheme="minorHAnsi" w:hAnsiTheme="minorHAnsi" w:cstheme="minorHAnsi"/>
          <w:lang w:val="sr-Cyrl-CS"/>
        </w:rPr>
      </w:pPr>
    </w:p>
    <w:p w14:paraId="79CE7A69" w14:textId="7AF6056E" w:rsidR="00130459" w:rsidRPr="007B3B84" w:rsidRDefault="00C51980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94" w:name="_Toc208567402"/>
      <w:r w:rsidRPr="007B3B84">
        <w:rPr>
          <w:rFonts w:asciiTheme="minorHAnsi" w:hAnsiTheme="minorHAnsi" w:cstheme="minorHAnsi"/>
          <w:b/>
          <w:sz w:val="24"/>
        </w:rPr>
        <w:lastRenderedPageBreak/>
        <w:t>План рада Тима за маркетинг</w:t>
      </w:r>
      <w:bookmarkEnd w:id="94"/>
    </w:p>
    <w:p w14:paraId="2FB87EBC" w14:textId="77777777" w:rsidR="00C659EC" w:rsidRPr="007B3B84" w:rsidRDefault="00C659EC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76135A14" w14:textId="77777777" w:rsidR="00C659EC" w:rsidRPr="007B3B84" w:rsidRDefault="00C659EC" w:rsidP="00A916B6">
      <w:pPr>
        <w:pStyle w:val="POGLAVLJE1"/>
        <w:ind w:left="851" w:hanging="142"/>
        <w:rPr>
          <w:rFonts w:asciiTheme="minorHAnsi" w:hAnsiTheme="minorHAnsi" w:cstheme="minorHAnsi"/>
          <w:b/>
          <w:i w:val="0"/>
          <w:lang w:val="sr-Cyrl-CS"/>
        </w:rPr>
      </w:pPr>
      <w:r w:rsidRPr="007B3B84">
        <w:rPr>
          <w:rFonts w:asciiTheme="minorHAnsi" w:hAnsiTheme="minorHAnsi" w:cstheme="minorHAnsi"/>
          <w:b/>
          <w:i w:val="0"/>
          <w:u w:val="single"/>
          <w:lang w:val="sr-Cyrl-CS"/>
        </w:rPr>
        <w:t>ЧЛАНОВИ ТИМА</w:t>
      </w:r>
      <w:r w:rsidRPr="007B3B84">
        <w:rPr>
          <w:rFonts w:asciiTheme="minorHAnsi" w:hAnsiTheme="minorHAnsi" w:cstheme="minorHAnsi"/>
          <w:b/>
          <w:i w:val="0"/>
          <w:lang w:val="sr-Cyrl-CS"/>
        </w:rPr>
        <w:t>:</w:t>
      </w:r>
    </w:p>
    <w:tbl>
      <w:tblPr>
        <w:tblW w:w="0" w:type="auto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521"/>
        <w:gridCol w:w="4961"/>
      </w:tblGrid>
      <w:tr w:rsidR="00C659EC" w:rsidRPr="007B3B84" w14:paraId="0062844B" w14:textId="77777777" w:rsidTr="00C659EC">
        <w:trPr>
          <w:jc w:val="center"/>
        </w:trPr>
        <w:tc>
          <w:tcPr>
            <w:tcW w:w="35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5F73A242" w14:textId="2CB4D694" w:rsidR="00C659EC" w:rsidRPr="007B3B84" w:rsidRDefault="00984E9F" w:rsidP="00550604">
            <w:pPr>
              <w:numPr>
                <w:ilvl w:val="0"/>
                <w:numId w:val="134"/>
              </w:numPr>
              <w:spacing w:before="40" w:after="40"/>
              <w:jc w:val="both"/>
              <w:rPr>
                <w:rFonts w:asciiTheme="minorHAnsi" w:hAnsiTheme="minorHAnsi" w:cstheme="minorHAnsi"/>
                <w:b/>
                <w:noProof/>
                <w:lang w:val="sr-Cyrl-CS"/>
              </w:rPr>
            </w:pPr>
            <w:r>
              <w:rPr>
                <w:rFonts w:asciiTheme="minorHAnsi" w:hAnsiTheme="minorHAnsi" w:cstheme="minorHAnsi"/>
                <w:b/>
                <w:noProof/>
                <w:lang w:val="sr-Cyrl-CS"/>
              </w:rPr>
              <w:t>Кристина Ливчевић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72249484" w14:textId="77777777" w:rsidR="00C659EC" w:rsidRPr="007B3B84" w:rsidRDefault="00C659EC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i/>
                <w:noProof/>
                <w:lang w:val="sr-Cyrl-CS"/>
              </w:rPr>
              <w:t>Математика</w:t>
            </w:r>
          </w:p>
        </w:tc>
      </w:tr>
      <w:tr w:rsidR="00C659EC" w:rsidRPr="007B3B84" w14:paraId="3CD13542" w14:textId="77777777" w:rsidTr="00C659EC">
        <w:trPr>
          <w:jc w:val="center"/>
        </w:trPr>
        <w:tc>
          <w:tcPr>
            <w:tcW w:w="35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5E79D9EE" w14:textId="77777777" w:rsidR="00C659EC" w:rsidRPr="007B3B84" w:rsidRDefault="00C659EC" w:rsidP="00550604">
            <w:pPr>
              <w:numPr>
                <w:ilvl w:val="0"/>
                <w:numId w:val="134"/>
              </w:numPr>
              <w:spacing w:before="40" w:after="40"/>
              <w:jc w:val="both"/>
              <w:rPr>
                <w:rFonts w:asciiTheme="minorHAnsi" w:hAnsiTheme="minorHAnsi" w:cstheme="minorHAnsi"/>
                <w:b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lang w:val="sr-Cyrl-CS"/>
              </w:rPr>
              <w:t>Александар Тасић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03AA7182" w14:textId="77777777" w:rsidR="00C659EC" w:rsidRPr="007B3B84" w:rsidRDefault="00C659EC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i/>
                <w:noProof/>
                <w:lang w:val="sr-Cyrl-CS"/>
              </w:rPr>
              <w:t>Српски језик и књижевност</w:t>
            </w:r>
          </w:p>
        </w:tc>
      </w:tr>
      <w:tr w:rsidR="00C659EC" w:rsidRPr="007B3B84" w14:paraId="06A114AF" w14:textId="77777777" w:rsidTr="00C659EC">
        <w:trPr>
          <w:jc w:val="center"/>
        </w:trPr>
        <w:tc>
          <w:tcPr>
            <w:tcW w:w="35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40F5052F" w14:textId="77777777" w:rsidR="00C659EC" w:rsidRPr="007B3B84" w:rsidRDefault="00C659EC" w:rsidP="00550604">
            <w:pPr>
              <w:numPr>
                <w:ilvl w:val="0"/>
                <w:numId w:val="134"/>
              </w:numPr>
              <w:spacing w:before="40" w:after="40"/>
              <w:jc w:val="both"/>
              <w:rPr>
                <w:rFonts w:asciiTheme="minorHAnsi" w:hAnsiTheme="minorHAnsi" w:cstheme="minorHAnsi"/>
                <w:b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lang w:val="sr-Cyrl-CS"/>
              </w:rPr>
              <w:t>Мирјана Маринковић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2D4BE9C" w14:textId="5139DE07" w:rsidR="00C659EC" w:rsidRPr="007B3B84" w:rsidRDefault="00C659EC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RS"/>
              </w:rPr>
            </w:pPr>
            <w:r w:rsidRPr="007B3B84">
              <w:rPr>
                <w:rFonts w:asciiTheme="minorHAnsi" w:hAnsiTheme="minorHAnsi" w:cstheme="minorHAnsi"/>
                <w:i/>
                <w:noProof/>
                <w:lang w:val="sr-Cyrl-CS"/>
              </w:rPr>
              <w:t>Библиотека</w:t>
            </w:r>
            <w:r w:rsidRPr="007B3B84">
              <w:rPr>
                <w:rFonts w:asciiTheme="minorHAnsi" w:hAnsiTheme="minorHAnsi" w:cstheme="minorHAnsi"/>
                <w:i/>
                <w:noProof/>
                <w:lang w:val="sr-Latn-RS"/>
              </w:rPr>
              <w:t>р</w:t>
            </w:r>
            <w:r w:rsidR="000616A2" w:rsidRPr="007B3B84">
              <w:rPr>
                <w:rFonts w:asciiTheme="minorHAnsi" w:hAnsiTheme="minorHAnsi" w:cstheme="minorHAnsi"/>
                <w:i/>
                <w:noProof/>
                <w:lang w:val="sr-Cyrl-RS"/>
              </w:rPr>
              <w:t xml:space="preserve"> – руководилац тима</w:t>
            </w:r>
          </w:p>
        </w:tc>
      </w:tr>
      <w:tr w:rsidR="00C659EC" w:rsidRPr="007B3B84" w14:paraId="384F8F8B" w14:textId="77777777" w:rsidTr="00C659EC">
        <w:trPr>
          <w:jc w:val="center"/>
        </w:trPr>
        <w:tc>
          <w:tcPr>
            <w:tcW w:w="35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CA31EEA" w14:textId="77777777" w:rsidR="00C659EC" w:rsidRPr="007B3B84" w:rsidRDefault="00C659EC" w:rsidP="00550604">
            <w:pPr>
              <w:numPr>
                <w:ilvl w:val="0"/>
                <w:numId w:val="134"/>
              </w:numPr>
              <w:spacing w:before="40" w:after="40"/>
              <w:jc w:val="both"/>
              <w:rPr>
                <w:rFonts w:asciiTheme="minorHAnsi" w:hAnsiTheme="minorHAnsi" w:cstheme="minorHAnsi"/>
                <w:b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lang w:val="sr-Cyrl-CS"/>
              </w:rPr>
              <w:t>Комленовић Светлана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48E5F0B1" w14:textId="77777777" w:rsidR="00C659EC" w:rsidRPr="007B3B84" w:rsidRDefault="00C659EC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RS"/>
              </w:rPr>
            </w:pPr>
            <w:r w:rsidRPr="007B3B84">
              <w:rPr>
                <w:rFonts w:asciiTheme="minorHAnsi" w:hAnsiTheme="minorHAnsi" w:cstheme="minorHAnsi"/>
                <w:i/>
                <w:noProof/>
                <w:lang w:val="sr-Latn-RS"/>
              </w:rPr>
              <w:t>Педагог</w:t>
            </w:r>
          </w:p>
        </w:tc>
      </w:tr>
      <w:tr w:rsidR="00C659EC" w:rsidRPr="007B3B84" w14:paraId="7BA0AAAE" w14:textId="77777777" w:rsidTr="00C659EC">
        <w:trPr>
          <w:jc w:val="center"/>
        </w:trPr>
        <w:tc>
          <w:tcPr>
            <w:tcW w:w="35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5F4287C8" w14:textId="7BD8B52D" w:rsidR="00C659EC" w:rsidRPr="007B3B84" w:rsidRDefault="00984E9F" w:rsidP="00550604">
            <w:pPr>
              <w:pStyle w:val="ListParagraph"/>
              <w:numPr>
                <w:ilvl w:val="0"/>
                <w:numId w:val="134"/>
              </w:numPr>
              <w:spacing w:before="40" w:after="40" w:line="240" w:lineRule="auto"/>
              <w:jc w:val="both"/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sr-Cyrl-CS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val="sr-Cyrl-CS"/>
              </w:rPr>
              <w:t>Јелена Вуловић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65FFE04" w14:textId="68D4A7CD" w:rsidR="00C659EC" w:rsidRPr="007B3B84" w:rsidRDefault="00984E9F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CS"/>
              </w:rPr>
            </w:pPr>
            <w:r>
              <w:rPr>
                <w:rFonts w:asciiTheme="minorHAnsi" w:hAnsiTheme="minorHAnsi" w:cstheme="minorHAnsi"/>
                <w:i/>
                <w:noProof/>
                <w:lang w:val="sr-Cyrl-CS"/>
              </w:rPr>
              <w:t>Енглески језик</w:t>
            </w:r>
          </w:p>
        </w:tc>
      </w:tr>
      <w:tr w:rsidR="00C659EC" w:rsidRPr="007B3B84" w14:paraId="0AC63A66" w14:textId="77777777" w:rsidTr="00C659EC">
        <w:trPr>
          <w:jc w:val="center"/>
        </w:trPr>
        <w:tc>
          <w:tcPr>
            <w:tcW w:w="35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CC700FD" w14:textId="6261E8B5" w:rsidR="00C659EC" w:rsidRPr="007B3B84" w:rsidRDefault="00C659EC" w:rsidP="00550604">
            <w:pPr>
              <w:numPr>
                <w:ilvl w:val="0"/>
                <w:numId w:val="134"/>
              </w:numPr>
              <w:spacing w:before="40" w:after="40"/>
              <w:jc w:val="both"/>
              <w:rPr>
                <w:rFonts w:asciiTheme="minorHAnsi" w:hAnsiTheme="minorHAnsi" w:cstheme="minorHAnsi"/>
                <w:b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lang w:val="sr-Cyrl-CS"/>
              </w:rPr>
              <w:t>Мар</w:t>
            </w:r>
            <w:r w:rsidR="00984E9F">
              <w:rPr>
                <w:rFonts w:asciiTheme="minorHAnsi" w:hAnsiTheme="minorHAnsi" w:cstheme="minorHAnsi"/>
                <w:b/>
                <w:noProof/>
                <w:lang w:val="sr-Cyrl-CS"/>
              </w:rPr>
              <w:t>ина Стокућа</w:t>
            </w:r>
          </w:p>
          <w:p w14:paraId="5C86ED72" w14:textId="77777777" w:rsidR="000616A2" w:rsidRDefault="000616A2" w:rsidP="00550604">
            <w:pPr>
              <w:numPr>
                <w:ilvl w:val="0"/>
                <w:numId w:val="134"/>
              </w:numPr>
              <w:spacing w:before="40" w:after="40"/>
              <w:jc w:val="both"/>
              <w:rPr>
                <w:rFonts w:asciiTheme="minorHAnsi" w:hAnsiTheme="minorHAnsi" w:cstheme="minorHAnsi"/>
                <w:b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lang w:val="sr-Cyrl-CS"/>
              </w:rPr>
              <w:t>Марија Стокућа</w:t>
            </w:r>
          </w:p>
          <w:p w14:paraId="5DC0BD23" w14:textId="5C546D5C" w:rsidR="00984E9F" w:rsidRPr="007B3B84" w:rsidRDefault="00984E9F" w:rsidP="00550604">
            <w:pPr>
              <w:numPr>
                <w:ilvl w:val="0"/>
                <w:numId w:val="134"/>
              </w:numPr>
              <w:spacing w:before="40" w:after="40"/>
              <w:jc w:val="both"/>
              <w:rPr>
                <w:rFonts w:asciiTheme="minorHAnsi" w:hAnsiTheme="minorHAnsi" w:cstheme="minorHAnsi"/>
                <w:b/>
                <w:noProof/>
                <w:lang w:val="sr-Cyrl-CS"/>
              </w:rPr>
            </w:pPr>
            <w:r>
              <w:rPr>
                <w:rFonts w:asciiTheme="minorHAnsi" w:hAnsiTheme="minorHAnsi" w:cstheme="minorHAnsi"/>
                <w:b/>
                <w:noProof/>
                <w:lang w:val="sr-Cyrl-CS"/>
              </w:rPr>
              <w:t>Персида Коматина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FF7C076" w14:textId="77777777" w:rsidR="00C659EC" w:rsidRPr="007B3B84" w:rsidRDefault="00C659EC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i/>
                <w:noProof/>
                <w:lang w:val="sr-Cyrl-CS"/>
              </w:rPr>
              <w:t>Разредна настава</w:t>
            </w:r>
          </w:p>
          <w:p w14:paraId="121C9573" w14:textId="77777777" w:rsidR="000616A2" w:rsidRDefault="000616A2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CS"/>
              </w:rPr>
            </w:pPr>
            <w:r w:rsidRPr="007B3B84">
              <w:rPr>
                <w:rFonts w:asciiTheme="minorHAnsi" w:hAnsiTheme="minorHAnsi" w:cstheme="minorHAnsi"/>
                <w:i/>
                <w:noProof/>
                <w:lang w:val="sr-Cyrl-CS"/>
              </w:rPr>
              <w:t>Разредна настава</w:t>
            </w:r>
          </w:p>
          <w:p w14:paraId="4624BF28" w14:textId="66FD31D4" w:rsidR="00984E9F" w:rsidRPr="007B3B84" w:rsidRDefault="00984E9F" w:rsidP="00A916B6">
            <w:pPr>
              <w:spacing w:before="40" w:after="40"/>
              <w:jc w:val="both"/>
              <w:rPr>
                <w:rFonts w:asciiTheme="minorHAnsi" w:hAnsiTheme="minorHAnsi" w:cstheme="minorHAnsi"/>
                <w:i/>
                <w:noProof/>
                <w:lang w:val="sr-Cyrl-CS"/>
              </w:rPr>
            </w:pPr>
            <w:r>
              <w:rPr>
                <w:rFonts w:asciiTheme="minorHAnsi" w:hAnsiTheme="minorHAnsi" w:cstheme="minorHAnsi"/>
                <w:i/>
                <w:noProof/>
                <w:lang w:val="sr-Cyrl-CS"/>
              </w:rPr>
              <w:t>Ликовна култура</w:t>
            </w:r>
          </w:p>
        </w:tc>
      </w:tr>
    </w:tbl>
    <w:p w14:paraId="71BB1EDD" w14:textId="77777777" w:rsidR="00C659EC" w:rsidRPr="007B3B84" w:rsidRDefault="00C659EC" w:rsidP="00A916B6">
      <w:pPr>
        <w:pStyle w:val="POGLAVLJE1"/>
        <w:ind w:left="1416" w:firstLine="0"/>
        <w:rPr>
          <w:rFonts w:asciiTheme="minorHAnsi" w:hAnsiTheme="minorHAnsi" w:cstheme="minorHAnsi"/>
          <w:i w:val="0"/>
          <w:lang w:val="sr-Cyrl-CS"/>
        </w:rPr>
      </w:pPr>
    </w:p>
    <w:tbl>
      <w:tblPr>
        <w:tblW w:w="1062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43"/>
        <w:gridCol w:w="4536"/>
        <w:gridCol w:w="2126"/>
        <w:gridCol w:w="3119"/>
      </w:tblGrid>
      <w:tr w:rsidR="00C659EC" w:rsidRPr="007B3B84" w14:paraId="15B94285" w14:textId="77777777" w:rsidTr="00C659EC">
        <w:trPr>
          <w:cantSplit/>
          <w:trHeight w:val="1700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29BECE3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Време</w:t>
            </w: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Latn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реализације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DB89D2" w14:textId="77777777" w:rsidR="00C659EC" w:rsidRPr="007B3B84" w:rsidRDefault="00C659EC" w:rsidP="00A916B6">
            <w:pPr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Планиране активности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431075" w14:textId="77777777" w:rsidR="00C659EC" w:rsidRPr="007B3B84" w:rsidRDefault="00C659EC" w:rsidP="00A916B6">
            <w:pPr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Носиоци активности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DB4A2C" w14:textId="77777777" w:rsidR="00C659EC" w:rsidRPr="007B3B84" w:rsidRDefault="00C659EC" w:rsidP="00A916B6">
            <w:pPr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Начин, исходи</w:t>
            </w:r>
          </w:p>
        </w:tc>
      </w:tr>
      <w:tr w:rsidR="00C659EC" w:rsidRPr="007B3B84" w14:paraId="3CA6AEA3" w14:textId="77777777" w:rsidTr="00C659EC">
        <w:trPr>
          <w:cantSplit/>
          <w:trHeight w:val="1326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F399532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АВГУСТ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1D97CC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конституисање Стручног тима за марке-тинг, веб сајт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 школе;</w:t>
            </w:r>
          </w:p>
          <w:p w14:paraId="0D55580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израда акционог плана рада Стручног тима за маркетинг и веб-сајт школе;</w:t>
            </w:r>
          </w:p>
          <w:p w14:paraId="1E1F0C7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Пријем првака - приредба поводом пријема првака; координирање активности и медијска презентација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2DF7B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85E49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стручни тим је конституисан;</w:t>
            </w:r>
          </w:p>
          <w:p w14:paraId="599ED03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израђен је акциони план рада</w:t>
            </w:r>
          </w:p>
        </w:tc>
      </w:tr>
      <w:tr w:rsidR="00C659EC" w:rsidRPr="007B3B84" w14:paraId="425AD70D" w14:textId="77777777" w:rsidTr="00C659EC">
        <w:trPr>
          <w:cantSplit/>
          <w:trHeight w:val="4208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1868931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lastRenderedPageBreak/>
              <w:t>СЕПТЕМБАР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49FED0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презентација школских активности</w:t>
            </w:r>
          </w:p>
          <w:p w14:paraId="0EC1152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презентација радова са ученичке колоније- изложба и медијско представљање;</w:t>
            </w:r>
          </w:p>
          <w:p w14:paraId="20555DB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Успостављање контакта са Канцеларијом за младе;</w:t>
            </w:r>
          </w:p>
          <w:p w14:paraId="05F95E6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изјашњавање ученика о употреби интернета;</w:t>
            </w:r>
          </w:p>
          <w:p w14:paraId="4AA795F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програм афирмисања ученика за укључивање у све облике такмичења;</w:t>
            </w:r>
          </w:p>
          <w:p w14:paraId="1A30B5DB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израда плана обележавања свих јубилеја и значајних датума;</w:t>
            </w:r>
          </w:p>
          <w:p w14:paraId="59BD4642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изјашњавање родитеља о заступљености видео материјала и фотографија ученика на сајту школе;</w:t>
            </w:r>
          </w:p>
          <w:p w14:paraId="4D3D388E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континуирано ажурирање школског сајта;</w:t>
            </w:r>
          </w:p>
          <w:p w14:paraId="40AF6C9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1029"/>
              </w:tabs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континуирано 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E6926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3C8AA12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2D55300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38216F9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75C2B9E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63197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договори, консултације,</w:t>
            </w:r>
          </w:p>
          <w:p w14:paraId="56D544A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састанци</w:t>
            </w:r>
          </w:p>
          <w:p w14:paraId="4EB75A4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термини одржавања свих активности јасно су истакнути на сајту школе и на огласној табли;</w:t>
            </w:r>
          </w:p>
          <w:p w14:paraId="6B0F9562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направљена је изложба радова са колоније</w:t>
            </w:r>
          </w:p>
          <w:p w14:paraId="4FE2BBE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приредба  је медијски прдстављена на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профилу и сајту школе;</w:t>
            </w:r>
          </w:p>
          <w:p w14:paraId="484F449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направљен је план обележавања јубилеја и важних датума;</w:t>
            </w:r>
          </w:p>
          <w:p w14:paraId="24072D1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урађена је анкета о употреби интернета од стране ученика и родитеља и коришћења школског сајта;</w:t>
            </w:r>
          </w:p>
        </w:tc>
      </w:tr>
      <w:tr w:rsidR="00C659EC" w:rsidRPr="007B3B84" w14:paraId="5194F034" w14:textId="77777777" w:rsidTr="00C659EC">
        <w:trPr>
          <w:cantSplit/>
          <w:trHeight w:val="2082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1F8F0EE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ОКТОБАР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3FA0D2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израда зидних новина са фото документацијом у циљу приказивања резултата рада ученика у школи;</w:t>
            </w:r>
          </w:p>
          <w:p w14:paraId="4209614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школски конкурс ликовних радова и фотографија на тему школског живота;</w:t>
            </w:r>
          </w:p>
          <w:p w14:paraId="7CE56AC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„Дечје недеље“ медијска презентација реализованих активности</w:t>
            </w:r>
          </w:p>
          <w:p w14:paraId="083D746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Месеца књиге (посета сајму књига);</w:t>
            </w:r>
          </w:p>
          <w:p w14:paraId="38A6C09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Филмски фестивал (дечији филм);</w:t>
            </w:r>
          </w:p>
          <w:p w14:paraId="7038789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ажурирање школског сајта;</w:t>
            </w:r>
          </w:p>
          <w:p w14:paraId="41780B9B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621ACB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0FAA9D4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1F60D48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60C7400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56F00A5C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CA3FA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договори, консултације,</w:t>
            </w:r>
          </w:p>
          <w:p w14:paraId="56F856B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састанци;</w:t>
            </w:r>
          </w:p>
          <w:p w14:paraId="10235FA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израђене су зидне новине;</w:t>
            </w:r>
          </w:p>
          <w:p w14:paraId="381A6EB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сајт школе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 је ажуриран;</w:t>
            </w:r>
          </w:p>
          <w:p w14:paraId="6915B6B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реализован је конкурс ликовних радова и фотографија и направљена изложба у холу школе;</w:t>
            </w:r>
          </w:p>
          <w:p w14:paraId="010FAE0E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ученици су представљали школу на приредби поводом Дечје недеље, медијски је презентовано учешће и фотографије објављене на сајту школе.</w:t>
            </w:r>
          </w:p>
        </w:tc>
      </w:tr>
      <w:tr w:rsidR="00C659EC" w:rsidRPr="007B3B84" w14:paraId="7ACA6AF9" w14:textId="77777777" w:rsidTr="00C659EC">
        <w:trPr>
          <w:cantSplit/>
          <w:trHeight w:val="2274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9CFDFAB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lastRenderedPageBreak/>
              <w:t>НОВЕМБАР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C4943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реализација радионице „Деца и медији“;</w:t>
            </w:r>
          </w:p>
          <w:p w14:paraId="0E75D2F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дружење деце са песницима и учешће на литерарним конкурсима,</w:t>
            </w:r>
          </w:p>
          <w:p w14:paraId="592A8220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Посета Фестивалу науке поводом Дана науке;</w:t>
            </w:r>
          </w:p>
          <w:p w14:paraId="4ECEFB4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ажурирање школског сајта;</w:t>
            </w:r>
          </w:p>
          <w:p w14:paraId="758A19EB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;</w:t>
            </w:r>
          </w:p>
          <w:p w14:paraId="4E1151BE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Дана школе</w:t>
            </w:r>
          </w:p>
          <w:p w14:paraId="0979CC2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месеца књиге – Моја омиљена књига, препорука ученицима шта да читају (сајт)</w:t>
            </w:r>
          </w:p>
          <w:p w14:paraId="2099BDC0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Дан детета и дечијих права (чос+сајт)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11307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3F7D042C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3A15D5A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72B1BD4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27B66E2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  <w:p w14:paraId="1CACE500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наставник грађанског васпитања;</w:t>
            </w:r>
          </w:p>
          <w:p w14:paraId="2FD9FD2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организатори прославе Дана школе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D0A37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договори, консултације, састанци;</w:t>
            </w:r>
          </w:p>
          <w:p w14:paraId="571B18B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реализована је радионица о медијима и направљен прес клипинг , фотографије и видео запис и објављен на сајту школе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профилу;</w:t>
            </w:r>
          </w:p>
          <w:p w14:paraId="458F14B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објављени су ученички радови у збирци песама са конкурса;</w:t>
            </w:r>
          </w:p>
          <w:p w14:paraId="1D19B4B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све активности из свакодневног живота школе налазе се на сајту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профилу;</w:t>
            </w:r>
          </w:p>
          <w:p w14:paraId="7E360E2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реализована је прослава Дана школе и све активности су медијски презентоване, а фотографије и видео записи објављени на сајту школе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профилу;</w:t>
            </w:r>
          </w:p>
        </w:tc>
      </w:tr>
      <w:tr w:rsidR="00C659EC" w:rsidRPr="007B3B84" w14:paraId="11F4E331" w14:textId="77777777" w:rsidTr="00C659EC">
        <w:trPr>
          <w:cantSplit/>
          <w:trHeight w:val="1751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276CD44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ДЕЦЕМБАР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AD787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израда школског листа и одељењских листова;</w:t>
            </w:r>
          </w:p>
          <w:p w14:paraId="33F2D04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Покажи шта знаш- пружити могућност служба, ученицима и заинтересованим родитељима да испоље и покажу своје таленте.</w:t>
            </w:r>
          </w:p>
          <w:p w14:paraId="052E3C32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праћење активности поводом одељењских прослава и дружења деце са Деда Мразом;</w:t>
            </w:r>
          </w:p>
          <w:p w14:paraId="59C8074E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прослава Нове године;</w:t>
            </w:r>
          </w:p>
          <w:p w14:paraId="69CD1D9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ажурирање школског сајта;</w:t>
            </w:r>
          </w:p>
          <w:p w14:paraId="7CF4228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DDB9F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2133E44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5EC8CCA2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585F4B1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5AD00B2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484BD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договори, консултације, састанци;</w:t>
            </w:r>
          </w:p>
          <w:p w14:paraId="4292D9F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покренута је иницијатива за израду новог броја школског листа и подељена задужења;</w:t>
            </w:r>
          </w:p>
          <w:p w14:paraId="16C1990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организоване су одељењске прославе за све ученике;</w:t>
            </w:r>
          </w:p>
          <w:p w14:paraId="1C194EE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фотографије ученика су објављене на сајту школе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профилу са репортажом;</w:t>
            </w:r>
          </w:p>
        </w:tc>
      </w:tr>
      <w:tr w:rsidR="00C659EC" w:rsidRPr="007B3B84" w14:paraId="7FCEA3D4" w14:textId="77777777" w:rsidTr="00C659EC">
        <w:trPr>
          <w:cantSplit/>
          <w:trHeight w:val="2082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ABC7828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lastRenderedPageBreak/>
              <w:t>ЈАНУАР, ФЕБРУАР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5AA0E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праћење прославе Дана Светог Саве;</w:t>
            </w:r>
          </w:p>
          <w:p w14:paraId="4EDC6A7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помоћ одељењским старешинама у информисању родитеља о активностима школе и постигнућима ученика кроз часове редовне  и осталих облика наставе;</w:t>
            </w:r>
          </w:p>
          <w:p w14:paraId="78ECD37B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праћење активности поводом  завршетка полугођа;</w:t>
            </w:r>
          </w:p>
          <w:p w14:paraId="307A12B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Дана државности;</w:t>
            </w:r>
          </w:p>
          <w:p w14:paraId="562DBCA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националног дана без дуванског дима;</w:t>
            </w:r>
          </w:p>
          <w:p w14:paraId="33AAD39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Међународни дан матерњег језика (настава српског језика), сарадња са школском библиотеком и организовање посете Народној библиотеци;</w:t>
            </w:r>
          </w:p>
          <w:p w14:paraId="3B83426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континуирано ажурирање школског сајта;</w:t>
            </w:r>
          </w:p>
          <w:p w14:paraId="35977CB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континуирано 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98C97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737557D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77B7676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520709A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730B064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FD39E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договори, консултације, састанци;</w:t>
            </w:r>
          </w:p>
          <w:p w14:paraId="75A3E21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организована је прослава Дана Светог Саве у школи;</w:t>
            </w:r>
          </w:p>
          <w:p w14:paraId="2B25272E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израђени су плакати на тему Дана државности;</w:t>
            </w:r>
          </w:p>
          <w:p w14:paraId="4B5CEAC0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организовани су родитељски састанци и трибине за презентацију актвиности школе;</w:t>
            </w:r>
          </w:p>
          <w:p w14:paraId="46A695D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сајт 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 је ажуриран;</w:t>
            </w:r>
          </w:p>
        </w:tc>
      </w:tr>
      <w:tr w:rsidR="00C659EC" w:rsidRPr="007B3B84" w14:paraId="353D2B6A" w14:textId="77777777" w:rsidTr="00C659EC">
        <w:trPr>
          <w:cantSplit/>
          <w:trHeight w:val="948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56FF699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МАРТ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542BB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Дана жена – презентација активности посвећених Дану жена;</w:t>
            </w:r>
          </w:p>
          <w:p w14:paraId="6F1DE70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активности у оквиру прославе Дана школе- спортске, културне активности;</w:t>
            </w:r>
          </w:p>
          <w:p w14:paraId="6935697C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ажурирање школског сајта;</w:t>
            </w:r>
          </w:p>
          <w:p w14:paraId="411CA7D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5EDAB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68FA480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64A9CCF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29282C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договори, консултације, састанци;</w:t>
            </w:r>
          </w:p>
          <w:p w14:paraId="02F7174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направљена је изложба ученичких радова на тему Дана жена;</w:t>
            </w:r>
          </w:p>
          <w:p w14:paraId="5C44927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објављене су фотографије са приреедби на сајту школе;</w:t>
            </w:r>
          </w:p>
          <w:p w14:paraId="4DB5099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сајт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 је ажуриран;</w:t>
            </w:r>
          </w:p>
        </w:tc>
      </w:tr>
      <w:tr w:rsidR="00C659EC" w:rsidRPr="007B3B84" w14:paraId="2A3079EF" w14:textId="77777777" w:rsidTr="00C659EC">
        <w:trPr>
          <w:cantSplit/>
          <w:trHeight w:val="1308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6B74147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АПРИЛ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4FE402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светски дан шале</w:t>
            </w:r>
          </w:p>
          <w:p w14:paraId="76EB08C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Дана планете Земље;</w:t>
            </w:r>
          </w:p>
          <w:p w14:paraId="31BD85C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ажурирање школског сајта;</w:t>
            </w:r>
          </w:p>
          <w:p w14:paraId="4EC1ECF2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ABEEF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5EFB0E2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605C117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4716F93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57639DE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Ученички парламент;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AD887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организован је маскенбал- медијски презентован и фотографије су објављене на сајту школе;</w:t>
            </w:r>
          </w:p>
          <w:p w14:paraId="535976D4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сајт и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 школе је ажуриран;</w:t>
            </w:r>
          </w:p>
        </w:tc>
      </w:tr>
      <w:tr w:rsidR="00C659EC" w:rsidRPr="007B3B84" w14:paraId="2BC5FCBD" w14:textId="77777777" w:rsidTr="00C659EC">
        <w:trPr>
          <w:cantSplit/>
          <w:trHeight w:val="1162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0C29447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lastRenderedPageBreak/>
              <w:t>МАЈ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BF221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Ускршње активности;</w:t>
            </w:r>
          </w:p>
          <w:p w14:paraId="368B8BF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Организација пролећних приредби са лутријом за ученике осмог разреда</w:t>
            </w:r>
          </w:p>
          <w:p w14:paraId="22858B1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светског Дана музеја посетом музеју;</w:t>
            </w:r>
          </w:p>
          <w:p w14:paraId="78362E6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Обележавање међународног Дана спорта већ традиционалним спортским турниром.</w:t>
            </w:r>
          </w:p>
          <w:p w14:paraId="519EE39C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конкурси у организацији удружења</w:t>
            </w:r>
          </w:p>
          <w:p w14:paraId="578EA88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ажурирање школског сајта;</w:t>
            </w:r>
          </w:p>
          <w:p w14:paraId="16E3CFC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A700DA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6DD872D3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23B9FB5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30ED229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14549B61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D9854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реализоване су пролећене приредбе са лутријом у циљу прикупљања средстава за ученике осмог разреда;</w:t>
            </w:r>
          </w:p>
          <w:p w14:paraId="0FDA884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презентоавни су радови ученика награђени на конкурсима;</w:t>
            </w:r>
          </w:p>
          <w:p w14:paraId="4DAAC7F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све активности су медијски презентоване и објављене на сајту школе;</w:t>
            </w:r>
          </w:p>
        </w:tc>
      </w:tr>
      <w:tr w:rsidR="00C659EC" w:rsidRPr="007B3B84" w14:paraId="14B910B2" w14:textId="77777777" w:rsidTr="00C659EC">
        <w:trPr>
          <w:cantSplit/>
          <w:trHeight w:val="1158"/>
          <w:tblCellSpacing w:w="0" w:type="dxa"/>
          <w:jc w:val="center"/>
        </w:trPr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657DA65D" w14:textId="77777777" w:rsidR="00C659EC" w:rsidRPr="007B3B84" w:rsidRDefault="00C659EC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  <w:t>ЈУН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64377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праћење испитних активности</w:t>
            </w:r>
          </w:p>
          <w:p w14:paraId="3FB0CFD5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праћење активности око уписа првака</w:t>
            </w:r>
          </w:p>
          <w:p w14:paraId="7D22050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Спровођење анкете како би смо видели заинтересованост родитеља и ученика за похађање другог страног језика и слободних наставних активности;</w:t>
            </w:r>
          </w:p>
          <w:p w14:paraId="1D27D7E7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активности на изради анализе и извештаја о раду тима</w:t>
            </w:r>
          </w:p>
          <w:p w14:paraId="1C92843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ажурирање школског сајта;</w:t>
            </w:r>
          </w:p>
          <w:p w14:paraId="3BE7473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426" w:hanging="283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 xml:space="preserve">ажурирање школског </w:t>
            </w:r>
            <w:r w:rsidRPr="007B3B84">
              <w:rPr>
                <w:rFonts w:asciiTheme="minorHAnsi" w:eastAsia="Times New Roman" w:hAnsiTheme="minorHAnsi" w:cstheme="minorHAnsi"/>
                <w:i/>
                <w:noProof/>
                <w:color w:val="000000"/>
                <w:sz w:val="24"/>
                <w:szCs w:val="24"/>
                <w:lang w:val="sr-Latn-RS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профила</w:t>
            </w: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Latn-RS"/>
              </w:rPr>
              <w:t>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A4C268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noProof/>
                <w:color w:val="000000"/>
                <w:sz w:val="24"/>
                <w:szCs w:val="24"/>
                <w:lang w:val="sr-Cyrl-RS"/>
              </w:rPr>
              <w:t>чланови Стручног тима за маркетинг;</w:t>
            </w:r>
          </w:p>
          <w:p w14:paraId="75C2E20D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чланови свих Стручних тимова школе;</w:t>
            </w:r>
          </w:p>
          <w:p w14:paraId="5066F77F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директор;</w:t>
            </w:r>
          </w:p>
          <w:p w14:paraId="193196D6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педагог;</w:t>
            </w:r>
          </w:p>
          <w:p w14:paraId="1E743F19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tabs>
                <w:tab w:val="left" w:pos="446"/>
              </w:tabs>
              <w:spacing w:after="0" w:line="240" w:lineRule="auto"/>
              <w:ind w:left="381" w:hanging="218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Ученички парламент;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A57420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извештавање родитеља о испитним активностима и о упису првака преко средстава информисања и путем сајта школе;</w:t>
            </w:r>
          </w:p>
          <w:p w14:paraId="2264EBDC" w14:textId="77777777" w:rsidR="00C659EC" w:rsidRPr="007B3B84" w:rsidRDefault="00C659EC" w:rsidP="00550604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386" w:hanging="284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val="sr-Cyrl-RS"/>
              </w:rPr>
              <w:t>направљен је извештај о раду Стручног тима;</w:t>
            </w:r>
          </w:p>
        </w:tc>
      </w:tr>
    </w:tbl>
    <w:p w14:paraId="4B3B3988" w14:textId="3A1AF7E3" w:rsidR="00C5177A" w:rsidRPr="007B3B84" w:rsidRDefault="00C5177A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3E651065" w14:textId="77777777" w:rsidR="00C659EC" w:rsidRPr="007B3B84" w:rsidRDefault="00C659EC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37A4A55E" w14:textId="4268E230" w:rsidR="00C5177A" w:rsidRPr="007B3B84" w:rsidRDefault="00C5177A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4CBA1983" w14:textId="1A719AC6" w:rsidR="00C5177A" w:rsidRPr="007B3B84" w:rsidRDefault="00C5177A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0D0839BC" w14:textId="77777777" w:rsidR="00C5177A" w:rsidRPr="007B3B84" w:rsidRDefault="00C5177A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3D16ADF2" w14:textId="77777777" w:rsidR="00365BEE" w:rsidRPr="007B3B84" w:rsidRDefault="00CD31A4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95" w:name="_Toc208567403"/>
      <w:r w:rsidRPr="007B3B84">
        <w:rPr>
          <w:rFonts w:asciiTheme="minorHAnsi" w:hAnsiTheme="minorHAnsi" w:cstheme="minorHAnsi"/>
          <w:b/>
          <w:sz w:val="24"/>
        </w:rPr>
        <w:t>План рада тима за самовредновање</w:t>
      </w:r>
      <w:bookmarkEnd w:id="95"/>
    </w:p>
    <w:p w14:paraId="2A1BE898" w14:textId="77777777" w:rsidR="009A1092" w:rsidRPr="007B3B84" w:rsidRDefault="009A1092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0BB6D43B" w14:textId="0BC8510F" w:rsidR="00365BEE" w:rsidRPr="007B3B84" w:rsidRDefault="00365BEE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На последњем састанку  Тима у прошлој школској години су изабране области и подручја вредновања, а на Наставничком већу  у августу су</w:t>
      </w:r>
      <w:r w:rsidR="00C644E5" w:rsidRPr="007B3B84">
        <w:rPr>
          <w:rFonts w:asciiTheme="minorHAnsi" w:hAnsiTheme="minorHAnsi" w:cstheme="minorHAnsi"/>
        </w:rPr>
        <w:t xml:space="preserve"> изабрани чланови за школску 20</w:t>
      </w:r>
      <w:r w:rsidR="00C644E5" w:rsidRPr="007B3B84">
        <w:rPr>
          <w:rFonts w:asciiTheme="minorHAnsi" w:hAnsiTheme="minorHAnsi" w:cstheme="minorHAnsi"/>
          <w:lang w:val="sr-Cyrl-RS"/>
        </w:rPr>
        <w:t>2</w:t>
      </w:r>
      <w:r w:rsidR="00827113" w:rsidRPr="007B3B84">
        <w:rPr>
          <w:rFonts w:asciiTheme="minorHAnsi" w:hAnsiTheme="minorHAnsi" w:cstheme="minorHAnsi"/>
          <w:lang w:val="sr-Cyrl-RS"/>
        </w:rPr>
        <w:t>4</w:t>
      </w:r>
      <w:r w:rsidR="00C659EC" w:rsidRPr="007B3B84">
        <w:rPr>
          <w:rFonts w:asciiTheme="minorHAnsi" w:hAnsiTheme="minorHAnsi" w:cstheme="minorHAnsi"/>
          <w:lang w:val="sr-Cyrl-RS"/>
        </w:rPr>
        <w:t>-</w:t>
      </w:r>
      <w:r w:rsidRPr="007B3B84">
        <w:rPr>
          <w:rFonts w:asciiTheme="minorHAnsi" w:hAnsiTheme="minorHAnsi" w:cstheme="minorHAnsi"/>
        </w:rPr>
        <w:t>20</w:t>
      </w:r>
      <w:r w:rsidR="00C644E5" w:rsidRPr="007B3B84">
        <w:rPr>
          <w:rFonts w:asciiTheme="minorHAnsi" w:hAnsiTheme="minorHAnsi" w:cstheme="minorHAnsi"/>
        </w:rPr>
        <w:t>2</w:t>
      </w:r>
      <w:r w:rsidR="00C659EC" w:rsidRPr="007B3B84">
        <w:rPr>
          <w:rFonts w:asciiTheme="minorHAnsi" w:hAnsiTheme="minorHAnsi" w:cstheme="minorHAnsi"/>
          <w:lang w:val="sr-Cyrl-RS"/>
        </w:rPr>
        <w:t>4</w:t>
      </w:r>
      <w:r w:rsidR="00827113" w:rsidRPr="007B3B84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</w:rPr>
        <w:t xml:space="preserve"> годину.</w:t>
      </w:r>
    </w:p>
    <w:p w14:paraId="7FF89A12" w14:textId="77777777" w:rsidR="00365BEE" w:rsidRPr="007B3B84" w:rsidRDefault="00365BEE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Чланови Тима су:</w:t>
      </w:r>
    </w:p>
    <w:p w14:paraId="7F3B9F0B" w14:textId="1DD44732" w:rsidR="00365BEE" w:rsidRPr="007B3B84" w:rsidRDefault="00365BEE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1.Гордана Карановић,</w:t>
      </w:r>
      <w:r w:rsidR="00D73EBB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</w:rPr>
        <w:t xml:space="preserve">учитељица </w:t>
      </w:r>
    </w:p>
    <w:p w14:paraId="2D51689A" w14:textId="386B4347" w:rsidR="00365BEE" w:rsidRPr="007B3B84" w:rsidRDefault="00365BEE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 xml:space="preserve">2.Марија </w:t>
      </w:r>
      <w:r w:rsidR="00D73EBB">
        <w:rPr>
          <w:rFonts w:asciiTheme="minorHAnsi" w:hAnsiTheme="minorHAnsi" w:cstheme="minorHAnsi"/>
          <w:lang w:val="sr-Cyrl-RS"/>
        </w:rPr>
        <w:t>Стокућа</w:t>
      </w:r>
      <w:r w:rsidRPr="007B3B84">
        <w:rPr>
          <w:rFonts w:asciiTheme="minorHAnsi" w:hAnsiTheme="minorHAnsi" w:cstheme="minorHAnsi"/>
        </w:rPr>
        <w:t>,</w:t>
      </w:r>
      <w:r w:rsidR="00D73EBB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</w:rPr>
        <w:t xml:space="preserve">учитељица </w:t>
      </w:r>
    </w:p>
    <w:p w14:paraId="27269C50" w14:textId="15F6DF82" w:rsidR="00365BEE" w:rsidRPr="007B3B84" w:rsidRDefault="00DE6588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3</w:t>
      </w:r>
      <w:r w:rsidR="00365BEE" w:rsidRPr="007B3B84">
        <w:rPr>
          <w:rFonts w:asciiTheme="minorHAnsi" w:hAnsiTheme="minorHAnsi" w:cstheme="minorHAnsi"/>
        </w:rPr>
        <w:t>.Љиљана Милошевић,</w:t>
      </w:r>
      <w:r w:rsidR="00D73EBB">
        <w:rPr>
          <w:rFonts w:asciiTheme="minorHAnsi" w:hAnsiTheme="minorHAnsi" w:cstheme="minorHAnsi"/>
          <w:lang w:val="sr-Cyrl-RS"/>
        </w:rPr>
        <w:t xml:space="preserve"> </w:t>
      </w:r>
      <w:r w:rsidR="00365BEE" w:rsidRPr="007B3B84">
        <w:rPr>
          <w:rFonts w:asciiTheme="minorHAnsi" w:hAnsiTheme="minorHAnsi" w:cstheme="minorHAnsi"/>
        </w:rPr>
        <w:t xml:space="preserve">наставница српског језика, </w:t>
      </w:r>
    </w:p>
    <w:p w14:paraId="0F475DAA" w14:textId="77777777" w:rsidR="00365BEE" w:rsidRPr="007B3B84" w:rsidRDefault="00DE6588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4</w:t>
      </w:r>
      <w:r w:rsidR="00365BEE" w:rsidRPr="007B3B84">
        <w:rPr>
          <w:rFonts w:asciiTheme="minorHAnsi" w:hAnsiTheme="minorHAnsi" w:cstheme="minorHAnsi"/>
        </w:rPr>
        <w:t>.Ивана Килибарда, наставница биологије</w:t>
      </w:r>
    </w:p>
    <w:p w14:paraId="3FE109DD" w14:textId="5402BABB" w:rsidR="00365BEE" w:rsidRDefault="00DE6588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5</w:t>
      </w:r>
      <w:r w:rsidR="00365BEE" w:rsidRPr="007B3B84">
        <w:rPr>
          <w:rFonts w:asciiTheme="minorHAnsi" w:hAnsiTheme="minorHAnsi" w:cstheme="minorHAnsi"/>
        </w:rPr>
        <w:t>.</w:t>
      </w:r>
      <w:r w:rsidRPr="007B3B84">
        <w:rPr>
          <w:rFonts w:asciiTheme="minorHAnsi" w:hAnsiTheme="minorHAnsi" w:cstheme="minorHAnsi"/>
          <w:lang w:val="sr-Cyrl-RS"/>
        </w:rPr>
        <w:t>Снежана Стевановић</w:t>
      </w:r>
      <w:r w:rsidR="00365BEE" w:rsidRPr="007B3B84">
        <w:rPr>
          <w:rFonts w:asciiTheme="minorHAnsi" w:hAnsiTheme="minorHAnsi" w:cstheme="minorHAnsi"/>
        </w:rPr>
        <w:t xml:space="preserve">, </w:t>
      </w:r>
      <w:r w:rsidR="009A691A" w:rsidRPr="007B3B84">
        <w:rPr>
          <w:rFonts w:asciiTheme="minorHAnsi" w:hAnsiTheme="minorHAnsi" w:cstheme="minorHAnsi"/>
        </w:rPr>
        <w:t xml:space="preserve">учитељица </w:t>
      </w:r>
    </w:p>
    <w:p w14:paraId="07C26830" w14:textId="1E8679A6" w:rsidR="00D73EBB" w:rsidRPr="00D73EBB" w:rsidRDefault="00D73EBB" w:rsidP="00A916B6">
      <w:pPr>
        <w:jc w:val="both"/>
        <w:rPr>
          <w:rFonts w:asciiTheme="minorHAnsi" w:hAnsiTheme="minorHAnsi" w:cstheme="minorHAnsi"/>
          <w:lang w:val="sr-Cyrl-RS"/>
        </w:rPr>
      </w:pPr>
      <w:r>
        <w:rPr>
          <w:rFonts w:asciiTheme="minorHAnsi" w:hAnsiTheme="minorHAnsi" w:cstheme="minorHAnsi"/>
          <w:lang w:val="sr-Cyrl-RS"/>
        </w:rPr>
        <w:t>6. Десанка Младеновић, наставница математике</w:t>
      </w:r>
    </w:p>
    <w:p w14:paraId="37444B96" w14:textId="27F5A63B" w:rsidR="00365BEE" w:rsidRPr="007B3B84" w:rsidRDefault="00DE6588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6</w:t>
      </w:r>
      <w:r w:rsidR="00365BEE" w:rsidRPr="007B3B84">
        <w:rPr>
          <w:rFonts w:asciiTheme="minorHAnsi" w:hAnsiTheme="minorHAnsi" w:cstheme="minorHAnsi"/>
        </w:rPr>
        <w:t>.</w:t>
      </w:r>
      <w:r w:rsidR="009A691A" w:rsidRPr="007B3B84">
        <w:rPr>
          <w:rFonts w:asciiTheme="minorHAnsi" w:hAnsiTheme="minorHAnsi" w:cstheme="minorHAnsi"/>
          <w:lang w:val="sr-Cyrl-RS"/>
        </w:rPr>
        <w:t>Мирјана Тадић</w:t>
      </w:r>
      <w:r w:rsidR="00365BEE" w:rsidRPr="007B3B84">
        <w:rPr>
          <w:rFonts w:asciiTheme="minorHAnsi" w:hAnsiTheme="minorHAnsi" w:cstheme="minorHAnsi"/>
        </w:rPr>
        <w:t>,</w:t>
      </w:r>
      <w:r w:rsidR="00D73EBB">
        <w:rPr>
          <w:rFonts w:asciiTheme="minorHAnsi" w:hAnsiTheme="minorHAnsi" w:cstheme="minorHAnsi"/>
          <w:lang w:val="sr-Cyrl-RS"/>
        </w:rPr>
        <w:t xml:space="preserve"> </w:t>
      </w:r>
      <w:r w:rsidR="00365BEE" w:rsidRPr="007B3B84">
        <w:rPr>
          <w:rFonts w:asciiTheme="minorHAnsi" w:hAnsiTheme="minorHAnsi" w:cstheme="minorHAnsi"/>
        </w:rPr>
        <w:t>родитељ</w:t>
      </w:r>
    </w:p>
    <w:p w14:paraId="52148D56" w14:textId="77777777" w:rsidR="00365BEE" w:rsidRPr="007B3B84" w:rsidRDefault="00DE6588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lang w:val="sr-Cyrl-RS"/>
        </w:rPr>
        <w:t>7</w:t>
      </w:r>
      <w:r w:rsidR="00365BEE" w:rsidRPr="007B3B84">
        <w:rPr>
          <w:rFonts w:asciiTheme="minorHAnsi" w:hAnsiTheme="minorHAnsi" w:cstheme="minorHAnsi"/>
        </w:rPr>
        <w:t>.Радмила Илић, логопед ,координатор Тима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7"/>
        <w:gridCol w:w="3143"/>
        <w:gridCol w:w="3114"/>
      </w:tblGrid>
      <w:tr w:rsidR="004D5933" w:rsidRPr="007B3B84" w14:paraId="6AAC04E2" w14:textId="77777777" w:rsidTr="006E30E9">
        <w:tc>
          <w:tcPr>
            <w:tcW w:w="3192" w:type="dxa"/>
          </w:tcPr>
          <w:p w14:paraId="48916E1D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. Активности</w:t>
            </w:r>
          </w:p>
        </w:tc>
        <w:tc>
          <w:tcPr>
            <w:tcW w:w="3192" w:type="dxa"/>
          </w:tcPr>
          <w:p w14:paraId="0E3A2C33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Време реализације</w:t>
            </w:r>
          </w:p>
        </w:tc>
        <w:tc>
          <w:tcPr>
            <w:tcW w:w="3192" w:type="dxa"/>
          </w:tcPr>
          <w:p w14:paraId="68BE616A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Носиоци активности</w:t>
            </w:r>
          </w:p>
        </w:tc>
      </w:tr>
      <w:tr w:rsidR="004D5933" w:rsidRPr="007B3B84" w14:paraId="146F3E30" w14:textId="77777777" w:rsidTr="006E30E9">
        <w:tc>
          <w:tcPr>
            <w:tcW w:w="3192" w:type="dxa"/>
          </w:tcPr>
          <w:p w14:paraId="64444916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Формирање тима за самовредновање</w:t>
            </w:r>
          </w:p>
        </w:tc>
        <w:tc>
          <w:tcPr>
            <w:tcW w:w="3192" w:type="dxa"/>
          </w:tcPr>
          <w:p w14:paraId="2AB4BBEB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Септембар</w:t>
            </w:r>
          </w:p>
        </w:tc>
        <w:tc>
          <w:tcPr>
            <w:tcW w:w="3192" w:type="dxa"/>
          </w:tcPr>
          <w:p w14:paraId="7299E190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тима</w:t>
            </w:r>
          </w:p>
        </w:tc>
      </w:tr>
      <w:tr w:rsidR="004D5933" w:rsidRPr="007B3B84" w14:paraId="40B53A77" w14:textId="77777777" w:rsidTr="006E30E9">
        <w:tc>
          <w:tcPr>
            <w:tcW w:w="3192" w:type="dxa"/>
          </w:tcPr>
          <w:p w14:paraId="0AB16812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- Израда/дорада плана рада тима за самовредновање</w:t>
            </w:r>
          </w:p>
        </w:tc>
        <w:tc>
          <w:tcPr>
            <w:tcW w:w="3192" w:type="dxa"/>
          </w:tcPr>
          <w:p w14:paraId="52F22998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oктобар   </w:t>
            </w:r>
          </w:p>
        </w:tc>
        <w:tc>
          <w:tcPr>
            <w:tcW w:w="3192" w:type="dxa"/>
          </w:tcPr>
          <w:p w14:paraId="2F3288C2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</w:p>
        </w:tc>
      </w:tr>
      <w:tr w:rsidR="004D5933" w:rsidRPr="007B3B84" w14:paraId="45287D86" w14:textId="77777777" w:rsidTr="006E30E9">
        <w:tc>
          <w:tcPr>
            <w:tcW w:w="3192" w:type="dxa"/>
          </w:tcPr>
          <w:p w14:paraId="0390C5B8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Одабир кључних области самовредновања за текућу школску годину Одабир начина вредновања. Одабир ваљаних индикатора у односу на изабрану област вредновања. Подела активности у оквиру тима према областима и подручјима вредновања.</w:t>
            </w:r>
          </w:p>
        </w:tc>
        <w:tc>
          <w:tcPr>
            <w:tcW w:w="3192" w:type="dxa"/>
          </w:tcPr>
          <w:p w14:paraId="63FDD931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Октобар/новембар</w:t>
            </w:r>
          </w:p>
        </w:tc>
        <w:tc>
          <w:tcPr>
            <w:tcW w:w="3192" w:type="dxa"/>
          </w:tcPr>
          <w:p w14:paraId="1C82133B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Чланови тима</w:t>
            </w:r>
          </w:p>
        </w:tc>
      </w:tr>
      <w:tr w:rsidR="004D5933" w:rsidRPr="007B3B84" w14:paraId="6930731D" w14:textId="77777777" w:rsidTr="006E30E9">
        <w:tc>
          <w:tcPr>
            <w:tcW w:w="3192" w:type="dxa"/>
          </w:tcPr>
          <w:p w14:paraId="3D645545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Припрема материјала потребног за прикупљање података Подела упитника и прикупљање попуњених упитника.  ..  Статистичка обрада података</w:t>
            </w:r>
          </w:p>
        </w:tc>
        <w:tc>
          <w:tcPr>
            <w:tcW w:w="3192" w:type="dxa"/>
          </w:tcPr>
          <w:p w14:paraId="4D281EDE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Од децембар до фебруара (флексибилно време због усклађености са динамиком школског процеса</w:t>
            </w:r>
          </w:p>
        </w:tc>
        <w:tc>
          <w:tcPr>
            <w:tcW w:w="3192" w:type="dxa"/>
          </w:tcPr>
          <w:p w14:paraId="17350C95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Чланови тима  </w:t>
            </w:r>
          </w:p>
        </w:tc>
      </w:tr>
      <w:tr w:rsidR="004D5933" w:rsidRPr="007B3B84" w14:paraId="1DD739A1" w14:textId="77777777" w:rsidTr="006E30E9">
        <w:tc>
          <w:tcPr>
            <w:tcW w:w="3192" w:type="dxa"/>
          </w:tcPr>
          <w:p w14:paraId="02BD0837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добијених резултата .Подношење извештаја о резултатима самовредновања рада школе, о јачим и слабијим странама вреднованих области</w:t>
            </w:r>
          </w:p>
        </w:tc>
        <w:tc>
          <w:tcPr>
            <w:tcW w:w="3192" w:type="dxa"/>
          </w:tcPr>
          <w:p w14:paraId="28F0CFF1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Април- Мај</w:t>
            </w:r>
          </w:p>
        </w:tc>
        <w:tc>
          <w:tcPr>
            <w:tcW w:w="3192" w:type="dxa"/>
          </w:tcPr>
          <w:p w14:paraId="39661F9A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.  Координатор тима Чланови тима</w:t>
            </w:r>
          </w:p>
        </w:tc>
      </w:tr>
      <w:tr w:rsidR="004D5933" w:rsidRPr="007B3B84" w14:paraId="75674756" w14:textId="77777777" w:rsidTr="006E30E9">
        <w:tc>
          <w:tcPr>
            <w:tcW w:w="3192" w:type="dxa"/>
          </w:tcPr>
          <w:p w14:paraId="64CA916E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Упознавање Наставничког већа и Школског одбора о добијеним резултатима самовредновања.</w:t>
            </w:r>
          </w:p>
        </w:tc>
        <w:tc>
          <w:tcPr>
            <w:tcW w:w="3192" w:type="dxa"/>
          </w:tcPr>
          <w:p w14:paraId="4A3A0ECA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Јун</w:t>
            </w:r>
          </w:p>
        </w:tc>
        <w:tc>
          <w:tcPr>
            <w:tcW w:w="3192" w:type="dxa"/>
          </w:tcPr>
          <w:p w14:paraId="30562F74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.).  Координатор тима  </w:t>
            </w:r>
          </w:p>
        </w:tc>
      </w:tr>
      <w:tr w:rsidR="004D5933" w:rsidRPr="007B3B84" w14:paraId="7CDBBEEA" w14:textId="77777777" w:rsidTr="006E30E9">
        <w:tc>
          <w:tcPr>
            <w:tcW w:w="3192" w:type="dxa"/>
          </w:tcPr>
          <w:p w14:paraId="1628920D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Упознавање  Савета родитења о добијеним резултатима самовред новања.</w:t>
            </w:r>
          </w:p>
        </w:tc>
        <w:tc>
          <w:tcPr>
            <w:tcW w:w="3192" w:type="dxa"/>
          </w:tcPr>
          <w:p w14:paraId="2D77AE1A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Август/септембар  </w:t>
            </w:r>
          </w:p>
        </w:tc>
        <w:tc>
          <w:tcPr>
            <w:tcW w:w="3192" w:type="dxa"/>
          </w:tcPr>
          <w:p w14:paraId="635EE9D2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  Координатор тима</w:t>
            </w:r>
          </w:p>
          <w:p w14:paraId="4B3CF6FA" w14:textId="77777777" w:rsidR="004D5933" w:rsidRPr="007B3B84" w:rsidRDefault="004D5933" w:rsidP="006E30E9">
            <w:pPr>
              <w:rPr>
                <w:rFonts w:asciiTheme="minorHAnsi" w:hAnsiTheme="minorHAnsi" w:cstheme="minorHAnsi"/>
              </w:rPr>
            </w:pPr>
          </w:p>
        </w:tc>
      </w:tr>
    </w:tbl>
    <w:p w14:paraId="183C57B5" w14:textId="77777777" w:rsidR="00365BEE" w:rsidRPr="007B3B84" w:rsidRDefault="00365BEE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5DFD6B15" w14:textId="13845BE7" w:rsidR="00FF78C2" w:rsidRPr="007B3B84" w:rsidRDefault="004A3289" w:rsidP="00A916B6">
      <w:pPr>
        <w:pStyle w:val="Heading2"/>
        <w:numPr>
          <w:ilvl w:val="0"/>
          <w:numId w:val="0"/>
        </w:numPr>
        <w:jc w:val="both"/>
        <w:rPr>
          <w:rFonts w:asciiTheme="minorHAnsi" w:hAnsiTheme="minorHAnsi" w:cstheme="minorHAnsi"/>
          <w:sz w:val="24"/>
        </w:rPr>
      </w:pPr>
      <w:bookmarkStart w:id="96" w:name="_Toc208567404"/>
      <w:r w:rsidRPr="007B3B84">
        <w:rPr>
          <w:rFonts w:asciiTheme="minorHAnsi" w:hAnsiTheme="minorHAnsi" w:cstheme="minorHAnsi"/>
          <w:b/>
          <w:bCs/>
          <w:sz w:val="24"/>
          <w:lang w:val="sr-Cyrl-RS"/>
        </w:rPr>
        <w:t>7</w:t>
      </w:r>
      <w:r w:rsidR="00FF78C2" w:rsidRPr="007B3B84">
        <w:rPr>
          <w:rFonts w:asciiTheme="minorHAnsi" w:hAnsiTheme="minorHAnsi" w:cstheme="minorHAnsi"/>
          <w:b/>
          <w:bCs/>
          <w:sz w:val="24"/>
        </w:rPr>
        <w:t>.</w:t>
      </w:r>
      <w:r w:rsidRPr="007B3B84">
        <w:rPr>
          <w:rFonts w:asciiTheme="minorHAnsi" w:hAnsiTheme="minorHAnsi" w:cstheme="minorHAnsi"/>
          <w:b/>
          <w:bCs/>
          <w:sz w:val="24"/>
          <w:lang w:val="sr-Cyrl-RS"/>
        </w:rPr>
        <w:t>9</w:t>
      </w:r>
      <w:r w:rsidR="00DE6588" w:rsidRPr="007B3B84">
        <w:rPr>
          <w:rFonts w:asciiTheme="minorHAnsi" w:hAnsiTheme="minorHAnsi" w:cstheme="minorHAnsi"/>
          <w:b/>
          <w:bCs/>
          <w:sz w:val="24"/>
          <w:lang w:val="sr-Cyrl-RS"/>
        </w:rPr>
        <w:t xml:space="preserve"> </w:t>
      </w:r>
      <w:r w:rsidR="00FF78C2" w:rsidRPr="007B3B84">
        <w:rPr>
          <w:rFonts w:asciiTheme="minorHAnsi" w:hAnsiTheme="minorHAnsi" w:cstheme="minorHAnsi"/>
          <w:b/>
          <w:bCs/>
          <w:sz w:val="24"/>
        </w:rPr>
        <w:t>Тим</w:t>
      </w:r>
      <w:r w:rsidR="00FF78C2" w:rsidRPr="007B3B84">
        <w:rPr>
          <w:rFonts w:asciiTheme="minorHAnsi" w:hAnsiTheme="minorHAnsi" w:cstheme="minorHAnsi"/>
          <w:b/>
          <w:sz w:val="24"/>
        </w:rPr>
        <w:t xml:space="preserve"> за обезбеђивање квалитета</w:t>
      </w:r>
      <w:r w:rsidR="006C1F55" w:rsidRPr="007B3B84">
        <w:rPr>
          <w:rFonts w:asciiTheme="minorHAnsi" w:hAnsiTheme="minorHAnsi" w:cstheme="minorHAnsi"/>
          <w:b/>
          <w:sz w:val="24"/>
          <w:lang w:val="sr-Cyrl-RS"/>
        </w:rPr>
        <w:t xml:space="preserve"> рада </w:t>
      </w:r>
      <w:r w:rsidR="00FF78C2" w:rsidRPr="007B3B84">
        <w:rPr>
          <w:rFonts w:asciiTheme="minorHAnsi" w:hAnsiTheme="minorHAnsi" w:cstheme="minorHAnsi"/>
          <w:b/>
          <w:sz w:val="24"/>
        </w:rPr>
        <w:t xml:space="preserve"> и развој установе</w:t>
      </w:r>
      <w:bookmarkEnd w:id="96"/>
    </w:p>
    <w:p w14:paraId="5E01E489" w14:textId="77777777" w:rsidR="00FF78C2" w:rsidRPr="007B3B84" w:rsidRDefault="00FF78C2" w:rsidP="00A916B6">
      <w:pPr>
        <w:jc w:val="both"/>
        <w:rPr>
          <w:rFonts w:asciiTheme="minorHAnsi" w:hAnsiTheme="minorHAnsi" w:cstheme="minorHAnsi"/>
        </w:rPr>
      </w:pPr>
    </w:p>
    <w:p w14:paraId="09A948CB" w14:textId="77777777" w:rsidR="00FF78C2" w:rsidRPr="007B3B84" w:rsidRDefault="00FF78C2" w:rsidP="00A916B6">
      <w:pPr>
        <w:pStyle w:val="ListParagraph"/>
        <w:jc w:val="both"/>
        <w:rPr>
          <w:rFonts w:asciiTheme="minorHAnsi" w:hAnsiTheme="minorHAnsi" w:cstheme="minorHAnsi"/>
          <w:b/>
          <w:sz w:val="24"/>
          <w:szCs w:val="24"/>
          <w:lang w:val="sr-Cyrl-CS"/>
        </w:rPr>
      </w:pPr>
      <w:r w:rsidRPr="007B3B84">
        <w:rPr>
          <w:rFonts w:asciiTheme="minorHAnsi" w:hAnsiTheme="minorHAnsi" w:cstheme="minorHAnsi"/>
          <w:b/>
          <w:sz w:val="24"/>
          <w:szCs w:val="24"/>
          <w:lang w:val="sr-Cyrl-CS"/>
        </w:rPr>
        <w:t>Чланови тима су:</w:t>
      </w:r>
    </w:p>
    <w:p w14:paraId="3E5A523D" w14:textId="77777777" w:rsidR="00FF78C2" w:rsidRPr="007B3B84" w:rsidRDefault="00FF78C2" w:rsidP="00550604">
      <w:pPr>
        <w:pStyle w:val="ListParagraph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Ивица Радаковић ,директор</w:t>
      </w:r>
    </w:p>
    <w:p w14:paraId="2A11B45F" w14:textId="77777777" w:rsidR="00FF78C2" w:rsidRPr="007B3B84" w:rsidRDefault="00FF78C2" w:rsidP="00550604">
      <w:pPr>
        <w:pStyle w:val="ListParagraph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В.Церовац, наставник историје</w:t>
      </w:r>
    </w:p>
    <w:p w14:paraId="04415B8F" w14:textId="77777777" w:rsidR="00FF78C2" w:rsidRPr="007B3B84" w:rsidRDefault="00FF78C2" w:rsidP="00550604">
      <w:pPr>
        <w:pStyle w:val="ListParagraph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С.Комленови,педагог</w:t>
      </w:r>
    </w:p>
    <w:p w14:paraId="5A623585" w14:textId="77777777" w:rsidR="00FF78C2" w:rsidRPr="007B3B84" w:rsidRDefault="00FF78C2" w:rsidP="00550604">
      <w:pPr>
        <w:pStyle w:val="ListParagraph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Р.Илић,логопед</w:t>
      </w:r>
    </w:p>
    <w:p w14:paraId="57B42C05" w14:textId="1D0FB8A7" w:rsidR="00FF78C2" w:rsidRPr="007B3B84" w:rsidRDefault="003E2E5A" w:rsidP="00550604">
      <w:pPr>
        <w:pStyle w:val="ListParagraph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lastRenderedPageBreak/>
        <w:t>Марина Стокућа</w:t>
      </w:r>
      <w:r w:rsidR="00FF78C2" w:rsidRPr="007B3B84">
        <w:rPr>
          <w:rFonts w:asciiTheme="minorHAnsi" w:hAnsiTheme="minorHAnsi" w:cstheme="minorHAnsi"/>
          <w:sz w:val="24"/>
          <w:szCs w:val="24"/>
          <w:lang w:val="sr-Cyrl-CS"/>
        </w:rPr>
        <w:t>,наставница разредне наставе</w:t>
      </w:r>
    </w:p>
    <w:p w14:paraId="2AD2E7C8" w14:textId="77777777" w:rsidR="00FF78C2" w:rsidRPr="007B3B84" w:rsidRDefault="00FF78C2" w:rsidP="00550604">
      <w:pPr>
        <w:pStyle w:val="ListParagraph"/>
        <w:numPr>
          <w:ilvl w:val="0"/>
          <w:numId w:val="68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  <w:lang w:val="sr-Cyrl-CS"/>
        </w:rPr>
        <w:t>И</w:t>
      </w:r>
      <w:r w:rsidR="006C1F55" w:rsidRPr="007B3B84">
        <w:rPr>
          <w:rFonts w:asciiTheme="minorHAnsi" w:hAnsiTheme="minorHAnsi" w:cstheme="minorHAnsi"/>
          <w:sz w:val="24"/>
          <w:szCs w:val="24"/>
          <w:lang w:val="sr-Cyrl-CS"/>
        </w:rPr>
        <w:t xml:space="preserve">вица </w:t>
      </w:r>
      <w:r w:rsidRPr="007B3B84">
        <w:rPr>
          <w:rFonts w:asciiTheme="minorHAnsi" w:hAnsiTheme="minorHAnsi" w:cstheme="minorHAnsi"/>
          <w:sz w:val="24"/>
          <w:szCs w:val="24"/>
          <w:lang w:val="sr-Cyrl-CS"/>
        </w:rPr>
        <w:t>Лазаревић,родитељ</w:t>
      </w:r>
    </w:p>
    <w:p w14:paraId="78129B8D" w14:textId="77777777" w:rsidR="00FF78C2" w:rsidRPr="007B3B84" w:rsidRDefault="00FF78C2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7CE65D64" w14:textId="77777777" w:rsidR="00FF78C2" w:rsidRPr="007B3B84" w:rsidRDefault="00FF78C2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2C99B832" w14:textId="77777777" w:rsidR="00FF78C2" w:rsidRPr="007B3B84" w:rsidRDefault="00FF78C2" w:rsidP="00A916B6">
      <w:pPr>
        <w:jc w:val="both"/>
        <w:rPr>
          <w:rFonts w:asciiTheme="minorHAnsi" w:hAnsiTheme="minorHAnsi" w:cstheme="minorHAnsi"/>
          <w:b/>
          <w:bCs/>
        </w:rPr>
      </w:pPr>
      <w:r w:rsidRPr="007B3B84">
        <w:rPr>
          <w:rFonts w:asciiTheme="minorHAnsi" w:hAnsiTheme="minorHAnsi" w:cstheme="minorHAnsi"/>
          <w:b/>
          <w:bCs/>
        </w:rPr>
        <w:t>Тим за обезбеђивање квалитета и развој установе се стара о:</w:t>
      </w:r>
    </w:p>
    <w:p w14:paraId="203C1B2D" w14:textId="77777777" w:rsidR="00FF78C2" w:rsidRPr="007B3B84" w:rsidRDefault="00FF78C2" w:rsidP="00550604">
      <w:pPr>
        <w:pStyle w:val="ListParagraph"/>
        <w:numPr>
          <w:ilvl w:val="0"/>
          <w:numId w:val="6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обезбеђивању и унапређивању квалитета образовно-васпитног рада установе;</w:t>
      </w:r>
    </w:p>
    <w:p w14:paraId="3CEB4BFD" w14:textId="77777777" w:rsidR="00FF78C2" w:rsidRPr="007B3B84" w:rsidRDefault="00FF78C2" w:rsidP="00550604">
      <w:pPr>
        <w:pStyle w:val="ListParagraph"/>
        <w:numPr>
          <w:ilvl w:val="0"/>
          <w:numId w:val="6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прати остваривање школског програма;</w:t>
      </w:r>
    </w:p>
    <w:p w14:paraId="29CEFD0E" w14:textId="77777777" w:rsidR="00FF78C2" w:rsidRPr="007B3B84" w:rsidRDefault="00FF78C2" w:rsidP="00550604">
      <w:pPr>
        <w:pStyle w:val="ListParagraph"/>
        <w:numPr>
          <w:ilvl w:val="0"/>
          <w:numId w:val="6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стара се о остваривању циљева и стандарда постигнућа;</w:t>
      </w:r>
    </w:p>
    <w:p w14:paraId="04CEDB41" w14:textId="77777777" w:rsidR="00FF78C2" w:rsidRPr="007B3B84" w:rsidRDefault="00FF78C2" w:rsidP="00550604">
      <w:pPr>
        <w:pStyle w:val="ListParagraph"/>
        <w:numPr>
          <w:ilvl w:val="0"/>
          <w:numId w:val="6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развоја компетенција;</w:t>
      </w:r>
    </w:p>
    <w:p w14:paraId="0EBE05F0" w14:textId="77777777" w:rsidR="00FF78C2" w:rsidRPr="007B3B84" w:rsidRDefault="00FF78C2" w:rsidP="00550604">
      <w:pPr>
        <w:pStyle w:val="ListParagraph"/>
        <w:numPr>
          <w:ilvl w:val="0"/>
          <w:numId w:val="6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вреднује резултате рада наставника, васпитача и стручног сарадника;</w:t>
      </w:r>
    </w:p>
    <w:p w14:paraId="2AF679F1" w14:textId="77777777" w:rsidR="00637DF4" w:rsidRPr="007B3B84" w:rsidRDefault="00FF78C2" w:rsidP="00550604">
      <w:pPr>
        <w:pStyle w:val="ListParagraph"/>
        <w:numPr>
          <w:ilvl w:val="0"/>
          <w:numId w:val="6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прати и утврђује резултате рада ученика и одраслих.</w:t>
      </w:r>
    </w:p>
    <w:p w14:paraId="4CB0DD67" w14:textId="6C26F10F" w:rsidR="00637DF4" w:rsidRPr="007B3B84" w:rsidRDefault="00637DF4" w:rsidP="00A916B6">
      <w:pPr>
        <w:jc w:val="both"/>
        <w:rPr>
          <w:rFonts w:asciiTheme="minorHAnsi" w:hAnsiTheme="minorHAnsi" w:cstheme="minorHAnsi"/>
        </w:rPr>
      </w:pPr>
    </w:p>
    <w:p w14:paraId="2CFABDD1" w14:textId="2A50CE06" w:rsidR="00215D95" w:rsidRPr="007B3B84" w:rsidRDefault="00215D95" w:rsidP="00A916B6">
      <w:pPr>
        <w:jc w:val="both"/>
        <w:rPr>
          <w:rFonts w:asciiTheme="minorHAnsi" w:hAnsiTheme="minorHAnsi" w:cstheme="minorHAnsi"/>
        </w:rPr>
      </w:pPr>
    </w:p>
    <w:p w14:paraId="78FC8083" w14:textId="09DB149C" w:rsidR="00215D95" w:rsidRPr="007B3B84" w:rsidRDefault="00215D95" w:rsidP="00A916B6">
      <w:pPr>
        <w:jc w:val="both"/>
        <w:rPr>
          <w:rFonts w:asciiTheme="minorHAnsi" w:hAnsiTheme="minorHAnsi" w:cstheme="minorHAnsi"/>
        </w:rPr>
      </w:pPr>
    </w:p>
    <w:p w14:paraId="56DD4141" w14:textId="46037047" w:rsidR="00637DF4" w:rsidRPr="007B3B84" w:rsidRDefault="004A3289" w:rsidP="004A3289">
      <w:pPr>
        <w:pStyle w:val="Heading2"/>
        <w:numPr>
          <w:ilvl w:val="0"/>
          <w:numId w:val="0"/>
        </w:numPr>
        <w:tabs>
          <w:tab w:val="clear" w:pos="1143"/>
          <w:tab w:val="clear" w:pos="1476"/>
          <w:tab w:val="num" w:pos="1285"/>
        </w:tabs>
        <w:jc w:val="both"/>
        <w:rPr>
          <w:rFonts w:asciiTheme="minorHAnsi" w:hAnsiTheme="minorHAnsi" w:cstheme="minorHAnsi"/>
          <w:b/>
          <w:sz w:val="24"/>
          <w:lang w:val="sr-Cyrl-RS"/>
        </w:rPr>
      </w:pPr>
      <w:bookmarkStart w:id="97" w:name="_Toc208567405"/>
      <w:r w:rsidRPr="007B3B84">
        <w:rPr>
          <w:rFonts w:asciiTheme="minorHAnsi" w:hAnsiTheme="minorHAnsi" w:cstheme="minorHAnsi"/>
          <w:b/>
          <w:sz w:val="24"/>
          <w:lang w:val="sr-Cyrl-RS"/>
        </w:rPr>
        <w:t>7.10.</w:t>
      </w:r>
      <w:r w:rsidR="00637DF4" w:rsidRPr="007B3B84">
        <w:rPr>
          <w:rFonts w:asciiTheme="minorHAnsi" w:hAnsiTheme="minorHAnsi" w:cstheme="minorHAnsi"/>
          <w:b/>
          <w:sz w:val="24"/>
        </w:rPr>
        <w:t>План  рада Тима за развој међупредметних компетенција и предузетништва</w:t>
      </w:r>
      <w:bookmarkEnd w:id="97"/>
    </w:p>
    <w:p w14:paraId="011D5101" w14:textId="77777777" w:rsidR="00551438" w:rsidRPr="007B3B84" w:rsidRDefault="00551438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15C89F0" w14:textId="77777777" w:rsidR="00646697" w:rsidRPr="007B3B84" w:rsidRDefault="00646697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0C823059" w14:textId="5EF0FCA4" w:rsidR="00646697" w:rsidRPr="007B3B84" w:rsidRDefault="00646697" w:rsidP="00A916B6">
      <w:pPr>
        <w:spacing w:after="300"/>
        <w:jc w:val="both"/>
        <w:rPr>
          <w:rFonts w:asciiTheme="minorHAnsi" w:hAnsiTheme="minorHAnsi" w:cstheme="minorHAnsi"/>
          <w:color w:val="000000"/>
          <w:lang w:val="ru-RU"/>
        </w:rPr>
      </w:pPr>
      <w:r w:rsidRPr="007B3B84">
        <w:rPr>
          <w:rFonts w:asciiTheme="minorHAnsi" w:hAnsiTheme="minorHAnsi" w:cstheme="minorHAnsi"/>
          <w:color w:val="000000"/>
          <w:lang w:val="ru-RU"/>
        </w:rPr>
        <w:t>Чланови Тима за развој међупредметних компетенција и предузетништва су:</w:t>
      </w:r>
    </w:p>
    <w:p w14:paraId="79858019" w14:textId="24BB0774" w:rsidR="00646697" w:rsidRPr="007B3B84" w:rsidRDefault="00646697" w:rsidP="00550604">
      <w:pPr>
        <w:pStyle w:val="ListParagraph"/>
        <w:numPr>
          <w:ilvl w:val="0"/>
          <w:numId w:val="136"/>
        </w:numPr>
        <w:spacing w:after="160" w:line="259" w:lineRule="auto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Марија Цветковић, наставник музичке културе</w:t>
      </w:r>
      <w:r w:rsidR="007D7A29" w:rsidRPr="007B3B84">
        <w:rPr>
          <w:rFonts w:asciiTheme="minorHAnsi" w:hAnsiTheme="minorHAnsi" w:cstheme="minorHAnsi"/>
          <w:sz w:val="24"/>
          <w:szCs w:val="24"/>
          <w:lang w:val="sr-Cyrl-RS"/>
        </w:rPr>
        <w:t>, координатор тима</w:t>
      </w:r>
    </w:p>
    <w:p w14:paraId="11904103" w14:textId="77777777" w:rsidR="00646697" w:rsidRPr="007B3B84" w:rsidRDefault="00646697" w:rsidP="00550604">
      <w:pPr>
        <w:pStyle w:val="ListParagraph"/>
        <w:numPr>
          <w:ilvl w:val="0"/>
          <w:numId w:val="136"/>
        </w:numPr>
        <w:spacing w:after="160" w:line="259" w:lineRule="auto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Персида Коматина, наставница ликовне културе</w:t>
      </w:r>
    </w:p>
    <w:p w14:paraId="661AC25D" w14:textId="0339E619" w:rsidR="00646697" w:rsidRPr="007B3B84" w:rsidRDefault="007D7A29" w:rsidP="00550604">
      <w:pPr>
        <w:pStyle w:val="ListParagraph"/>
        <w:numPr>
          <w:ilvl w:val="0"/>
          <w:numId w:val="136"/>
        </w:numPr>
        <w:spacing w:after="160" w:line="259" w:lineRule="auto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Марија Стокућа</w:t>
      </w:r>
      <w:r w:rsidR="00646697" w:rsidRPr="007B3B84">
        <w:rPr>
          <w:rFonts w:asciiTheme="minorHAnsi" w:hAnsiTheme="minorHAnsi" w:cstheme="minorHAnsi"/>
          <w:sz w:val="24"/>
          <w:szCs w:val="24"/>
          <w:lang w:val="sr-Cyrl-RS"/>
        </w:rPr>
        <w:t>, наставник разредне наставе</w:t>
      </w:r>
    </w:p>
    <w:p w14:paraId="2B9F656B" w14:textId="77777777" w:rsidR="00646697" w:rsidRPr="007B3B84" w:rsidRDefault="00646697" w:rsidP="00550604">
      <w:pPr>
        <w:pStyle w:val="ListParagraph"/>
        <w:numPr>
          <w:ilvl w:val="0"/>
          <w:numId w:val="136"/>
        </w:numPr>
        <w:spacing w:after="160" w:line="259" w:lineRule="auto"/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Срђан Рајковић- наставник историје</w:t>
      </w:r>
    </w:p>
    <w:p w14:paraId="1D028879" w14:textId="77777777" w:rsidR="00646697" w:rsidRPr="007B3B84" w:rsidRDefault="00646697" w:rsidP="00550604">
      <w:pPr>
        <w:pStyle w:val="ListParagraph"/>
        <w:numPr>
          <w:ilvl w:val="0"/>
          <w:numId w:val="136"/>
        </w:numPr>
        <w:spacing w:after="160" w:line="259" w:lineRule="auto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Мирјана Миленковић- наставница немачког језика, руководилац Тима</w:t>
      </w:r>
    </w:p>
    <w:p w14:paraId="407C7472" w14:textId="73452EC4" w:rsidR="007D7A29" w:rsidRPr="007B3B84" w:rsidRDefault="007D7A29" w:rsidP="00550604">
      <w:pPr>
        <w:pStyle w:val="ListParagraph"/>
        <w:numPr>
          <w:ilvl w:val="0"/>
          <w:numId w:val="136"/>
        </w:numPr>
        <w:spacing w:after="160" w:line="259" w:lineRule="auto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7B3B84">
        <w:rPr>
          <w:rFonts w:asciiTheme="minorHAnsi" w:hAnsiTheme="minorHAnsi" w:cstheme="minorHAnsi"/>
          <w:sz w:val="24"/>
          <w:szCs w:val="24"/>
          <w:lang w:val="sr-Cyrl-RS"/>
        </w:rPr>
        <w:t>Љиљана Милошевић- наставница српског језика</w:t>
      </w:r>
    </w:p>
    <w:p w14:paraId="053A5231" w14:textId="77777777" w:rsidR="00646697" w:rsidRPr="007B3B84" w:rsidRDefault="00646697" w:rsidP="00A916B6">
      <w:pPr>
        <w:jc w:val="both"/>
        <w:rPr>
          <w:rFonts w:asciiTheme="minorHAnsi" w:hAnsiTheme="minorHAnsi" w:cstheme="minorHAnsi"/>
          <w:lang w:val="ru-RU"/>
        </w:rPr>
      </w:pPr>
    </w:p>
    <w:p w14:paraId="296FD92D" w14:textId="77777777" w:rsidR="00646697" w:rsidRPr="007B3B84" w:rsidRDefault="00646697" w:rsidP="00A916B6">
      <w:pPr>
        <w:jc w:val="both"/>
        <w:rPr>
          <w:rFonts w:asciiTheme="minorHAnsi" w:hAnsiTheme="minorHAnsi" w:cstheme="minorHAnsi"/>
          <w:color w:val="000000"/>
          <w:shd w:val="clear" w:color="auto" w:fill="FFFFFF"/>
          <w:lang w:val="ru-RU"/>
        </w:rPr>
      </w:pPr>
      <w:r w:rsidRPr="007B3B84">
        <w:rPr>
          <w:rFonts w:asciiTheme="minorHAnsi" w:hAnsiTheme="minorHAnsi" w:cstheme="minorHAnsi"/>
          <w:color w:val="000000"/>
          <w:shd w:val="clear" w:color="auto" w:fill="FFFFFF"/>
          <w:lang w:val="ru-RU"/>
        </w:rPr>
        <w:t>У току ове школске године у нашој школи  планирамо реализацију  бројних активности које  имају за циљ развој међупредметних компетенција и предузетништва:</w:t>
      </w:r>
    </w:p>
    <w:p w14:paraId="42EB4FBD" w14:textId="77777777" w:rsidR="00646697" w:rsidRPr="007B3B84" w:rsidRDefault="00646697" w:rsidP="00A916B6">
      <w:pPr>
        <w:jc w:val="both"/>
        <w:rPr>
          <w:rFonts w:asciiTheme="minorHAnsi" w:hAnsiTheme="minorHAnsi" w:cstheme="minorHAnsi"/>
          <w:b/>
          <w:lang w:val="ru-RU"/>
        </w:rPr>
      </w:pPr>
    </w:p>
    <w:p w14:paraId="3B2E54ED" w14:textId="6CF00D06" w:rsidR="007D7A29" w:rsidRPr="007B3B84" w:rsidRDefault="007D7A29" w:rsidP="007D7A29">
      <w:pPr>
        <w:jc w:val="center"/>
        <w:rPr>
          <w:rFonts w:asciiTheme="minorHAnsi" w:hAnsiTheme="minorHAnsi" w:cstheme="minorHAnsi"/>
          <w:bCs/>
          <w:lang w:val="sr-Cyrl-R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134"/>
        <w:gridCol w:w="2127"/>
        <w:gridCol w:w="2551"/>
        <w:gridCol w:w="2410"/>
        <w:gridCol w:w="1559"/>
      </w:tblGrid>
      <w:tr w:rsidR="007D7A29" w:rsidRPr="007B3B84" w14:paraId="67FA6E66" w14:textId="77777777" w:rsidTr="006E30E9">
        <w:tc>
          <w:tcPr>
            <w:tcW w:w="675" w:type="dxa"/>
            <w:shd w:val="clear" w:color="auto" w:fill="E5B8B7" w:themeFill="accent2" w:themeFillTint="66"/>
          </w:tcPr>
          <w:p w14:paraId="7B7CD532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Редни број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14:paraId="7F0BDBD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Међупредметна компетенција</w:t>
            </w:r>
          </w:p>
        </w:tc>
        <w:tc>
          <w:tcPr>
            <w:tcW w:w="2127" w:type="dxa"/>
            <w:shd w:val="clear" w:color="auto" w:fill="E5B8B7" w:themeFill="accent2" w:themeFillTint="66"/>
          </w:tcPr>
          <w:p w14:paraId="04FDD0E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Носиоци активности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14:paraId="1843E2E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Активности и </w:t>
            </w:r>
          </w:p>
          <w:p w14:paraId="7F642EC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начин реализације</w:t>
            </w:r>
          </w:p>
        </w:tc>
        <w:tc>
          <w:tcPr>
            <w:tcW w:w="2410" w:type="dxa"/>
            <w:shd w:val="clear" w:color="auto" w:fill="E5B8B7" w:themeFill="accent2" w:themeFillTint="66"/>
          </w:tcPr>
          <w:p w14:paraId="41635BF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1BCCCEB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Време  реализације   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14:paraId="1B22A86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BA36F8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Докази </w:t>
            </w:r>
          </w:p>
        </w:tc>
      </w:tr>
      <w:tr w:rsidR="007D7A29" w:rsidRPr="007B3B84" w14:paraId="48B6A044" w14:textId="77777777" w:rsidTr="006E30E9">
        <w:tc>
          <w:tcPr>
            <w:tcW w:w="675" w:type="dxa"/>
            <w:shd w:val="clear" w:color="auto" w:fill="E5B8B7" w:themeFill="accent2" w:themeFillTint="66"/>
          </w:tcPr>
          <w:p w14:paraId="0D6A2F8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DADF3C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1.</w:t>
            </w:r>
          </w:p>
        </w:tc>
        <w:tc>
          <w:tcPr>
            <w:tcW w:w="1134" w:type="dxa"/>
          </w:tcPr>
          <w:p w14:paraId="556F14A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21783D4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К</w:t>
            </w:r>
            <w:r w:rsidRPr="007B3B84">
              <w:rPr>
                <w:rFonts w:asciiTheme="minorHAnsi" w:hAnsiTheme="minorHAnsi" w:cstheme="minorHAnsi"/>
                <w:bCs/>
              </w:rPr>
              <w:t>омпетенција за учење</w:t>
            </w:r>
          </w:p>
        </w:tc>
        <w:tc>
          <w:tcPr>
            <w:tcW w:w="2127" w:type="dxa"/>
          </w:tcPr>
          <w:p w14:paraId="1CD4D61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2C261AC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Сви наставници</w:t>
            </w:r>
          </w:p>
        </w:tc>
        <w:tc>
          <w:tcPr>
            <w:tcW w:w="2551" w:type="dxa"/>
          </w:tcPr>
          <w:p w14:paraId="4CDD354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D50E1F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- предавања о врстама  и начинима учења </w:t>
            </w:r>
          </w:p>
        </w:tc>
        <w:tc>
          <w:tcPr>
            <w:tcW w:w="2410" w:type="dxa"/>
          </w:tcPr>
          <w:p w14:paraId="02F9BB64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196AC1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4C53DF9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ЧОС (уписани часови у дневник)</w:t>
            </w:r>
          </w:p>
        </w:tc>
      </w:tr>
      <w:tr w:rsidR="007D7A29" w:rsidRPr="007B3B84" w14:paraId="129FA676" w14:textId="77777777" w:rsidTr="006E30E9">
        <w:tc>
          <w:tcPr>
            <w:tcW w:w="675" w:type="dxa"/>
            <w:shd w:val="clear" w:color="auto" w:fill="E5B8B7" w:themeFill="accent2" w:themeFillTint="66"/>
          </w:tcPr>
          <w:p w14:paraId="212F31D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2A96BBA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3A8B26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2.</w:t>
            </w:r>
          </w:p>
        </w:tc>
        <w:tc>
          <w:tcPr>
            <w:tcW w:w="1134" w:type="dxa"/>
          </w:tcPr>
          <w:p w14:paraId="29D10BF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3C5920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Одговорно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учешће у демократском друштву</w:t>
            </w:r>
          </w:p>
        </w:tc>
        <w:tc>
          <w:tcPr>
            <w:tcW w:w="2127" w:type="dxa"/>
          </w:tcPr>
          <w:p w14:paraId="5D80A57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 xml:space="preserve">Наставници грађанског васпитања, верске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наставе, одељењски старешина</w:t>
            </w:r>
          </w:p>
        </w:tc>
        <w:tc>
          <w:tcPr>
            <w:tcW w:w="2551" w:type="dxa"/>
          </w:tcPr>
          <w:p w14:paraId="2B5958B2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 xml:space="preserve">- активности из плана за грађанско васпитање  и верску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наставу за поједине разреде;</w:t>
            </w:r>
          </w:p>
          <w:p w14:paraId="1DAC658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- </w:t>
            </w:r>
            <w:r w:rsidRPr="007B3B84">
              <w:rPr>
                <w:rStyle w:val="fontstyle01"/>
                <w:rFonts w:asciiTheme="minorHAnsi" w:hAnsiTheme="minorHAnsi" w:cstheme="minorHAnsi"/>
                <w:bCs/>
                <w:lang w:val="sr-Cyrl-RS"/>
              </w:rPr>
              <w:t>иницирање хуманитарних активности и активности које доприносе подизању квалитета живота</w:t>
            </w:r>
            <w:r w:rsidRPr="007B3B84">
              <w:rPr>
                <w:rFonts w:asciiTheme="minorHAnsi" w:hAnsiTheme="minorHAnsi" w:cstheme="minorHAnsi"/>
                <w:bCs/>
                <w:color w:val="000000"/>
                <w:lang w:val="sr-Cyrl-RS"/>
              </w:rPr>
              <w:br/>
            </w:r>
            <w:r w:rsidRPr="007B3B84">
              <w:rPr>
                <w:rStyle w:val="fontstyle01"/>
                <w:rFonts w:asciiTheme="minorHAnsi" w:hAnsiTheme="minorHAnsi" w:cstheme="minorHAnsi"/>
                <w:bCs/>
                <w:lang w:val="sr-Cyrl-RS"/>
              </w:rPr>
              <w:t>и солидарности у локалној заједници;</w:t>
            </w:r>
          </w:p>
        </w:tc>
        <w:tc>
          <w:tcPr>
            <w:tcW w:w="2410" w:type="dxa"/>
          </w:tcPr>
          <w:p w14:paraId="79C0B79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1505F9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36F289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4A75573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 xml:space="preserve">Уписани часови у дневник;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покренуте акције (докази о акцијама)</w:t>
            </w:r>
          </w:p>
        </w:tc>
      </w:tr>
      <w:tr w:rsidR="007D7A29" w:rsidRPr="007B3B84" w14:paraId="2CEFBFA2" w14:textId="77777777" w:rsidTr="006E30E9">
        <w:tc>
          <w:tcPr>
            <w:tcW w:w="675" w:type="dxa"/>
            <w:shd w:val="clear" w:color="auto" w:fill="E5B8B7" w:themeFill="accent2" w:themeFillTint="66"/>
          </w:tcPr>
          <w:p w14:paraId="11C1A94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D88BDC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1E6184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3.</w:t>
            </w:r>
          </w:p>
        </w:tc>
        <w:tc>
          <w:tcPr>
            <w:tcW w:w="1134" w:type="dxa"/>
          </w:tcPr>
          <w:p w14:paraId="433CFA42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55999D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2970454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Е</w:t>
            </w:r>
            <w:r w:rsidRPr="007B3B84">
              <w:rPr>
                <w:rFonts w:asciiTheme="minorHAnsi" w:hAnsiTheme="minorHAnsi" w:cstheme="minorHAnsi"/>
                <w:bCs/>
              </w:rPr>
              <w:t>стетичка компетенција</w:t>
            </w:r>
          </w:p>
        </w:tc>
        <w:tc>
          <w:tcPr>
            <w:tcW w:w="2127" w:type="dxa"/>
          </w:tcPr>
          <w:p w14:paraId="531E3252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Наставници ликовне и музичке културе, наставници језика, биологије, историје, географије, одељењски старешина</w:t>
            </w:r>
          </w:p>
        </w:tc>
        <w:tc>
          <w:tcPr>
            <w:tcW w:w="2551" w:type="dxa"/>
          </w:tcPr>
          <w:p w14:paraId="487D4DD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0A208AC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организација ликовних изложби у школи;</w:t>
            </w:r>
          </w:p>
          <w:p w14:paraId="1D789AF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-организовање јавних наступа школског хора и свирача </w:t>
            </w:r>
          </w:p>
          <w:p w14:paraId="36DD785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-организовање представа и приредба</w:t>
            </w:r>
          </w:p>
        </w:tc>
        <w:tc>
          <w:tcPr>
            <w:tcW w:w="2410" w:type="dxa"/>
          </w:tcPr>
          <w:p w14:paraId="695EFC3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BFFD7C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2105AD6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1DB416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0368201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CA339D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Фотографије са изложби, наступа, представа, приредба</w:t>
            </w:r>
          </w:p>
        </w:tc>
      </w:tr>
      <w:tr w:rsidR="007D7A29" w:rsidRPr="007B3B84" w14:paraId="581F6F7B" w14:textId="77777777" w:rsidTr="006E30E9">
        <w:tc>
          <w:tcPr>
            <w:tcW w:w="675" w:type="dxa"/>
            <w:shd w:val="clear" w:color="auto" w:fill="E5B8B7" w:themeFill="accent2" w:themeFillTint="66"/>
          </w:tcPr>
          <w:p w14:paraId="0497765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1A445F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4.</w:t>
            </w:r>
          </w:p>
        </w:tc>
        <w:tc>
          <w:tcPr>
            <w:tcW w:w="1134" w:type="dxa"/>
          </w:tcPr>
          <w:p w14:paraId="561DFF4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7D851F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К</w:t>
            </w:r>
            <w:r w:rsidRPr="007B3B84">
              <w:rPr>
                <w:rFonts w:asciiTheme="minorHAnsi" w:hAnsiTheme="minorHAnsi" w:cstheme="minorHAnsi"/>
                <w:bCs/>
              </w:rPr>
              <w:t>омуникација</w:t>
            </w:r>
          </w:p>
        </w:tc>
        <w:tc>
          <w:tcPr>
            <w:tcW w:w="2127" w:type="dxa"/>
          </w:tcPr>
          <w:p w14:paraId="20CD498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E8A568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</w:t>
            </w:r>
            <w:r w:rsidRPr="007B3B84">
              <w:rPr>
                <w:rFonts w:asciiTheme="minorHAnsi" w:hAnsiTheme="minorHAnsi" w:cstheme="minorHAnsi"/>
                <w:bCs/>
              </w:rPr>
              <w:t>аставници језика, сви наставници</w:t>
            </w:r>
          </w:p>
        </w:tc>
        <w:tc>
          <w:tcPr>
            <w:tcW w:w="2551" w:type="dxa"/>
          </w:tcPr>
          <w:p w14:paraId="1C26190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C9B5DA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реклама, презентовање продуката, и сл.</w:t>
            </w:r>
          </w:p>
        </w:tc>
        <w:tc>
          <w:tcPr>
            <w:tcW w:w="2410" w:type="dxa"/>
          </w:tcPr>
          <w:p w14:paraId="6F66069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817F78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0A7F7E5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Фотографије и видео-записи са такмичења и презентовања</w:t>
            </w:r>
          </w:p>
        </w:tc>
      </w:tr>
      <w:tr w:rsidR="007D7A29" w:rsidRPr="007B3B84" w14:paraId="75BEA3B5" w14:textId="77777777" w:rsidTr="006E30E9">
        <w:tc>
          <w:tcPr>
            <w:tcW w:w="675" w:type="dxa"/>
            <w:shd w:val="clear" w:color="auto" w:fill="E5B8B7" w:themeFill="accent2" w:themeFillTint="66"/>
          </w:tcPr>
          <w:p w14:paraId="4904964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005FE6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0FDA2B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D59070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5.</w:t>
            </w:r>
          </w:p>
        </w:tc>
        <w:tc>
          <w:tcPr>
            <w:tcW w:w="1134" w:type="dxa"/>
          </w:tcPr>
          <w:p w14:paraId="0B6F4D4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7F40CA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8976D6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44C6AA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2A51E2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О</w:t>
            </w:r>
            <w:r w:rsidRPr="007B3B84">
              <w:rPr>
                <w:rFonts w:asciiTheme="minorHAnsi" w:hAnsiTheme="minorHAnsi" w:cstheme="minorHAnsi"/>
                <w:bCs/>
              </w:rPr>
              <w:t>дговоран однос према околини</w:t>
            </w:r>
          </w:p>
        </w:tc>
        <w:tc>
          <w:tcPr>
            <w:tcW w:w="2127" w:type="dxa"/>
          </w:tcPr>
          <w:p w14:paraId="7381A31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F599D2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BEF33F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Наставници биологије, ликовне културе, физичког и здравственог васпитања одељењски старешина</w:t>
            </w:r>
          </w:p>
        </w:tc>
        <w:tc>
          <w:tcPr>
            <w:tcW w:w="2551" w:type="dxa"/>
          </w:tcPr>
          <w:p w14:paraId="62A87CA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4C376F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09B819E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повремено заједничко чишћење школског дворишта;</w:t>
            </w:r>
          </w:p>
          <w:p w14:paraId="76C69F0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прикупљање материјала за рециклирање и његова предаја у замену за новац;</w:t>
            </w:r>
          </w:p>
          <w:p w14:paraId="3CD0209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израда употребних предмета плетењем новинских папира итд.</w:t>
            </w:r>
          </w:p>
          <w:p w14:paraId="177F38A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</w:tc>
        <w:tc>
          <w:tcPr>
            <w:tcW w:w="2410" w:type="dxa"/>
          </w:tcPr>
          <w:p w14:paraId="06ADBC9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-уређивање дворишта</w:t>
            </w:r>
          </w:p>
          <w:p w14:paraId="522960E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-акције прикупљања</w:t>
            </w:r>
          </w:p>
          <w:p w14:paraId="1877223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рециклажног</w:t>
            </w:r>
          </w:p>
          <w:p w14:paraId="2D673B9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материјала</w:t>
            </w:r>
          </w:p>
          <w:p w14:paraId="6C66EE5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-израда предмета:</w:t>
            </w:r>
          </w:p>
          <w:p w14:paraId="43D3816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на часовима</w:t>
            </w:r>
          </w:p>
          <w:p w14:paraId="24187D5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ликовне културе, ЧОСа или цртања, сликања и вајања и сл.</w:t>
            </w:r>
          </w:p>
          <w:p w14:paraId="5A8CAD5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</w:tc>
        <w:tc>
          <w:tcPr>
            <w:tcW w:w="1559" w:type="dxa"/>
          </w:tcPr>
          <w:p w14:paraId="61E3F5A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01539682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EC1AB5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6D78964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Ф</w:t>
            </w:r>
            <w:r w:rsidRPr="007B3B84">
              <w:rPr>
                <w:rFonts w:asciiTheme="minorHAnsi" w:hAnsiTheme="minorHAnsi" w:cstheme="minorHAnsi"/>
                <w:bCs/>
              </w:rPr>
              <w:t>отографије, изложбе предмета</w:t>
            </w:r>
          </w:p>
        </w:tc>
      </w:tr>
      <w:tr w:rsidR="007D7A29" w:rsidRPr="007B3B84" w14:paraId="3EB2880B" w14:textId="77777777" w:rsidTr="006E30E9">
        <w:tc>
          <w:tcPr>
            <w:tcW w:w="675" w:type="dxa"/>
            <w:shd w:val="clear" w:color="auto" w:fill="E5B8B7" w:themeFill="accent2" w:themeFillTint="66"/>
          </w:tcPr>
          <w:p w14:paraId="2D9B438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87B482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C8C928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6.</w:t>
            </w:r>
          </w:p>
        </w:tc>
        <w:tc>
          <w:tcPr>
            <w:tcW w:w="1134" w:type="dxa"/>
          </w:tcPr>
          <w:p w14:paraId="67DF31D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888FB3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A1A90E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О</w:t>
            </w:r>
            <w:r w:rsidRPr="007B3B84">
              <w:rPr>
                <w:rFonts w:asciiTheme="minorHAnsi" w:hAnsiTheme="minorHAnsi" w:cstheme="minorHAnsi"/>
                <w:bCs/>
              </w:rPr>
              <w:t xml:space="preserve">дговоран однос </w:t>
            </w:r>
            <w:r w:rsidRPr="007B3B84">
              <w:rPr>
                <w:rFonts w:asciiTheme="minorHAnsi" w:hAnsiTheme="minorHAnsi" w:cstheme="minorHAnsi"/>
                <w:bCs/>
              </w:rPr>
              <w:lastRenderedPageBreak/>
              <w:t>према здрављу</w:t>
            </w:r>
          </w:p>
        </w:tc>
        <w:tc>
          <w:tcPr>
            <w:tcW w:w="2127" w:type="dxa"/>
          </w:tcPr>
          <w:p w14:paraId="2836980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 xml:space="preserve">Наставници биологије, физичког и здравственог васпитања,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одељењски старешина</w:t>
            </w:r>
          </w:p>
        </w:tc>
        <w:tc>
          <w:tcPr>
            <w:tcW w:w="2551" w:type="dxa"/>
          </w:tcPr>
          <w:p w14:paraId="5174479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4EC863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- предавања на ЧОС-овима , часовима биологије, физичког и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здравственог васпитања;</w:t>
            </w:r>
          </w:p>
          <w:p w14:paraId="30E6A61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предавања у организацији Дома здравља, Црвеног крста и сл.</w:t>
            </w:r>
          </w:p>
        </w:tc>
        <w:tc>
          <w:tcPr>
            <w:tcW w:w="2410" w:type="dxa"/>
          </w:tcPr>
          <w:p w14:paraId="1B7E37E4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432EB8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081D79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5038448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9AA8B6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 xml:space="preserve">Фотографије, видео-записи, уписани </w:t>
            </w: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часови у дневницима</w:t>
            </w:r>
          </w:p>
        </w:tc>
      </w:tr>
      <w:tr w:rsidR="007D7A29" w:rsidRPr="007B3B84" w14:paraId="2915BAEF" w14:textId="77777777" w:rsidTr="006E30E9">
        <w:tc>
          <w:tcPr>
            <w:tcW w:w="675" w:type="dxa"/>
            <w:shd w:val="clear" w:color="auto" w:fill="E5B8B7" w:themeFill="accent2" w:themeFillTint="66"/>
          </w:tcPr>
          <w:p w14:paraId="6219EC7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792066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80C371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7.</w:t>
            </w:r>
          </w:p>
        </w:tc>
        <w:tc>
          <w:tcPr>
            <w:tcW w:w="1134" w:type="dxa"/>
          </w:tcPr>
          <w:p w14:paraId="67AB5F5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475D74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27D0F25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Предузимљивост и оријентација ка предузетништву</w:t>
            </w:r>
          </w:p>
        </w:tc>
        <w:tc>
          <w:tcPr>
            <w:tcW w:w="2127" w:type="dxa"/>
          </w:tcPr>
          <w:p w14:paraId="15ED15B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3671D3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5D7C97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Одељењски старешина, сви наставници</w:t>
            </w:r>
          </w:p>
        </w:tc>
        <w:tc>
          <w:tcPr>
            <w:tcW w:w="2551" w:type="dxa"/>
          </w:tcPr>
          <w:p w14:paraId="22591DA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FD311F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F6608F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-могућност отварање ученичке задруге;</w:t>
            </w:r>
          </w:p>
          <w:p w14:paraId="38723DA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припрема продуката за продају на вашарима;</w:t>
            </w:r>
          </w:p>
          <w:p w14:paraId="11B3EE6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сарадња са установама и институцијама;</w:t>
            </w:r>
          </w:p>
          <w:p w14:paraId="3ECD00B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</w:tc>
        <w:tc>
          <w:tcPr>
            <w:tcW w:w="2410" w:type="dxa"/>
          </w:tcPr>
          <w:p w14:paraId="59A1418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A5B91B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5F2D44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0FC59E3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Документи о ученичкој задрузи</w:t>
            </w:r>
          </w:p>
          <w:p w14:paraId="2B53DE0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B798CE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Продукти</w:t>
            </w:r>
          </w:p>
          <w:p w14:paraId="111F7C5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FF3050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Фотографије са вашара</w:t>
            </w:r>
          </w:p>
        </w:tc>
      </w:tr>
      <w:tr w:rsidR="007D7A29" w:rsidRPr="007B3B84" w14:paraId="0BDE0AEA" w14:textId="77777777" w:rsidTr="006E30E9">
        <w:tc>
          <w:tcPr>
            <w:tcW w:w="675" w:type="dxa"/>
            <w:shd w:val="clear" w:color="auto" w:fill="E5B8B7" w:themeFill="accent2" w:themeFillTint="66"/>
          </w:tcPr>
          <w:p w14:paraId="41B13C5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76597F2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F8308C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8.</w:t>
            </w:r>
          </w:p>
        </w:tc>
        <w:tc>
          <w:tcPr>
            <w:tcW w:w="1134" w:type="dxa"/>
          </w:tcPr>
          <w:p w14:paraId="00F4FA1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12BDE0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AF0EAC4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Рад са подацима и информацијама</w:t>
            </w:r>
          </w:p>
        </w:tc>
        <w:tc>
          <w:tcPr>
            <w:tcW w:w="2127" w:type="dxa"/>
          </w:tcPr>
          <w:p w14:paraId="276B1FB2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Наставници информатике и рачунарства, одељењски старешина</w:t>
            </w:r>
          </w:p>
        </w:tc>
        <w:tc>
          <w:tcPr>
            <w:tcW w:w="2551" w:type="dxa"/>
          </w:tcPr>
          <w:p w14:paraId="53ABB5D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D6D0D6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BA8A0C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-активности из плана наставника информатике и рачунарства</w:t>
            </w:r>
          </w:p>
        </w:tc>
        <w:tc>
          <w:tcPr>
            <w:tcW w:w="2410" w:type="dxa"/>
          </w:tcPr>
          <w:p w14:paraId="6F2DDE1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DAD2D3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07AC2DF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736CED5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4D9354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У</w:t>
            </w:r>
            <w:r w:rsidRPr="007B3B84">
              <w:rPr>
                <w:rFonts w:asciiTheme="minorHAnsi" w:hAnsiTheme="minorHAnsi" w:cstheme="minorHAnsi"/>
                <w:bCs/>
              </w:rPr>
              <w:t>писани часови у дневнику</w:t>
            </w:r>
          </w:p>
        </w:tc>
      </w:tr>
      <w:tr w:rsidR="007D7A29" w:rsidRPr="007B3B84" w14:paraId="10E965FA" w14:textId="77777777" w:rsidTr="006E30E9">
        <w:tc>
          <w:tcPr>
            <w:tcW w:w="675" w:type="dxa"/>
            <w:shd w:val="clear" w:color="auto" w:fill="E5B8B7" w:themeFill="accent2" w:themeFillTint="66"/>
          </w:tcPr>
          <w:p w14:paraId="60555AD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58BE8C4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9.</w:t>
            </w:r>
          </w:p>
        </w:tc>
        <w:tc>
          <w:tcPr>
            <w:tcW w:w="1134" w:type="dxa"/>
          </w:tcPr>
          <w:p w14:paraId="236D732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38E88C9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Р</w:t>
            </w:r>
            <w:r w:rsidRPr="007B3B84">
              <w:rPr>
                <w:rFonts w:asciiTheme="minorHAnsi" w:hAnsiTheme="minorHAnsi" w:cstheme="minorHAnsi"/>
                <w:bCs/>
              </w:rPr>
              <w:t>ешавање проблема</w:t>
            </w:r>
          </w:p>
        </w:tc>
        <w:tc>
          <w:tcPr>
            <w:tcW w:w="2127" w:type="dxa"/>
          </w:tcPr>
          <w:p w14:paraId="4C6677B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120C634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Одељењски старешина, сви наставници</w:t>
            </w:r>
          </w:p>
        </w:tc>
        <w:tc>
          <w:tcPr>
            <w:tcW w:w="2551" w:type="dxa"/>
          </w:tcPr>
          <w:p w14:paraId="004A726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314267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укључивање Ученичког парламента у одлучивање око заједничких активности</w:t>
            </w:r>
          </w:p>
        </w:tc>
        <w:tc>
          <w:tcPr>
            <w:tcW w:w="2410" w:type="dxa"/>
          </w:tcPr>
          <w:p w14:paraId="7715B5B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16EA3FE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33A30AF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И</w:t>
            </w:r>
            <w:r w:rsidRPr="007B3B84">
              <w:rPr>
                <w:rFonts w:asciiTheme="minorHAnsi" w:hAnsiTheme="minorHAnsi" w:cstheme="minorHAnsi"/>
                <w:bCs/>
              </w:rPr>
              <w:t>звештаји координатора Ученичког парламента</w:t>
            </w:r>
          </w:p>
        </w:tc>
      </w:tr>
      <w:tr w:rsidR="007D7A29" w:rsidRPr="007B3B84" w14:paraId="06FE369A" w14:textId="77777777" w:rsidTr="006E30E9">
        <w:tc>
          <w:tcPr>
            <w:tcW w:w="675" w:type="dxa"/>
            <w:shd w:val="clear" w:color="auto" w:fill="E5B8B7" w:themeFill="accent2" w:themeFillTint="66"/>
          </w:tcPr>
          <w:p w14:paraId="64F9E808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62476E4B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10.</w:t>
            </w:r>
          </w:p>
        </w:tc>
        <w:tc>
          <w:tcPr>
            <w:tcW w:w="1134" w:type="dxa"/>
          </w:tcPr>
          <w:p w14:paraId="695F28F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02B3268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С</w:t>
            </w:r>
            <w:r w:rsidRPr="007B3B84">
              <w:rPr>
                <w:rFonts w:asciiTheme="minorHAnsi" w:hAnsiTheme="minorHAnsi" w:cstheme="minorHAnsi"/>
                <w:bCs/>
              </w:rPr>
              <w:t>арадња</w:t>
            </w:r>
          </w:p>
        </w:tc>
        <w:tc>
          <w:tcPr>
            <w:tcW w:w="2127" w:type="dxa"/>
          </w:tcPr>
          <w:p w14:paraId="2DDAF07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348387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С</w:t>
            </w:r>
            <w:r w:rsidRPr="007B3B84">
              <w:rPr>
                <w:rFonts w:asciiTheme="minorHAnsi" w:hAnsiTheme="minorHAnsi" w:cstheme="minorHAnsi"/>
                <w:bCs/>
              </w:rPr>
              <w:t>ви наставници</w:t>
            </w:r>
          </w:p>
        </w:tc>
        <w:tc>
          <w:tcPr>
            <w:tcW w:w="2551" w:type="dxa"/>
          </w:tcPr>
          <w:p w14:paraId="44AAE3E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AF6EBDD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све активности ученика и наставника у школи (наставне и ваннаставне)</w:t>
            </w:r>
          </w:p>
          <w:p w14:paraId="1DC3654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</w:tc>
        <w:tc>
          <w:tcPr>
            <w:tcW w:w="2410" w:type="dxa"/>
          </w:tcPr>
          <w:p w14:paraId="6C117FD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662C25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45C625B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5DA1106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Извештаји ОС, стручних већа и тимова</w:t>
            </w:r>
          </w:p>
        </w:tc>
      </w:tr>
      <w:tr w:rsidR="007D7A29" w:rsidRPr="007B3B84" w14:paraId="7B96B812" w14:textId="77777777" w:rsidTr="006E30E9">
        <w:tc>
          <w:tcPr>
            <w:tcW w:w="675" w:type="dxa"/>
            <w:shd w:val="clear" w:color="auto" w:fill="E5B8B7" w:themeFill="accent2" w:themeFillTint="66"/>
          </w:tcPr>
          <w:p w14:paraId="618171D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DF9DC7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58A9486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11.</w:t>
            </w:r>
          </w:p>
        </w:tc>
        <w:tc>
          <w:tcPr>
            <w:tcW w:w="1134" w:type="dxa"/>
          </w:tcPr>
          <w:p w14:paraId="2070985F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1A923720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14:paraId="76598C7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Д</w:t>
            </w:r>
            <w:r w:rsidRPr="007B3B84">
              <w:rPr>
                <w:rFonts w:asciiTheme="minorHAnsi" w:hAnsiTheme="minorHAnsi" w:cstheme="minorHAnsi"/>
                <w:bCs/>
              </w:rPr>
              <w:t>игитална компетенција</w:t>
            </w:r>
          </w:p>
        </w:tc>
        <w:tc>
          <w:tcPr>
            <w:tcW w:w="2127" w:type="dxa"/>
          </w:tcPr>
          <w:p w14:paraId="646E496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7603F49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Наставници информатике и рачунарства, сви наставници</w:t>
            </w:r>
          </w:p>
        </w:tc>
        <w:tc>
          <w:tcPr>
            <w:tcW w:w="2551" w:type="dxa"/>
          </w:tcPr>
          <w:p w14:paraId="10CA8FA9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5F5FB5E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активности из плана наставника информатике и рачунарства;</w:t>
            </w:r>
          </w:p>
          <w:p w14:paraId="08B92F1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- активности из планова других наставника</w:t>
            </w:r>
          </w:p>
          <w:p w14:paraId="4350A5C7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lastRenderedPageBreak/>
              <w:t>-обучавање за рад на платформама учења на даљину</w:t>
            </w:r>
          </w:p>
        </w:tc>
        <w:tc>
          <w:tcPr>
            <w:tcW w:w="2410" w:type="dxa"/>
          </w:tcPr>
          <w:p w14:paraId="07F49904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4D9EDA23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62234695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Т</w:t>
            </w:r>
            <w:r w:rsidRPr="007B3B84">
              <w:rPr>
                <w:rFonts w:asciiTheme="minorHAnsi" w:hAnsiTheme="minorHAnsi" w:cstheme="minorHAnsi"/>
                <w:bCs/>
              </w:rPr>
              <w:t>оком школске године</w:t>
            </w:r>
          </w:p>
        </w:tc>
        <w:tc>
          <w:tcPr>
            <w:tcW w:w="1559" w:type="dxa"/>
          </w:tcPr>
          <w:p w14:paraId="7E57A21C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Уписани часови</w:t>
            </w:r>
          </w:p>
          <w:p w14:paraId="02F3002A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</w:p>
          <w:p w14:paraId="3F5A05A1" w14:textId="77777777" w:rsidR="007D7A29" w:rsidRPr="007B3B84" w:rsidRDefault="007D7A29" w:rsidP="006E30E9">
            <w:pPr>
              <w:jc w:val="center"/>
              <w:rPr>
                <w:rFonts w:asciiTheme="minorHAnsi" w:hAnsiTheme="minorHAnsi" w:cstheme="minorHAnsi"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Cs/>
                <w:lang w:val="sr-Cyrl-RS"/>
              </w:rPr>
              <w:t>Лични извештаји наставника</w:t>
            </w:r>
          </w:p>
        </w:tc>
      </w:tr>
    </w:tbl>
    <w:p w14:paraId="60207F6D" w14:textId="77777777" w:rsidR="007D7A29" w:rsidRPr="007B3B84" w:rsidRDefault="007D7A29" w:rsidP="007D7A29">
      <w:pPr>
        <w:jc w:val="both"/>
        <w:rPr>
          <w:rFonts w:asciiTheme="minorHAnsi" w:hAnsiTheme="minorHAnsi" w:cstheme="minorHAnsi"/>
          <w:bCs/>
          <w:lang w:val="sr-Cyrl-RS"/>
        </w:rPr>
      </w:pPr>
    </w:p>
    <w:p w14:paraId="59C56039" w14:textId="77777777" w:rsidR="007D7A29" w:rsidRPr="007B3B84" w:rsidRDefault="007D7A29" w:rsidP="007D7A29">
      <w:pPr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Координатор: Марија Цветковић</w:t>
      </w:r>
    </w:p>
    <w:p w14:paraId="3DF8CAA0" w14:textId="77777777" w:rsidR="00646697" w:rsidRPr="007B3B84" w:rsidRDefault="00646697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6485CAF4" w14:textId="77777777" w:rsidR="00FF78C2" w:rsidRPr="007B3B84" w:rsidRDefault="00FF78C2" w:rsidP="00A916B6">
      <w:pPr>
        <w:jc w:val="both"/>
        <w:rPr>
          <w:rFonts w:asciiTheme="minorHAnsi" w:hAnsiTheme="minorHAnsi" w:cstheme="minorHAnsi"/>
        </w:rPr>
      </w:pPr>
    </w:p>
    <w:p w14:paraId="7BC7D518" w14:textId="000C03A2" w:rsidR="00FF78C2" w:rsidRPr="007B3B84" w:rsidRDefault="00FF78C2" w:rsidP="00A916B6">
      <w:pPr>
        <w:jc w:val="both"/>
        <w:rPr>
          <w:rFonts w:asciiTheme="minorHAnsi" w:hAnsiTheme="minorHAnsi" w:cstheme="minorHAnsi"/>
          <w:b/>
        </w:rPr>
      </w:pPr>
      <w:r w:rsidRPr="007B3B84">
        <w:rPr>
          <w:rFonts w:asciiTheme="minorHAnsi" w:hAnsiTheme="minorHAnsi" w:cstheme="minorHAnsi"/>
        </w:rPr>
        <w:br/>
      </w:r>
      <w:r w:rsidR="004A3289" w:rsidRPr="007B3B84">
        <w:rPr>
          <w:rFonts w:asciiTheme="minorHAnsi" w:hAnsiTheme="minorHAnsi" w:cstheme="minorHAnsi"/>
          <w:b/>
          <w:lang w:val="sr-Cyrl-RS"/>
        </w:rPr>
        <w:t>7</w:t>
      </w:r>
      <w:r w:rsidR="00551438" w:rsidRPr="007B3B84">
        <w:rPr>
          <w:rFonts w:asciiTheme="minorHAnsi" w:hAnsiTheme="minorHAnsi" w:cstheme="minorHAnsi"/>
          <w:b/>
          <w:lang w:val="sr-Cyrl-RS"/>
        </w:rPr>
        <w:t>.12</w:t>
      </w:r>
      <w:r w:rsidR="00551438" w:rsidRPr="007B3B84">
        <w:rPr>
          <w:rFonts w:asciiTheme="minorHAnsi" w:hAnsiTheme="minorHAnsi" w:cstheme="minorHAnsi"/>
          <w:lang w:val="sr-Cyrl-RS"/>
        </w:rPr>
        <w:t xml:space="preserve">. </w:t>
      </w:r>
      <w:r w:rsidR="00584E8C" w:rsidRPr="007B3B84">
        <w:rPr>
          <w:rFonts w:asciiTheme="minorHAnsi" w:hAnsiTheme="minorHAnsi" w:cstheme="minorHAnsi"/>
        </w:rPr>
        <w:t xml:space="preserve"> </w:t>
      </w:r>
      <w:r w:rsidR="00584E8C" w:rsidRPr="007B3B84">
        <w:rPr>
          <w:rFonts w:asciiTheme="minorHAnsi" w:hAnsiTheme="minorHAnsi" w:cstheme="minorHAnsi"/>
          <w:b/>
        </w:rPr>
        <w:t>План рада тима за  финансијску писменост</w:t>
      </w:r>
    </w:p>
    <w:p w14:paraId="09193D66" w14:textId="2855386A" w:rsidR="00D95EB2" w:rsidRPr="007B3B84" w:rsidRDefault="00D95EB2" w:rsidP="00A916B6">
      <w:pPr>
        <w:jc w:val="both"/>
        <w:rPr>
          <w:rFonts w:asciiTheme="minorHAnsi" w:hAnsiTheme="minorHAnsi" w:cstheme="minorHAnsi"/>
          <w:b/>
        </w:rPr>
      </w:pPr>
    </w:p>
    <w:p w14:paraId="15E10263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Theme="minorHAnsi" w:hAnsiTheme="minorHAnsi" w:cstheme="minorHAnsi"/>
          <w:color w:val="000000"/>
        </w:rPr>
      </w:pPr>
    </w:p>
    <w:p w14:paraId="74253C78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Theme="minorHAnsi" w:hAnsiTheme="minorHAnsi" w:cstheme="minorHAnsi"/>
          <w:color w:val="000000"/>
          <w:lang w:val="sr-Cyrl-RS"/>
        </w:rPr>
      </w:pPr>
      <w:r w:rsidRPr="007B3B84">
        <w:rPr>
          <w:rFonts w:asciiTheme="minorHAnsi" w:hAnsiTheme="minorHAnsi" w:cstheme="minorHAnsi"/>
          <w:color w:val="000000"/>
          <w:lang w:val="sr-Cyrl-RS"/>
        </w:rPr>
        <w:t>Чланови Тима:</w:t>
      </w:r>
    </w:p>
    <w:p w14:paraId="538DC3C0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Theme="minorHAnsi" w:hAnsiTheme="minorHAnsi" w:cstheme="minorHAnsi"/>
          <w:color w:val="000000"/>
          <w:lang w:val="sr-Cyrl-RS"/>
        </w:rPr>
      </w:pPr>
    </w:p>
    <w:p w14:paraId="009B75D8" w14:textId="77777777" w:rsidR="000616A2" w:rsidRPr="007B3B84" w:rsidRDefault="000616A2" w:rsidP="00550604">
      <w:pPr>
        <w:pStyle w:val="ListParagraph"/>
        <w:numPr>
          <w:ilvl w:val="0"/>
          <w:numId w:val="2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  <w:t>Десанка Младеновић, наставница математике</w:t>
      </w:r>
    </w:p>
    <w:p w14:paraId="670491D2" w14:textId="77777777" w:rsidR="000616A2" w:rsidRPr="007B3B84" w:rsidRDefault="000616A2" w:rsidP="00550604">
      <w:pPr>
        <w:pStyle w:val="ListParagraph"/>
        <w:numPr>
          <w:ilvl w:val="0"/>
          <w:numId w:val="2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  <w:t>Весна Стефановић, наставница енглеског језика</w:t>
      </w:r>
    </w:p>
    <w:p w14:paraId="355B0187" w14:textId="77777777" w:rsidR="000616A2" w:rsidRPr="007B3B84" w:rsidRDefault="000616A2" w:rsidP="00550604">
      <w:pPr>
        <w:pStyle w:val="ListParagraph"/>
        <w:numPr>
          <w:ilvl w:val="0"/>
          <w:numId w:val="2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  <w:t>Наташа Мандић, учитељица</w:t>
      </w:r>
    </w:p>
    <w:p w14:paraId="7F566DFB" w14:textId="0B142475" w:rsidR="000616A2" w:rsidRPr="007B3B84" w:rsidRDefault="000616A2" w:rsidP="00550604">
      <w:pPr>
        <w:pStyle w:val="ListParagraph"/>
        <w:numPr>
          <w:ilvl w:val="0"/>
          <w:numId w:val="2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  <w:t>Лидија Завишић, наставница хемије</w:t>
      </w:r>
      <w:r w:rsidR="00D73EBB"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  <w:t>, координатор тима</w:t>
      </w:r>
    </w:p>
    <w:p w14:paraId="31C64380" w14:textId="77777777" w:rsidR="000616A2" w:rsidRPr="007B3B84" w:rsidRDefault="000616A2" w:rsidP="00550604">
      <w:pPr>
        <w:pStyle w:val="ListParagraph"/>
        <w:numPr>
          <w:ilvl w:val="0"/>
          <w:numId w:val="2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  <w:t>Персида Коматина, наставница ликовне културе</w:t>
      </w:r>
    </w:p>
    <w:p w14:paraId="1E184F28" w14:textId="41C9F8C9" w:rsidR="000616A2" w:rsidRPr="007B3B84" w:rsidRDefault="000616A2" w:rsidP="00550604">
      <w:pPr>
        <w:pStyle w:val="ListParagraph"/>
        <w:numPr>
          <w:ilvl w:val="0"/>
          <w:numId w:val="25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color w:val="000000"/>
          <w:sz w:val="24"/>
          <w:szCs w:val="24"/>
          <w:lang w:val="sr-Cyrl-RS"/>
        </w:rPr>
        <w:t>Милка Гогић, наставница физике</w:t>
      </w:r>
    </w:p>
    <w:p w14:paraId="25A17A37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Theme="minorHAnsi" w:hAnsiTheme="minorHAnsi" w:cstheme="minorHAnsi"/>
          <w:color w:val="000000"/>
          <w:lang w:val="sr-Cyrl-RS"/>
        </w:rPr>
      </w:pPr>
    </w:p>
    <w:p w14:paraId="3EDA4ACD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lang w:val="sr-Cyrl-RS"/>
        </w:rPr>
      </w:pPr>
    </w:p>
    <w:p w14:paraId="57746480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lang w:val="sr-Cyrl-RS"/>
        </w:rPr>
      </w:pPr>
    </w:p>
    <w:p w14:paraId="27406E06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Theme="minorHAnsi" w:hAnsiTheme="minorHAnsi" w:cstheme="minorHAnsi"/>
          <w:color w:val="000000"/>
          <w:lang w:val="sr-Cyrl-RS"/>
        </w:rPr>
      </w:pPr>
    </w:p>
    <w:p w14:paraId="6DC9A8C1" w14:textId="77777777" w:rsidR="000616A2" w:rsidRPr="007B3B84" w:rsidRDefault="000616A2" w:rsidP="00061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lang w:val="sr-Cyrl-RS"/>
        </w:rPr>
      </w:pPr>
    </w:p>
    <w:tbl>
      <w:tblPr>
        <w:tblStyle w:val="1"/>
        <w:tblW w:w="10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548"/>
        <w:gridCol w:w="1985"/>
        <w:gridCol w:w="3685"/>
      </w:tblGrid>
      <w:tr w:rsidR="000616A2" w:rsidRPr="007B3B84" w14:paraId="02099B4B" w14:textId="77777777" w:rsidTr="006E30E9">
        <w:trPr>
          <w:trHeight w:val="1416"/>
          <w:jc w:val="center"/>
        </w:trPr>
        <w:tc>
          <w:tcPr>
            <w:tcW w:w="1413" w:type="dxa"/>
            <w:shd w:val="clear" w:color="auto" w:fill="D9D9D9"/>
            <w:vAlign w:val="center"/>
          </w:tcPr>
          <w:p w14:paraId="6C5BE660" w14:textId="77777777" w:rsidR="000616A2" w:rsidRPr="007B3B84" w:rsidRDefault="000616A2" w:rsidP="006E30E9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Време реализације</w:t>
            </w:r>
          </w:p>
        </w:tc>
        <w:tc>
          <w:tcPr>
            <w:tcW w:w="3548" w:type="dxa"/>
            <w:shd w:val="clear" w:color="auto" w:fill="D9D9D9"/>
            <w:vAlign w:val="center"/>
          </w:tcPr>
          <w:p w14:paraId="1CA1F13B" w14:textId="77777777" w:rsidR="000616A2" w:rsidRPr="007B3B84" w:rsidRDefault="000616A2" w:rsidP="006E30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Садржај, активности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0BB01DC2" w14:textId="77777777" w:rsidR="000616A2" w:rsidRPr="007B3B84" w:rsidRDefault="000616A2" w:rsidP="006E30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Носиоци</w:t>
            </w: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lang w:val="sr-Cyrl-RS"/>
              </w:rPr>
              <w:t xml:space="preserve"> активности</w:t>
            </w: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, сарадници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7E724D3A" w14:textId="77777777" w:rsidR="000616A2" w:rsidRPr="007B3B84" w:rsidRDefault="000616A2" w:rsidP="006E30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Начин, исходи</w:t>
            </w:r>
          </w:p>
        </w:tc>
      </w:tr>
      <w:tr w:rsidR="000616A2" w:rsidRPr="007B3B84" w14:paraId="0D0FFAD4" w14:textId="77777777" w:rsidTr="006E30E9">
        <w:trPr>
          <w:trHeight w:val="1326"/>
          <w:jc w:val="center"/>
        </w:trPr>
        <w:tc>
          <w:tcPr>
            <w:tcW w:w="1413" w:type="dxa"/>
            <w:shd w:val="clear" w:color="auto" w:fill="D9D9D9"/>
            <w:vAlign w:val="center"/>
          </w:tcPr>
          <w:p w14:paraId="45972B0B" w14:textId="77777777" w:rsidR="000616A2" w:rsidRPr="007B3B84" w:rsidRDefault="000616A2" w:rsidP="006E30E9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АВГУСТ</w:t>
            </w:r>
          </w:p>
        </w:tc>
        <w:tc>
          <w:tcPr>
            <w:tcW w:w="3548" w:type="dxa"/>
            <w:shd w:val="clear" w:color="auto" w:fill="FFFFFF"/>
            <w:vAlign w:val="center"/>
          </w:tcPr>
          <w:p w14:paraId="535B1193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конституисање Стручног тима за финансијску писменост</w:t>
            </w:r>
          </w:p>
          <w:p w14:paraId="67BE174E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291028D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Позив свим запосленима за реализацију иновативних часова на тему финансијске писмености</w:t>
            </w:r>
          </w:p>
          <w:p w14:paraId="101B8E54" w14:textId="77777777" w:rsidR="000616A2" w:rsidRPr="007B3B84" w:rsidRDefault="000616A2" w:rsidP="006E3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0C2FDB5A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израда 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А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кционог плана рада 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тима за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 финансијску писменост</w:t>
            </w:r>
          </w:p>
          <w:p w14:paraId="22FEC3F8" w14:textId="77777777" w:rsidR="000616A2" w:rsidRPr="007B3B84" w:rsidRDefault="000616A2" w:rsidP="006E3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22B0C462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уређење школског дворишта  пред пријем првака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726A9B6C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чланови Стручног тима за финансијску писменост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7ED9646F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3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стручни тим је конституисан;</w:t>
            </w:r>
          </w:p>
          <w:p w14:paraId="74EEED3C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3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израђен је акциони план рада</w:t>
            </w:r>
          </w:p>
        </w:tc>
      </w:tr>
      <w:tr w:rsidR="000616A2" w:rsidRPr="007B3B84" w14:paraId="2875CE68" w14:textId="77777777" w:rsidTr="006E30E9">
        <w:trPr>
          <w:trHeight w:val="771"/>
          <w:jc w:val="center"/>
        </w:trPr>
        <w:tc>
          <w:tcPr>
            <w:tcW w:w="1413" w:type="dxa"/>
            <w:vMerge w:val="restart"/>
            <w:shd w:val="clear" w:color="auto" w:fill="D9D9D9"/>
            <w:vAlign w:val="center"/>
          </w:tcPr>
          <w:p w14:paraId="39165D60" w14:textId="77777777" w:rsidR="000616A2" w:rsidRPr="007B3B84" w:rsidRDefault="000616A2" w:rsidP="006E30E9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СЕПТЕМБАР / ОКТОБАР</w:t>
            </w:r>
          </w:p>
        </w:tc>
        <w:tc>
          <w:tcPr>
            <w:tcW w:w="3548" w:type="dxa"/>
            <w:tcBorders>
              <w:bottom w:val="single" w:sz="4" w:space="0" w:color="FFFFFF"/>
            </w:tcBorders>
            <w:shd w:val="clear" w:color="auto" w:fill="FFFFFF"/>
            <w:vAlign w:val="center"/>
          </w:tcPr>
          <w:p w14:paraId="2A08F4DB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израда плана пројекта финансијске писмености за млађе разреде</w:t>
            </w:r>
          </w:p>
        </w:tc>
        <w:tc>
          <w:tcPr>
            <w:tcW w:w="1985" w:type="dxa"/>
            <w:tcBorders>
              <w:bottom w:val="single" w:sz="4" w:space="0" w:color="FFFFFF"/>
            </w:tcBorders>
            <w:shd w:val="clear" w:color="auto" w:fill="FFFFFF"/>
            <w:vAlign w:val="center"/>
          </w:tcPr>
          <w:p w14:paraId="34A64C40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Наташа Мандић</w:t>
            </w:r>
          </w:p>
        </w:tc>
        <w:tc>
          <w:tcPr>
            <w:tcW w:w="3685" w:type="dxa"/>
            <w:vMerge w:val="restart"/>
            <w:shd w:val="clear" w:color="auto" w:fill="FFFFFF"/>
            <w:vAlign w:val="center"/>
          </w:tcPr>
          <w:p w14:paraId="6AC81328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договори, консултације,</w:t>
            </w:r>
          </w:p>
          <w:p w14:paraId="1893D28E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састанци</w:t>
            </w:r>
          </w:p>
          <w:p w14:paraId="7A015026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lastRenderedPageBreak/>
              <w:t>термини одржавања свих активности јасно су истакнути на сајту школе и на огласној табли;</w:t>
            </w:r>
          </w:p>
          <w:p w14:paraId="1F6CB559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направљена је изложба радова пројекта</w:t>
            </w:r>
          </w:p>
        </w:tc>
      </w:tr>
      <w:tr w:rsidR="000616A2" w:rsidRPr="007B3B84" w14:paraId="398B0E06" w14:textId="77777777" w:rsidTr="006E30E9">
        <w:trPr>
          <w:trHeight w:val="438"/>
          <w:jc w:val="center"/>
        </w:trPr>
        <w:tc>
          <w:tcPr>
            <w:tcW w:w="1413" w:type="dxa"/>
            <w:vMerge/>
            <w:shd w:val="clear" w:color="auto" w:fill="D9D9D9"/>
            <w:vAlign w:val="center"/>
          </w:tcPr>
          <w:p w14:paraId="4A7C32AA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54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19B07728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израда плана пројекта финансијске писмености за старије разреде;</w:t>
            </w:r>
          </w:p>
        </w:tc>
        <w:tc>
          <w:tcPr>
            <w:tcW w:w="198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21D7F361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Десанка Млденовић</w:t>
            </w:r>
          </w:p>
          <w:p w14:paraId="74A08C67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 xml:space="preserve">Mилка Гогић </w:t>
            </w:r>
          </w:p>
        </w:tc>
        <w:tc>
          <w:tcPr>
            <w:tcW w:w="3685" w:type="dxa"/>
            <w:vMerge/>
            <w:shd w:val="clear" w:color="auto" w:fill="FFFFFF"/>
            <w:vAlign w:val="center"/>
          </w:tcPr>
          <w:p w14:paraId="4E374626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0616A2" w:rsidRPr="007B3B84" w14:paraId="32275550" w14:textId="77777777" w:rsidTr="006E30E9">
        <w:trPr>
          <w:trHeight w:val="438"/>
          <w:jc w:val="center"/>
        </w:trPr>
        <w:tc>
          <w:tcPr>
            <w:tcW w:w="1413" w:type="dxa"/>
            <w:vMerge/>
            <w:shd w:val="clear" w:color="auto" w:fill="D9D9D9"/>
            <w:vAlign w:val="center"/>
          </w:tcPr>
          <w:p w14:paraId="26A5DD70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54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442CE2AF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израда плана за реализацију пројекта 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 xml:space="preserve">„ 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НАШЕ ЗЕЛЕНО  ДВОРИШТЕ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“</w:t>
            </w:r>
          </w:p>
        </w:tc>
        <w:tc>
          <w:tcPr>
            <w:tcW w:w="198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09013AFB" w14:textId="77777777" w:rsidR="000616A2" w:rsidRPr="007B3B84" w:rsidRDefault="000616A2" w:rsidP="006E30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b/>
                <w:color w:val="000000"/>
              </w:rPr>
            </w:pPr>
          </w:p>
        </w:tc>
        <w:tc>
          <w:tcPr>
            <w:tcW w:w="3685" w:type="dxa"/>
            <w:vMerge/>
            <w:shd w:val="clear" w:color="auto" w:fill="FFFFFF"/>
            <w:vAlign w:val="center"/>
          </w:tcPr>
          <w:p w14:paraId="0F4055C6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</w:p>
        </w:tc>
      </w:tr>
      <w:tr w:rsidR="000616A2" w:rsidRPr="007B3B84" w14:paraId="3524C00E" w14:textId="77777777" w:rsidTr="006E30E9">
        <w:trPr>
          <w:trHeight w:val="618"/>
          <w:jc w:val="center"/>
        </w:trPr>
        <w:tc>
          <w:tcPr>
            <w:tcW w:w="1413" w:type="dxa"/>
            <w:vMerge/>
            <w:shd w:val="clear" w:color="auto" w:fill="D9D9D9"/>
            <w:vAlign w:val="center"/>
          </w:tcPr>
          <w:p w14:paraId="2A00A35F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</w:p>
        </w:tc>
        <w:tc>
          <w:tcPr>
            <w:tcW w:w="354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75884E06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реализација пројекта финансијске писмености за млађе разреде</w:t>
            </w:r>
          </w:p>
        </w:tc>
        <w:tc>
          <w:tcPr>
            <w:tcW w:w="198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09262635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 xml:space="preserve">Десанка Младеновић, Лидија Завишић,Наташа Мандић и актив учитељица </w:t>
            </w:r>
          </w:p>
        </w:tc>
        <w:tc>
          <w:tcPr>
            <w:tcW w:w="3685" w:type="dxa"/>
            <w:vMerge/>
            <w:shd w:val="clear" w:color="auto" w:fill="FFFFFF"/>
            <w:vAlign w:val="center"/>
          </w:tcPr>
          <w:p w14:paraId="179473A2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0616A2" w:rsidRPr="007B3B84" w14:paraId="7AAA2E5C" w14:textId="77777777" w:rsidTr="006E30E9">
        <w:trPr>
          <w:trHeight w:val="627"/>
          <w:jc w:val="center"/>
        </w:trPr>
        <w:tc>
          <w:tcPr>
            <w:tcW w:w="1413" w:type="dxa"/>
            <w:vMerge/>
            <w:shd w:val="clear" w:color="auto" w:fill="D9D9D9"/>
            <w:vAlign w:val="center"/>
          </w:tcPr>
          <w:p w14:paraId="5DE8A762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54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416A53B0" w14:textId="77777777" w:rsidR="000616A2" w:rsidRPr="007B3B84" w:rsidRDefault="000616A2" w:rsidP="006E30E9">
            <w:pPr>
              <w:tabs>
                <w:tab w:val="left" w:pos="1029"/>
              </w:tabs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27194ECC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</w:p>
        </w:tc>
        <w:tc>
          <w:tcPr>
            <w:tcW w:w="3685" w:type="dxa"/>
            <w:vMerge/>
            <w:shd w:val="clear" w:color="auto" w:fill="FFFFFF"/>
            <w:vAlign w:val="center"/>
          </w:tcPr>
          <w:p w14:paraId="10F0A302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</w:p>
        </w:tc>
      </w:tr>
      <w:tr w:rsidR="000616A2" w:rsidRPr="007B3B84" w14:paraId="35F6D314" w14:textId="77777777" w:rsidTr="006E30E9">
        <w:trPr>
          <w:trHeight w:val="771"/>
          <w:jc w:val="center"/>
        </w:trPr>
        <w:tc>
          <w:tcPr>
            <w:tcW w:w="1413" w:type="dxa"/>
            <w:vMerge/>
            <w:shd w:val="clear" w:color="auto" w:fill="D9D9D9"/>
            <w:vAlign w:val="center"/>
          </w:tcPr>
          <w:p w14:paraId="6DC166D2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</w:p>
        </w:tc>
        <w:tc>
          <w:tcPr>
            <w:tcW w:w="3548" w:type="dxa"/>
            <w:tcBorders>
              <w:top w:val="single" w:sz="4" w:space="0" w:color="FFFFFF"/>
            </w:tcBorders>
            <w:shd w:val="clear" w:color="auto" w:fill="FFFFFF"/>
            <w:vAlign w:val="center"/>
          </w:tcPr>
          <w:p w14:paraId="2F92799B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9"/>
              </w:tabs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анкетирање млађих и старијих ученика о финансијској писмености</w:t>
            </w:r>
          </w:p>
        </w:tc>
        <w:tc>
          <w:tcPr>
            <w:tcW w:w="1985" w:type="dxa"/>
            <w:tcBorders>
              <w:top w:val="single" w:sz="4" w:space="0" w:color="FFFFFF"/>
            </w:tcBorders>
            <w:shd w:val="clear" w:color="auto" w:fill="FFFFFF"/>
            <w:vAlign w:val="center"/>
          </w:tcPr>
          <w:p w14:paraId="214FF7C4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Милка Гогић</w:t>
            </w:r>
          </w:p>
        </w:tc>
        <w:tc>
          <w:tcPr>
            <w:tcW w:w="3685" w:type="dxa"/>
            <w:vMerge/>
            <w:shd w:val="clear" w:color="auto" w:fill="FFFFFF"/>
            <w:vAlign w:val="center"/>
          </w:tcPr>
          <w:p w14:paraId="13E0E67C" w14:textId="77777777" w:rsidR="000616A2" w:rsidRPr="007B3B84" w:rsidRDefault="000616A2" w:rsidP="006E3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0616A2" w:rsidRPr="007B3B84" w14:paraId="028F9C56" w14:textId="77777777" w:rsidTr="006E30E9">
        <w:trPr>
          <w:trHeight w:val="2274"/>
          <w:jc w:val="center"/>
        </w:trPr>
        <w:tc>
          <w:tcPr>
            <w:tcW w:w="1413" w:type="dxa"/>
            <w:shd w:val="clear" w:color="auto" w:fill="D9D9D9"/>
            <w:vAlign w:val="center"/>
          </w:tcPr>
          <w:p w14:paraId="590C6A4D" w14:textId="77777777" w:rsidR="000616A2" w:rsidRPr="007B3B84" w:rsidRDefault="000616A2" w:rsidP="006E30E9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НОВЕМБАР/ ДЕЦЕМБАР</w:t>
            </w:r>
          </w:p>
        </w:tc>
        <w:tc>
          <w:tcPr>
            <w:tcW w:w="3548" w:type="dxa"/>
            <w:shd w:val="clear" w:color="auto" w:fill="FFFFFF"/>
            <w:vAlign w:val="center"/>
          </w:tcPr>
          <w:p w14:paraId="4C56E31D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реализација радионице „Деца и медији“;</w:t>
            </w:r>
          </w:p>
          <w:p w14:paraId="3C53B2E4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202A91F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обележавање Дана школе</w:t>
            </w:r>
          </w:p>
          <w:p w14:paraId="6B1EF15C" w14:textId="77777777" w:rsidR="000616A2" w:rsidRPr="007B3B84" w:rsidRDefault="000616A2" w:rsidP="006E30E9">
            <w:pPr>
              <w:pStyle w:val="ListParagraph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1D1E543B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F920E03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прослава Нове године, хуманитарна журка</w:t>
            </w:r>
          </w:p>
          <w:p w14:paraId="113053DF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60E5022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реализација или три задатка из финансијске писмености или квиза из финансијске писмености или радионице из финансијске писмености и примена у свим предметима.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6E24CBB7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чланови Стручног тима за финансијску писменост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14A8217F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договори, консултације, састанци;</w:t>
            </w:r>
          </w:p>
          <w:p w14:paraId="1119BBEA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све активности из налазе се на сајту и </w:t>
            </w:r>
            <w:r w:rsidRPr="007B3B84">
              <w:rPr>
                <w:rFonts w:asciiTheme="minorHAnsi" w:eastAsia="Times New Roman" w:hAnsiTheme="minorHAnsi" w:cstheme="minorHAnsi"/>
                <w:i/>
                <w:color w:val="000000"/>
                <w:sz w:val="24"/>
                <w:szCs w:val="24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 профилу;</w:t>
            </w:r>
          </w:p>
          <w:p w14:paraId="234AAB05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реализована је прослава Дана школе и журке за нову годину и све активности су медијски презентоване, а фотографије и видео записи објављени на сајту школе и </w:t>
            </w:r>
            <w:r w:rsidRPr="007B3B84">
              <w:rPr>
                <w:rFonts w:asciiTheme="minorHAnsi" w:eastAsia="Times New Roman" w:hAnsiTheme="minorHAnsi" w:cstheme="minorHAnsi"/>
                <w:i/>
                <w:color w:val="000000"/>
                <w:sz w:val="24"/>
                <w:szCs w:val="24"/>
              </w:rPr>
              <w:t>facebook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 профилу;</w:t>
            </w:r>
          </w:p>
        </w:tc>
      </w:tr>
      <w:tr w:rsidR="000616A2" w:rsidRPr="007B3B84" w14:paraId="6A9753E4" w14:textId="77777777" w:rsidTr="006E30E9">
        <w:trPr>
          <w:trHeight w:val="2082"/>
          <w:jc w:val="center"/>
        </w:trPr>
        <w:tc>
          <w:tcPr>
            <w:tcW w:w="1413" w:type="dxa"/>
            <w:shd w:val="clear" w:color="auto" w:fill="D9D9D9"/>
            <w:vAlign w:val="center"/>
          </w:tcPr>
          <w:p w14:paraId="5A6D4796" w14:textId="77777777" w:rsidR="000616A2" w:rsidRPr="007B3B84" w:rsidRDefault="000616A2" w:rsidP="006E30E9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ЈАНУАР/ ФЕБРУАР</w:t>
            </w:r>
          </w:p>
        </w:tc>
        <w:tc>
          <w:tcPr>
            <w:tcW w:w="3548" w:type="dxa"/>
            <w:shd w:val="clear" w:color="auto" w:fill="FFFFFF"/>
            <w:vAlign w:val="center"/>
          </w:tcPr>
          <w:p w14:paraId="2D60361D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праћење прославе Дана Светог Саве</w:t>
            </w:r>
          </w:p>
          <w:p w14:paraId="5F08C13D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6DEA1EAB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помоћ одељењским старешинама у информисању родитеља о активностима школе и постигнућима ученика у области финансијске писмености кроз часове редовне  и осталих облика наставе</w:t>
            </w:r>
          </w:p>
          <w:p w14:paraId="49A77A56" w14:textId="77777777" w:rsidR="000616A2" w:rsidRPr="007B3B84" w:rsidRDefault="000616A2" w:rsidP="006E30E9">
            <w:pPr>
              <w:pStyle w:val="ListParagraph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90D0498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4375FC68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обележавање Дана државности.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2060FCAC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lastRenderedPageBreak/>
              <w:t>чланови Стручног тима за финансијску писменост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43CA12A0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договори, консултације, састанци;</w:t>
            </w:r>
          </w:p>
          <w:p w14:paraId="3A394A2F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организована је прослава Дана Светог Саве у школи;</w:t>
            </w:r>
          </w:p>
          <w:p w14:paraId="42DFC08B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израђени су плакати на тему Дана државности;</w:t>
            </w:r>
          </w:p>
          <w:p w14:paraId="1CEA7BAD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организовани су родитељски састанци и трибине за презентацију актвиности школе</w:t>
            </w:r>
          </w:p>
        </w:tc>
      </w:tr>
      <w:tr w:rsidR="000616A2" w:rsidRPr="007B3B84" w14:paraId="32802A97" w14:textId="77777777" w:rsidTr="006E30E9">
        <w:trPr>
          <w:trHeight w:val="948"/>
          <w:jc w:val="center"/>
        </w:trPr>
        <w:tc>
          <w:tcPr>
            <w:tcW w:w="1413" w:type="dxa"/>
            <w:shd w:val="clear" w:color="auto" w:fill="D9D9D9"/>
            <w:vAlign w:val="center"/>
          </w:tcPr>
          <w:p w14:paraId="4A7A4CEF" w14:textId="77777777" w:rsidR="000616A2" w:rsidRPr="007B3B84" w:rsidRDefault="000616A2" w:rsidP="006E30E9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МАРТ/ АПРИЛ</w:t>
            </w:r>
          </w:p>
        </w:tc>
        <w:tc>
          <w:tcPr>
            <w:tcW w:w="3548" w:type="dxa"/>
            <w:shd w:val="clear" w:color="auto" w:fill="FFFFFF"/>
            <w:vAlign w:val="center"/>
          </w:tcPr>
          <w:p w14:paraId="50E6575F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Реализација пројекта 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„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НАШЕ ЗЕЛЕНО ДВОРИШТЕ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“</w:t>
            </w:r>
          </w:p>
          <w:p w14:paraId="2FB2BC97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76F9C7F7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обележавање Дана жена – презентација активности посвећених Дану жена</w:t>
            </w:r>
          </w:p>
          <w:p w14:paraId="67794A23" w14:textId="77777777" w:rsidR="000616A2" w:rsidRPr="007B3B84" w:rsidRDefault="000616A2" w:rsidP="006E30E9">
            <w:pPr>
              <w:pStyle w:val="ListParagraph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331E00D9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21136066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 активности у оквиру прославе спортске недеље</w:t>
            </w:r>
          </w:p>
          <w:p w14:paraId="7F65DB2E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14:paraId="01966169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светски дан шале.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0123A9A1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чланови Стручног тима за финансијску писменост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502F269B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Куповина и сађење цвећа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 xml:space="preserve"> и дрвећа</w:t>
            </w:r>
          </w:p>
          <w:p w14:paraId="3BE8F896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договори, консултације, састанци;</w:t>
            </w:r>
          </w:p>
          <w:p w14:paraId="73956FC6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направљена је изложба ученичких радова на тему Дана жена;</w:t>
            </w:r>
          </w:p>
          <w:p w14:paraId="46EE049A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објављене су фотографије са приреедби на сајту школе;</w:t>
            </w:r>
          </w:p>
          <w:p w14:paraId="34336395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организован је маскенбал- медијски презентован и фотографије су објављене на сајту школе;</w:t>
            </w:r>
          </w:p>
        </w:tc>
      </w:tr>
      <w:tr w:rsidR="000616A2" w:rsidRPr="007B3B84" w14:paraId="20B1B614" w14:textId="77777777" w:rsidTr="006E30E9">
        <w:trPr>
          <w:trHeight w:val="1162"/>
          <w:jc w:val="center"/>
        </w:trPr>
        <w:tc>
          <w:tcPr>
            <w:tcW w:w="1413" w:type="dxa"/>
            <w:shd w:val="clear" w:color="auto" w:fill="D9D9D9"/>
            <w:vAlign w:val="center"/>
          </w:tcPr>
          <w:p w14:paraId="79EEA610" w14:textId="77777777" w:rsidR="000616A2" w:rsidRPr="007B3B84" w:rsidRDefault="000616A2" w:rsidP="006E30E9">
            <w:pPr>
              <w:spacing w:after="0" w:line="240" w:lineRule="auto"/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</w:rPr>
              <w:t>МАЈ / ЈУН</w:t>
            </w:r>
          </w:p>
        </w:tc>
        <w:tc>
          <w:tcPr>
            <w:tcW w:w="3548" w:type="dxa"/>
            <w:shd w:val="clear" w:color="auto" w:fill="FFFFFF"/>
            <w:vAlign w:val="center"/>
          </w:tcPr>
          <w:p w14:paraId="5365B164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Реализација пројекта 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„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НАШЕ ЗЕЛЕНО ДВОРИШТЕ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“</w:t>
            </w:r>
          </w:p>
          <w:p w14:paraId="7F5333A6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bookmarkStart w:id="98" w:name="_gjdgxs" w:colFirst="0" w:colLast="0"/>
            <w:bookmarkEnd w:id="98"/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Организација пролећних приредби са лутријом за ученике осмог разреда</w:t>
            </w:r>
          </w:p>
          <w:p w14:paraId="35F15DD8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Такмичење – квиз из области финансијске писмености „Шта смо научили из области финансија?“</w:t>
            </w:r>
          </w:p>
          <w:p w14:paraId="07A9E8BC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1C522FCB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18003AC4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5BDB37A2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 xml:space="preserve">активности на изради анализе и извештаја о раду 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Т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има</w:t>
            </w: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 xml:space="preserve"> и Извештај о имплементацији програма ФинПис </w:t>
            </w:r>
          </w:p>
          <w:p w14:paraId="03F2382B" w14:textId="77777777" w:rsidR="000616A2" w:rsidRPr="007B3B84" w:rsidRDefault="000616A2" w:rsidP="006E30E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val="sr-Cyrl-RS"/>
              </w:rPr>
              <w:t>(финансијског описмењавања) у школи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14:paraId="7E6175D3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чланови Стручног тима за финансијску писменост</w:t>
            </w:r>
          </w:p>
          <w:p w14:paraId="7BF2264C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13B41B30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7F83B15D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7A382E13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584C8151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Милка Гогић</w:t>
            </w:r>
          </w:p>
        </w:tc>
        <w:tc>
          <w:tcPr>
            <w:tcW w:w="3685" w:type="dxa"/>
            <w:shd w:val="clear" w:color="auto" w:fill="FFFFFF"/>
            <w:vAlign w:val="center"/>
          </w:tcPr>
          <w:p w14:paraId="0A09E85B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Куповина садница и њихово посађивање</w:t>
            </w:r>
          </w:p>
          <w:p w14:paraId="39239C10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реализоване су пролећене приредбе са лутријом у циљу прикупљања средстава за ученике осмог разреда;</w:t>
            </w:r>
          </w:p>
          <w:p w14:paraId="2626E3B6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презентоавни су радови ученика награђени на конкурсима;</w:t>
            </w:r>
          </w:p>
          <w:p w14:paraId="3CFA850D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све активности су медијски презентоване и објављене на сајту школе;</w:t>
            </w:r>
          </w:p>
          <w:p w14:paraId="71CF0595" w14:textId="77777777" w:rsidR="000616A2" w:rsidRPr="007B3B84" w:rsidRDefault="000616A2" w:rsidP="006E30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2E16185F" w14:textId="77777777" w:rsidR="000616A2" w:rsidRPr="007B3B84" w:rsidRDefault="000616A2" w:rsidP="00550604">
            <w:pPr>
              <w:pStyle w:val="ListParagraph"/>
              <w:numPr>
                <w:ilvl w:val="1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7B3B84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  <w:t>направљен је извештај о раду Стручног тима</w:t>
            </w:r>
          </w:p>
        </w:tc>
      </w:tr>
    </w:tbl>
    <w:p w14:paraId="5CA2CE44" w14:textId="77777777" w:rsidR="000616A2" w:rsidRPr="007B3B84" w:rsidRDefault="000616A2" w:rsidP="000616A2">
      <w:pPr>
        <w:rPr>
          <w:rFonts w:asciiTheme="minorHAnsi" w:hAnsiTheme="minorHAnsi" w:cstheme="minorHAnsi"/>
        </w:rPr>
      </w:pPr>
    </w:p>
    <w:p w14:paraId="6CCFFEF6" w14:textId="77777777" w:rsidR="000616A2" w:rsidRPr="007B3B84" w:rsidRDefault="000616A2" w:rsidP="000616A2">
      <w:pPr>
        <w:rPr>
          <w:rFonts w:asciiTheme="minorHAnsi" w:hAnsiTheme="minorHAnsi" w:cstheme="minorHAnsi"/>
        </w:rPr>
      </w:pPr>
    </w:p>
    <w:p w14:paraId="243AE03B" w14:textId="77777777" w:rsidR="00D95EB2" w:rsidRPr="007B3B84" w:rsidRDefault="00D95EB2" w:rsidP="00A916B6">
      <w:pPr>
        <w:jc w:val="both"/>
        <w:rPr>
          <w:rFonts w:asciiTheme="minorHAnsi" w:hAnsiTheme="minorHAnsi" w:cstheme="minorHAnsi"/>
        </w:rPr>
      </w:pPr>
    </w:p>
    <w:p w14:paraId="7008E160" w14:textId="084E2EEB" w:rsidR="00165544" w:rsidRPr="007B3B84" w:rsidRDefault="00165544" w:rsidP="00A916B6">
      <w:pPr>
        <w:jc w:val="both"/>
        <w:rPr>
          <w:rFonts w:asciiTheme="minorHAnsi" w:hAnsiTheme="minorHAnsi" w:cstheme="minorHAnsi"/>
          <w:highlight w:val="cyan"/>
          <w:lang w:val="sr-Latn-RS"/>
        </w:rPr>
      </w:pPr>
    </w:p>
    <w:p w14:paraId="7FC8B2B7" w14:textId="77777777" w:rsidR="009A1092" w:rsidRPr="007B3B84" w:rsidRDefault="009A1092" w:rsidP="00A916B6">
      <w:pPr>
        <w:jc w:val="both"/>
        <w:rPr>
          <w:rFonts w:asciiTheme="minorHAnsi" w:hAnsiTheme="minorHAnsi" w:cstheme="minorHAnsi"/>
          <w:highlight w:val="cyan"/>
          <w:lang w:val="sr-Cyrl-RS"/>
        </w:rPr>
      </w:pPr>
    </w:p>
    <w:p w14:paraId="517D0659" w14:textId="77777777" w:rsidR="00130459" w:rsidRPr="007B3B84" w:rsidRDefault="00CD31A4" w:rsidP="00A916B6">
      <w:pPr>
        <w:pStyle w:val="Heading1"/>
        <w:tabs>
          <w:tab w:val="clear" w:pos="786"/>
          <w:tab w:val="num" w:pos="270"/>
        </w:tabs>
        <w:ind w:hanging="676"/>
        <w:jc w:val="both"/>
        <w:rPr>
          <w:rFonts w:asciiTheme="minorHAnsi" w:hAnsiTheme="minorHAnsi" w:cstheme="minorHAnsi"/>
          <w:sz w:val="24"/>
        </w:rPr>
      </w:pPr>
      <w:bookmarkStart w:id="99" w:name="_Toc208567406"/>
      <w:r w:rsidRPr="007B3B84">
        <w:rPr>
          <w:rFonts w:asciiTheme="minorHAnsi" w:hAnsiTheme="minorHAnsi" w:cstheme="minorHAnsi"/>
          <w:sz w:val="24"/>
        </w:rPr>
        <w:t>ГЛОБАЛНИ ПЛАН ОДЕЉЕНСКИХ ВЕЋА И ОДЕЉЕНСКИХ ЗАЈЕДНИЦА</w:t>
      </w:r>
      <w:bookmarkEnd w:id="99"/>
    </w:p>
    <w:p w14:paraId="44696584" w14:textId="77777777" w:rsidR="00365BEE" w:rsidRPr="007B3B84" w:rsidRDefault="00365BE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6F492654" w14:textId="77777777" w:rsidR="00130459" w:rsidRPr="007B3B84" w:rsidRDefault="00130459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100" w:name="_Toc208567407"/>
      <w:r w:rsidRPr="007B3B84">
        <w:rPr>
          <w:rFonts w:asciiTheme="minorHAnsi" w:hAnsiTheme="minorHAnsi" w:cstheme="minorHAnsi"/>
          <w:b/>
          <w:sz w:val="24"/>
        </w:rPr>
        <w:lastRenderedPageBreak/>
        <w:t>Глобални план и програм оде</w:t>
      </w:r>
      <w:r w:rsidR="008835A6" w:rsidRPr="007B3B84">
        <w:rPr>
          <w:rFonts w:asciiTheme="minorHAnsi" w:hAnsiTheme="minorHAnsi" w:cstheme="minorHAnsi"/>
          <w:b/>
          <w:sz w:val="24"/>
        </w:rPr>
        <w:t>љ</w:t>
      </w:r>
      <w:r w:rsidRPr="007B3B84">
        <w:rPr>
          <w:rFonts w:asciiTheme="minorHAnsi" w:hAnsiTheme="minorHAnsi" w:cstheme="minorHAnsi"/>
          <w:b/>
          <w:sz w:val="24"/>
        </w:rPr>
        <w:t>енских већа</w:t>
      </w:r>
      <w:bookmarkEnd w:id="100"/>
    </w:p>
    <w:p w14:paraId="645056C8" w14:textId="77777777" w:rsidR="00130459" w:rsidRPr="007B3B84" w:rsidRDefault="00130459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91E10A4" w14:textId="77777777" w:rsidR="00C3249F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ска већа чине н</w:t>
      </w:r>
      <w:r w:rsidR="002069F9" w:rsidRPr="007B3B84">
        <w:rPr>
          <w:rFonts w:asciiTheme="minorHAnsi" w:hAnsiTheme="minorHAnsi" w:cstheme="minorHAnsi"/>
          <w:sz w:val="24"/>
        </w:rPr>
        <w:t>аставници који изводе образовно-</w:t>
      </w:r>
      <w:r w:rsidRPr="007B3B84">
        <w:rPr>
          <w:rFonts w:asciiTheme="minorHAnsi" w:hAnsiTheme="minorHAnsi" w:cstheme="minorHAnsi"/>
          <w:sz w:val="24"/>
        </w:rPr>
        <w:t>васпитни рад у одељењу. Руководилац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ског већа је одеље</w:t>
      </w:r>
      <w:r w:rsidR="00E74E8F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ски старешина.Одеље</w:t>
      </w:r>
      <w:r w:rsidR="006843C4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 xml:space="preserve">ски старешина припрема и води </w:t>
      </w:r>
      <w:r w:rsidR="002069F9" w:rsidRPr="007B3B84">
        <w:rPr>
          <w:rFonts w:asciiTheme="minorHAnsi" w:hAnsiTheme="minorHAnsi" w:cstheme="minorHAnsi"/>
          <w:sz w:val="24"/>
        </w:rPr>
        <w:t xml:space="preserve">седнице </w:t>
      </w:r>
      <w:r w:rsidRPr="007B3B84">
        <w:rPr>
          <w:rFonts w:asciiTheme="minorHAnsi" w:hAnsiTheme="minorHAnsi" w:cstheme="minorHAnsi"/>
          <w:sz w:val="24"/>
        </w:rPr>
        <w:t>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</w:t>
      </w:r>
      <w:r w:rsidR="002069F9" w:rsidRPr="007B3B84">
        <w:rPr>
          <w:rFonts w:asciiTheme="minorHAnsi" w:hAnsiTheme="minorHAnsi" w:cstheme="minorHAnsi"/>
          <w:sz w:val="24"/>
        </w:rPr>
        <w:t>г</w:t>
      </w:r>
      <w:r w:rsidRPr="007B3B84">
        <w:rPr>
          <w:rFonts w:asciiTheme="minorHAnsi" w:hAnsiTheme="minorHAnsi" w:cstheme="minorHAnsi"/>
          <w:sz w:val="24"/>
        </w:rPr>
        <w:t xml:space="preserve"> већ</w:t>
      </w:r>
      <w:r w:rsidR="002069F9" w:rsidRPr="007B3B84">
        <w:rPr>
          <w:rFonts w:asciiTheme="minorHAnsi" w:hAnsiTheme="minorHAnsi" w:cstheme="minorHAnsi"/>
          <w:sz w:val="24"/>
        </w:rPr>
        <w:t>а</w:t>
      </w:r>
      <w:r w:rsidRPr="007B3B84">
        <w:rPr>
          <w:rFonts w:asciiTheme="minorHAnsi" w:hAnsiTheme="minorHAnsi" w:cstheme="minorHAnsi"/>
          <w:sz w:val="24"/>
        </w:rPr>
        <w:t>.</w:t>
      </w:r>
    </w:p>
    <w:p w14:paraId="1171698E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Глобални програм рада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ских већа:</w:t>
      </w:r>
    </w:p>
    <w:p w14:paraId="46EB175F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Планирање и програмирање рада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ских већа.</w:t>
      </w:r>
    </w:p>
    <w:p w14:paraId="43EC667C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Усвајање плана рада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ског старешине и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ског већа као и других планова рада одељења.</w:t>
      </w:r>
    </w:p>
    <w:p w14:paraId="5F248E1E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Анализа реализовано</w:t>
      </w:r>
      <w:r w:rsidR="006843C4" w:rsidRPr="007B3B84">
        <w:rPr>
          <w:rFonts w:asciiTheme="minorHAnsi" w:hAnsiTheme="minorHAnsi" w:cstheme="minorHAnsi"/>
          <w:sz w:val="24"/>
        </w:rPr>
        <w:t>сти плана и програма образовно-</w:t>
      </w:r>
      <w:r w:rsidRPr="007B3B84">
        <w:rPr>
          <w:rFonts w:asciiTheme="minorHAnsi" w:hAnsiTheme="minorHAnsi" w:cstheme="minorHAnsi"/>
          <w:sz w:val="24"/>
        </w:rPr>
        <w:t>васпитног рада са ученицима.</w:t>
      </w:r>
    </w:p>
    <w:p w14:paraId="186D0465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Утврђивање и закључивање појединачних успеха и владања ученика на класификационим периодима и на крају школске године.</w:t>
      </w:r>
    </w:p>
    <w:p w14:paraId="294E54F5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Сарадња са родитељима и анализа сарадње са наставницима и стручним сарадницима.</w:t>
      </w:r>
    </w:p>
    <w:p w14:paraId="3D1E12AC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Организација допунског рада,корективног рада</w:t>
      </w:r>
      <w:r w:rsidR="00BB6F17" w:rsidRPr="007B3B84">
        <w:rPr>
          <w:rFonts w:asciiTheme="minorHAnsi" w:hAnsiTheme="minorHAnsi" w:cstheme="minorHAnsi"/>
          <w:sz w:val="24"/>
        </w:rPr>
        <w:t xml:space="preserve"> и</w:t>
      </w:r>
      <w:r w:rsidRPr="007B3B84">
        <w:rPr>
          <w:rFonts w:asciiTheme="minorHAnsi" w:hAnsiTheme="minorHAnsi" w:cstheme="minorHAnsi"/>
          <w:sz w:val="24"/>
        </w:rPr>
        <w:t xml:space="preserve"> слободних активности.</w:t>
      </w:r>
    </w:p>
    <w:p w14:paraId="45BF17E4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Организација и реализација друштвено кор</w:t>
      </w:r>
      <w:r w:rsidR="00BB6F17" w:rsidRPr="007B3B84">
        <w:rPr>
          <w:rFonts w:asciiTheme="minorHAnsi" w:hAnsiTheme="minorHAnsi" w:cstheme="minorHAnsi"/>
          <w:sz w:val="24"/>
        </w:rPr>
        <w:t>и</w:t>
      </w:r>
      <w:r w:rsidRPr="007B3B84">
        <w:rPr>
          <w:rFonts w:asciiTheme="minorHAnsi" w:hAnsiTheme="minorHAnsi" w:cstheme="minorHAnsi"/>
          <w:sz w:val="24"/>
        </w:rPr>
        <w:t>сног рада.</w:t>
      </w:r>
    </w:p>
    <w:p w14:paraId="4F0463A3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Анализа одсуствовања ученика са наставе.</w:t>
      </w:r>
    </w:p>
    <w:p w14:paraId="766F4DF0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Разматрање социјалног и материјалног положаја ученика и организовање акција за прикупљање помоћи социјално и материјално најугрожени</w:t>
      </w:r>
      <w:r w:rsidR="004A26B9" w:rsidRPr="007B3B84">
        <w:rPr>
          <w:rFonts w:asciiTheme="minorHAnsi" w:hAnsiTheme="minorHAnsi" w:cstheme="minorHAnsi"/>
          <w:sz w:val="24"/>
        </w:rPr>
        <w:t>ји</w:t>
      </w:r>
      <w:r w:rsidRPr="007B3B84">
        <w:rPr>
          <w:rFonts w:asciiTheme="minorHAnsi" w:hAnsiTheme="minorHAnsi" w:cstheme="minorHAnsi"/>
          <w:sz w:val="24"/>
        </w:rPr>
        <w:t>м ученицима.</w:t>
      </w:r>
    </w:p>
    <w:p w14:paraId="270DD558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Утврђивање степена оптерећености ученика наставним и ваннаставним активностима.</w:t>
      </w:r>
    </w:p>
    <w:p w14:paraId="58BE4CD6" w14:textId="77777777" w:rsidR="00AD1015" w:rsidRPr="007B3B84" w:rsidRDefault="00AD1015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Предлог похвала и награда, дисциплинских мера.</w:t>
      </w:r>
    </w:p>
    <w:p w14:paraId="17968C9B" w14:textId="0ABBD756" w:rsidR="008543BD" w:rsidRPr="007B3B84" w:rsidRDefault="008543BD" w:rsidP="00A916B6">
      <w:pPr>
        <w:pStyle w:val="BodyText"/>
        <w:numPr>
          <w:ilvl w:val="0"/>
          <w:numId w:val="1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Друге активности у склопу образовно-васпитног рада у одељењу које проистичу из Закона о основном образовању</w:t>
      </w:r>
    </w:p>
    <w:p w14:paraId="6340AF9E" w14:textId="0F97AE85" w:rsidR="006D2E1B" w:rsidRPr="007B3B84" w:rsidRDefault="006D2E1B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p w14:paraId="490EDF96" w14:textId="77777777" w:rsidR="006D2E1B" w:rsidRPr="007B3B84" w:rsidRDefault="006D2E1B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p w14:paraId="7ED24718" w14:textId="72FDB955" w:rsidR="00AD1015" w:rsidRPr="007B3B84" w:rsidRDefault="00AD1015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101" w:name="_Toc208567408"/>
      <w:r w:rsidRPr="007B3B84">
        <w:rPr>
          <w:rFonts w:asciiTheme="minorHAnsi" w:hAnsiTheme="minorHAnsi" w:cstheme="minorHAnsi"/>
          <w:b/>
          <w:sz w:val="24"/>
        </w:rPr>
        <w:t>Глобални план и програм рада одеље</w:t>
      </w:r>
      <w:r w:rsidR="00BB6F17" w:rsidRPr="007B3B84">
        <w:rPr>
          <w:rFonts w:asciiTheme="minorHAnsi" w:hAnsiTheme="minorHAnsi" w:cstheme="minorHAnsi"/>
          <w:b/>
          <w:sz w:val="24"/>
        </w:rPr>
        <w:t>њ</w:t>
      </w:r>
      <w:r w:rsidRPr="007B3B84">
        <w:rPr>
          <w:rFonts w:asciiTheme="minorHAnsi" w:hAnsiTheme="minorHAnsi" w:cstheme="minorHAnsi"/>
          <w:b/>
          <w:sz w:val="24"/>
        </w:rPr>
        <w:t>ских старешина</w:t>
      </w:r>
      <w:bookmarkEnd w:id="101"/>
    </w:p>
    <w:p w14:paraId="63FE5010" w14:textId="77777777" w:rsidR="00F53649" w:rsidRPr="007B3B84" w:rsidRDefault="00F53649" w:rsidP="00A916B6">
      <w:pPr>
        <w:tabs>
          <w:tab w:val="left" w:pos="3840"/>
        </w:tabs>
        <w:autoSpaceDE w:val="0"/>
        <w:autoSpaceDN w:val="0"/>
        <w:adjustRightInd w:val="0"/>
        <w:spacing w:after="120"/>
        <w:ind w:firstLine="397"/>
        <w:jc w:val="both"/>
        <w:rPr>
          <w:rFonts w:asciiTheme="minorHAnsi" w:hAnsiTheme="minorHAnsi" w:cstheme="minorHAnsi"/>
          <w:b/>
          <w:lang w:val="ru-RU"/>
        </w:rPr>
      </w:pPr>
    </w:p>
    <w:p w14:paraId="2E5268D4" w14:textId="77777777" w:rsidR="00F53649" w:rsidRPr="007B3B84" w:rsidRDefault="00F53649" w:rsidP="00A916B6">
      <w:pPr>
        <w:autoSpaceDE w:val="0"/>
        <w:autoSpaceDN w:val="0"/>
        <w:adjustRightInd w:val="0"/>
        <w:spacing w:after="120"/>
        <w:ind w:firstLine="397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Одељењски старешина је непосредни педагошки, организациони и администра</w:t>
      </w:r>
      <w:r w:rsidR="00BE6D80" w:rsidRPr="007B3B84">
        <w:rPr>
          <w:rFonts w:asciiTheme="minorHAnsi" w:hAnsiTheme="minorHAnsi" w:cstheme="minorHAnsi"/>
          <w:lang w:val="ru-RU"/>
        </w:rPr>
        <w:t>тивни организатор рада у одељењској заједници</w:t>
      </w:r>
      <w:r w:rsidRPr="007B3B84">
        <w:rPr>
          <w:rFonts w:asciiTheme="minorHAnsi" w:hAnsiTheme="minorHAnsi" w:cstheme="minorHAnsi"/>
          <w:lang w:val="ru-RU"/>
        </w:rPr>
        <w:t>.</w:t>
      </w:r>
    </w:p>
    <w:p w14:paraId="2A8C5FE3" w14:textId="77777777" w:rsidR="0037646B" w:rsidRPr="007B3B84" w:rsidRDefault="0037646B" w:rsidP="00A916B6">
      <w:pPr>
        <w:pStyle w:val="BodyText"/>
        <w:spacing w:before="120"/>
        <w:ind w:left="360" w:firstLine="720"/>
        <w:jc w:val="both"/>
        <w:rPr>
          <w:rFonts w:asciiTheme="minorHAnsi" w:hAnsiTheme="minorHAnsi" w:cstheme="minorHAnsi"/>
          <w:sz w:val="24"/>
        </w:rPr>
      </w:pPr>
    </w:p>
    <w:p w14:paraId="66475D41" w14:textId="77777777" w:rsidR="00AD1015" w:rsidRPr="007B3B84" w:rsidRDefault="00AD1015" w:rsidP="00A916B6">
      <w:pPr>
        <w:pStyle w:val="BodyText"/>
        <w:spacing w:before="120" w:after="120"/>
        <w:ind w:firstLine="720"/>
        <w:jc w:val="both"/>
        <w:rPr>
          <w:rFonts w:asciiTheme="minorHAnsi" w:hAnsiTheme="minorHAnsi" w:cstheme="minorHAnsi"/>
          <w:sz w:val="24"/>
          <w:lang w:val="ru-RU"/>
        </w:rPr>
      </w:pPr>
      <w:r w:rsidRPr="007B3B84">
        <w:rPr>
          <w:rFonts w:asciiTheme="minorHAnsi" w:hAnsiTheme="minorHAnsi" w:cstheme="minorHAnsi"/>
          <w:sz w:val="24"/>
        </w:rPr>
        <w:t>Послови и задаци одеље</w:t>
      </w:r>
      <w:r w:rsidR="004A26B9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ског старешине:</w:t>
      </w:r>
    </w:p>
    <w:p w14:paraId="5AD185FD" w14:textId="77777777" w:rsidR="004A26B9" w:rsidRPr="007B3B84" w:rsidRDefault="00C95ED4" w:rsidP="00550604">
      <w:pPr>
        <w:pStyle w:val="BodyText"/>
        <w:numPr>
          <w:ilvl w:val="0"/>
          <w:numId w:val="2"/>
        </w:numPr>
        <w:tabs>
          <w:tab w:val="clear" w:pos="1700"/>
          <w:tab w:val="num" w:pos="1340"/>
        </w:tabs>
        <w:spacing w:before="120" w:after="120"/>
        <w:ind w:left="1340"/>
        <w:jc w:val="both"/>
        <w:rPr>
          <w:rFonts w:asciiTheme="minorHAnsi" w:hAnsiTheme="minorHAnsi" w:cstheme="minorHAnsi"/>
          <w:i/>
          <w:sz w:val="24"/>
          <w:u w:val="single"/>
          <w:lang w:val="en-US"/>
        </w:rPr>
      </w:pPr>
      <w:r w:rsidRPr="007B3B84">
        <w:rPr>
          <w:rFonts w:asciiTheme="minorHAnsi" w:hAnsiTheme="minorHAnsi" w:cstheme="minorHAnsi"/>
          <w:i/>
          <w:sz w:val="24"/>
          <w:u w:val="single"/>
        </w:rPr>
        <w:t>Планирање</w:t>
      </w:r>
    </w:p>
    <w:p w14:paraId="330E3305" w14:textId="77777777" w:rsidR="00AD1015" w:rsidRPr="007B3B84" w:rsidRDefault="00AD1015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Планирање рада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ског старешине и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ске заједнице.</w:t>
      </w:r>
    </w:p>
    <w:p w14:paraId="42C8272D" w14:textId="77777777" w:rsidR="00AD1015" w:rsidRPr="007B3B84" w:rsidRDefault="00AD1015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Планирање рада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ског већа.</w:t>
      </w:r>
    </w:p>
    <w:p w14:paraId="1393B374" w14:textId="77777777" w:rsidR="00AD1015" w:rsidRPr="007B3B84" w:rsidRDefault="00014DD7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 xml:space="preserve">Планирање </w:t>
      </w:r>
      <w:r w:rsidR="00AD1015" w:rsidRPr="007B3B84">
        <w:rPr>
          <w:rFonts w:asciiTheme="minorHAnsi" w:hAnsiTheme="minorHAnsi" w:cstheme="minorHAnsi"/>
          <w:sz w:val="24"/>
        </w:rPr>
        <w:t>сарадње са родитељима.</w:t>
      </w:r>
    </w:p>
    <w:p w14:paraId="24583545" w14:textId="77777777" w:rsidR="00AD1015" w:rsidRPr="007B3B84" w:rsidRDefault="00014DD7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Планирање </w:t>
      </w:r>
      <w:r w:rsidR="00AD1015" w:rsidRPr="007B3B84">
        <w:rPr>
          <w:rFonts w:asciiTheme="minorHAnsi" w:hAnsiTheme="minorHAnsi" w:cstheme="minorHAnsi"/>
          <w:sz w:val="24"/>
        </w:rPr>
        <w:t>укључивања ученика у рад секција</w:t>
      </w:r>
    </w:p>
    <w:p w14:paraId="67006085" w14:textId="77777777" w:rsidR="00AD1015" w:rsidRPr="007B3B84" w:rsidRDefault="00014DD7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Планирање </w:t>
      </w:r>
      <w:r w:rsidR="00AD1015" w:rsidRPr="007B3B84">
        <w:rPr>
          <w:rFonts w:asciiTheme="minorHAnsi" w:hAnsiTheme="minorHAnsi" w:cstheme="minorHAnsi"/>
          <w:sz w:val="24"/>
        </w:rPr>
        <w:t>вредновања квалитета и ефеката образовно-васпитног рада у одељењу.</w:t>
      </w:r>
    </w:p>
    <w:p w14:paraId="1D8E4D66" w14:textId="77777777" w:rsidR="00AD1015" w:rsidRPr="007B3B84" w:rsidRDefault="00AD1015" w:rsidP="00550604">
      <w:pPr>
        <w:pStyle w:val="BodyText"/>
        <w:numPr>
          <w:ilvl w:val="0"/>
          <w:numId w:val="2"/>
        </w:numPr>
        <w:tabs>
          <w:tab w:val="clear" w:pos="1700"/>
          <w:tab w:val="num" w:pos="1340"/>
        </w:tabs>
        <w:spacing w:before="120" w:after="120"/>
        <w:ind w:left="1340"/>
        <w:jc w:val="both"/>
        <w:rPr>
          <w:rFonts w:asciiTheme="minorHAnsi" w:hAnsiTheme="minorHAnsi" w:cstheme="minorHAnsi"/>
          <w:i/>
          <w:sz w:val="24"/>
          <w:u w:val="single"/>
          <w:lang w:val="ru-RU"/>
        </w:rPr>
      </w:pPr>
      <w:r w:rsidRPr="007B3B84">
        <w:rPr>
          <w:rFonts w:asciiTheme="minorHAnsi" w:hAnsiTheme="minorHAnsi" w:cstheme="minorHAnsi"/>
          <w:i/>
          <w:sz w:val="24"/>
          <w:u w:val="single"/>
        </w:rPr>
        <w:t>Рад одеље</w:t>
      </w:r>
      <w:r w:rsidR="00BB6F17" w:rsidRPr="007B3B84">
        <w:rPr>
          <w:rFonts w:asciiTheme="minorHAnsi" w:hAnsiTheme="minorHAnsi" w:cstheme="minorHAnsi"/>
          <w:i/>
          <w:sz w:val="24"/>
          <w:u w:val="single"/>
        </w:rPr>
        <w:t>њ</w:t>
      </w:r>
      <w:r w:rsidRPr="007B3B84">
        <w:rPr>
          <w:rFonts w:asciiTheme="minorHAnsi" w:hAnsiTheme="minorHAnsi" w:cstheme="minorHAnsi"/>
          <w:i/>
          <w:sz w:val="24"/>
          <w:u w:val="single"/>
        </w:rPr>
        <w:t>ског старешине са ученицима и наставницима</w:t>
      </w:r>
    </w:p>
    <w:p w14:paraId="773C0616" w14:textId="77777777" w:rsidR="00AD1015" w:rsidRPr="007B3B84" w:rsidRDefault="00AD1015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Упознавање индивидуалних способности, особина,карактеристика личности, интересовања ученика.</w:t>
      </w:r>
    </w:p>
    <w:p w14:paraId="54C2777F" w14:textId="77777777" w:rsidR="00AD1015" w:rsidRPr="007B3B84" w:rsidRDefault="00AD1015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Упознавање са социо-материјалним и породичним условима у којима ученик живи.</w:t>
      </w:r>
    </w:p>
    <w:p w14:paraId="436F2691" w14:textId="77777777" w:rsidR="00AD1015" w:rsidRPr="007B3B84" w:rsidRDefault="00AD1015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Праћење успеха, владања, развоја и напредовања ученика.</w:t>
      </w:r>
    </w:p>
    <w:p w14:paraId="1A2763F1" w14:textId="77777777" w:rsidR="00AD1015" w:rsidRPr="007B3B84" w:rsidRDefault="00AD1015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Оспособљавање ученика за самосталан рад и рационално учење и однос према раду.</w:t>
      </w:r>
    </w:p>
    <w:p w14:paraId="7431D12A" w14:textId="77777777" w:rsidR="00AD1015" w:rsidRPr="007B3B84" w:rsidRDefault="00076918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Учешће у идентификовању</w:t>
      </w:r>
      <w:r w:rsidR="00AD1015" w:rsidRPr="007B3B84">
        <w:rPr>
          <w:rFonts w:asciiTheme="minorHAnsi" w:hAnsiTheme="minorHAnsi" w:cstheme="minorHAnsi"/>
          <w:sz w:val="24"/>
        </w:rPr>
        <w:t xml:space="preserve"> даровитих ученика и обавештавање стручних сарадника о томе.</w:t>
      </w:r>
    </w:p>
    <w:p w14:paraId="36323670" w14:textId="77777777" w:rsidR="00AD1015" w:rsidRPr="007B3B84" w:rsidRDefault="00076918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Учешће у идентификовању</w:t>
      </w:r>
      <w:r w:rsidR="00AD1015" w:rsidRPr="007B3B84">
        <w:rPr>
          <w:rFonts w:asciiTheme="minorHAnsi" w:hAnsiTheme="minorHAnsi" w:cstheme="minorHAnsi"/>
          <w:sz w:val="24"/>
        </w:rPr>
        <w:t xml:space="preserve"> ученика са </w:t>
      </w:r>
      <w:r w:rsidRPr="007B3B84">
        <w:rPr>
          <w:rFonts w:asciiTheme="minorHAnsi" w:hAnsiTheme="minorHAnsi" w:cstheme="minorHAnsi"/>
          <w:sz w:val="24"/>
        </w:rPr>
        <w:t>тешкоћа</w:t>
      </w:r>
      <w:r w:rsidR="00AD1015" w:rsidRPr="007B3B84">
        <w:rPr>
          <w:rFonts w:asciiTheme="minorHAnsi" w:hAnsiTheme="minorHAnsi" w:cstheme="minorHAnsi"/>
          <w:sz w:val="24"/>
        </w:rPr>
        <w:t>ма у понашању и учењу и предузимање одговарајућих мера.</w:t>
      </w:r>
    </w:p>
    <w:p w14:paraId="3F5F3C08" w14:textId="77777777" w:rsidR="00AD1015" w:rsidRPr="007B3B84" w:rsidRDefault="00076918" w:rsidP="00550604">
      <w:pPr>
        <w:pStyle w:val="BodyText"/>
        <w:numPr>
          <w:ilvl w:val="1"/>
          <w:numId w:val="2"/>
        </w:numPr>
        <w:tabs>
          <w:tab w:val="clear" w:pos="2460"/>
          <w:tab w:val="num" w:pos="2100"/>
        </w:tabs>
        <w:spacing w:before="120" w:after="120"/>
        <w:ind w:left="210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Учешће у идентификовању</w:t>
      </w:r>
      <w:r w:rsidR="00AD1015" w:rsidRPr="007B3B84">
        <w:rPr>
          <w:rFonts w:asciiTheme="minorHAnsi" w:hAnsiTheme="minorHAnsi" w:cstheme="minorHAnsi"/>
          <w:sz w:val="24"/>
        </w:rPr>
        <w:t xml:space="preserve"> ученика са психофизичким сметњама и њихово упућивање стручним службама.</w:t>
      </w:r>
    </w:p>
    <w:p w14:paraId="597A106E" w14:textId="77777777" w:rsidR="00AD1015" w:rsidRPr="007B3B84" w:rsidRDefault="00AD1015" w:rsidP="00550604">
      <w:pPr>
        <w:pStyle w:val="BodyText"/>
        <w:numPr>
          <w:ilvl w:val="0"/>
          <w:numId w:val="3"/>
        </w:numPr>
        <w:tabs>
          <w:tab w:val="clear" w:pos="1800"/>
          <w:tab w:val="num" w:pos="1080"/>
        </w:tabs>
        <w:spacing w:before="120" w:after="120"/>
        <w:ind w:left="1350"/>
        <w:jc w:val="both"/>
        <w:rPr>
          <w:rFonts w:asciiTheme="minorHAnsi" w:hAnsiTheme="minorHAnsi" w:cstheme="minorHAnsi"/>
          <w:i/>
          <w:sz w:val="24"/>
          <w:u w:val="single"/>
          <w:lang w:val="en-US"/>
        </w:rPr>
      </w:pPr>
      <w:r w:rsidRPr="007B3B84">
        <w:rPr>
          <w:rFonts w:asciiTheme="minorHAnsi" w:hAnsiTheme="minorHAnsi" w:cstheme="minorHAnsi"/>
          <w:i/>
          <w:sz w:val="24"/>
          <w:u w:val="single"/>
        </w:rPr>
        <w:t>Рад са одеље</w:t>
      </w:r>
      <w:r w:rsidR="00BB6F17" w:rsidRPr="007B3B84">
        <w:rPr>
          <w:rFonts w:asciiTheme="minorHAnsi" w:hAnsiTheme="minorHAnsi" w:cstheme="minorHAnsi"/>
          <w:i/>
          <w:sz w:val="24"/>
          <w:u w:val="single"/>
        </w:rPr>
        <w:t>њ</w:t>
      </w:r>
      <w:r w:rsidRPr="007B3B84">
        <w:rPr>
          <w:rFonts w:asciiTheme="minorHAnsi" w:hAnsiTheme="minorHAnsi" w:cstheme="minorHAnsi"/>
          <w:i/>
          <w:sz w:val="24"/>
          <w:u w:val="single"/>
        </w:rPr>
        <w:t>ском заједницом</w:t>
      </w:r>
    </w:p>
    <w:p w14:paraId="1EBBD3C6" w14:textId="77777777" w:rsidR="006D03A4" w:rsidRPr="007B3B84" w:rsidRDefault="006D03A4" w:rsidP="00550604">
      <w:pPr>
        <w:pStyle w:val="BodyText"/>
        <w:numPr>
          <w:ilvl w:val="0"/>
          <w:numId w:val="99"/>
        </w:numPr>
        <w:tabs>
          <w:tab w:val="clear" w:pos="180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Развијање и неговање основних моралних норми и принципа у циљу моралног развоја личности ученика</w:t>
      </w:r>
    </w:p>
    <w:p w14:paraId="26B8279A" w14:textId="77777777" w:rsidR="006D03A4" w:rsidRPr="007B3B84" w:rsidRDefault="006D03A4" w:rsidP="00550604">
      <w:pPr>
        <w:pStyle w:val="BodyText"/>
        <w:numPr>
          <w:ilvl w:val="0"/>
          <w:numId w:val="99"/>
        </w:numPr>
        <w:tabs>
          <w:tab w:val="clear" w:pos="180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Разв</w:t>
      </w:r>
      <w:r w:rsidR="00C95ED4" w:rsidRPr="007B3B84">
        <w:rPr>
          <w:rFonts w:asciiTheme="minorHAnsi" w:hAnsiTheme="minorHAnsi" w:cstheme="minorHAnsi"/>
          <w:sz w:val="24"/>
        </w:rPr>
        <w:t>ијање хуманих односа међу ученицима</w:t>
      </w:r>
      <w:r w:rsidRPr="007B3B84">
        <w:rPr>
          <w:rFonts w:asciiTheme="minorHAnsi" w:hAnsiTheme="minorHAnsi" w:cstheme="minorHAnsi"/>
          <w:sz w:val="24"/>
        </w:rPr>
        <w:t>, осећања припадности и заједништва</w:t>
      </w:r>
    </w:p>
    <w:p w14:paraId="01D3FC2A" w14:textId="77777777" w:rsidR="006D03A4" w:rsidRPr="007B3B84" w:rsidRDefault="006D03A4" w:rsidP="00550604">
      <w:pPr>
        <w:pStyle w:val="BodyText"/>
        <w:numPr>
          <w:ilvl w:val="0"/>
          <w:numId w:val="99"/>
        </w:numPr>
        <w:tabs>
          <w:tab w:val="clear" w:pos="180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  <w:lang w:val="ru-RU"/>
        </w:rPr>
      </w:pPr>
      <w:r w:rsidRPr="007B3B84">
        <w:rPr>
          <w:rFonts w:asciiTheme="minorHAnsi" w:hAnsiTheme="minorHAnsi" w:cstheme="minorHAnsi"/>
          <w:sz w:val="24"/>
        </w:rPr>
        <w:t>Подстицање оптималног развоја сваког ученика кроз систематско праћење интересовања и способности у циљу правовремених утицаја и помоћи у професионалном развоју</w:t>
      </w:r>
    </w:p>
    <w:p w14:paraId="3C7D9A18" w14:textId="77777777" w:rsidR="00AD1015" w:rsidRPr="007B3B84" w:rsidRDefault="006D03A4" w:rsidP="00550604">
      <w:pPr>
        <w:pStyle w:val="BodyText"/>
        <w:numPr>
          <w:ilvl w:val="0"/>
          <w:numId w:val="99"/>
        </w:numPr>
        <w:tabs>
          <w:tab w:val="clear" w:pos="180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Праћење и подстицање ученика на друштвене активности у секцијама, друштвима и организацијама у школи и ван ње, на друге активности у слободном времену и богаћење њихових културних потреба</w:t>
      </w:r>
    </w:p>
    <w:p w14:paraId="398D6576" w14:textId="77777777" w:rsidR="00AD1015" w:rsidRPr="007B3B84" w:rsidRDefault="00AD1015" w:rsidP="00A916B6">
      <w:pPr>
        <w:pStyle w:val="BodyText"/>
        <w:spacing w:before="120" w:after="120"/>
        <w:ind w:firstLine="720"/>
        <w:jc w:val="both"/>
        <w:rPr>
          <w:rFonts w:asciiTheme="minorHAnsi" w:hAnsiTheme="minorHAnsi" w:cstheme="minorHAnsi"/>
          <w:sz w:val="24"/>
          <w:lang w:val="ru-RU"/>
        </w:rPr>
      </w:pPr>
    </w:p>
    <w:p w14:paraId="007A2914" w14:textId="77777777" w:rsidR="00AD1015" w:rsidRPr="007B3B84" w:rsidRDefault="00AD1015" w:rsidP="00550604">
      <w:pPr>
        <w:pStyle w:val="BodyText"/>
        <w:numPr>
          <w:ilvl w:val="1"/>
          <w:numId w:val="4"/>
        </w:numPr>
        <w:tabs>
          <w:tab w:val="clear" w:pos="1500"/>
          <w:tab w:val="num" w:pos="1140"/>
        </w:tabs>
        <w:spacing w:before="120" w:after="120"/>
        <w:ind w:left="1140"/>
        <w:jc w:val="both"/>
        <w:rPr>
          <w:rFonts w:asciiTheme="minorHAnsi" w:hAnsiTheme="minorHAnsi" w:cstheme="minorHAnsi"/>
          <w:i/>
          <w:sz w:val="24"/>
          <w:u w:val="single"/>
          <w:lang w:val="ru-RU"/>
        </w:rPr>
      </w:pPr>
      <w:r w:rsidRPr="007B3B84">
        <w:rPr>
          <w:rFonts w:asciiTheme="minorHAnsi" w:hAnsiTheme="minorHAnsi" w:cstheme="minorHAnsi"/>
          <w:i/>
          <w:sz w:val="24"/>
          <w:u w:val="single"/>
        </w:rPr>
        <w:t>Рад са одеље</w:t>
      </w:r>
      <w:r w:rsidR="00BB6F17" w:rsidRPr="007B3B84">
        <w:rPr>
          <w:rFonts w:asciiTheme="minorHAnsi" w:hAnsiTheme="minorHAnsi" w:cstheme="minorHAnsi"/>
          <w:i/>
          <w:sz w:val="24"/>
          <w:u w:val="single"/>
        </w:rPr>
        <w:t>њ</w:t>
      </w:r>
      <w:r w:rsidRPr="007B3B84">
        <w:rPr>
          <w:rFonts w:asciiTheme="minorHAnsi" w:hAnsiTheme="minorHAnsi" w:cstheme="minorHAnsi"/>
          <w:i/>
          <w:sz w:val="24"/>
          <w:u w:val="single"/>
        </w:rPr>
        <w:t>ским већем и наставницима</w:t>
      </w:r>
    </w:p>
    <w:p w14:paraId="69868322" w14:textId="77777777" w:rsidR="00AD1015" w:rsidRPr="007B3B84" w:rsidRDefault="00AD1015" w:rsidP="00550604">
      <w:pPr>
        <w:pStyle w:val="BodyText"/>
        <w:numPr>
          <w:ilvl w:val="0"/>
          <w:numId w:val="5"/>
        </w:numPr>
        <w:tabs>
          <w:tab w:val="num" w:pos="216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ски старешина припрема и води седнице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ских већа,координира рад наставника.</w:t>
      </w:r>
    </w:p>
    <w:p w14:paraId="6861A942" w14:textId="77777777" w:rsidR="00AD1015" w:rsidRPr="007B3B84" w:rsidRDefault="00AD1015" w:rsidP="00550604">
      <w:pPr>
        <w:pStyle w:val="BodyText"/>
        <w:numPr>
          <w:ilvl w:val="0"/>
          <w:numId w:val="5"/>
        </w:numPr>
        <w:tabs>
          <w:tab w:val="num" w:pos="216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Праћење реализације наставн</w:t>
      </w:r>
      <w:r w:rsidR="009029DC" w:rsidRPr="007B3B84">
        <w:rPr>
          <w:rFonts w:asciiTheme="minorHAnsi" w:hAnsiTheme="minorHAnsi" w:cstheme="minorHAnsi"/>
          <w:sz w:val="24"/>
        </w:rPr>
        <w:t>о</w:t>
      </w:r>
      <w:r w:rsidRPr="007B3B84">
        <w:rPr>
          <w:rFonts w:asciiTheme="minorHAnsi" w:hAnsiTheme="minorHAnsi" w:cstheme="minorHAnsi"/>
          <w:sz w:val="24"/>
        </w:rPr>
        <w:t>г програма.</w:t>
      </w:r>
    </w:p>
    <w:p w14:paraId="05A74297" w14:textId="77777777" w:rsidR="00AD1015" w:rsidRPr="007B3B84" w:rsidRDefault="00AD1015" w:rsidP="00550604">
      <w:pPr>
        <w:pStyle w:val="BodyText"/>
        <w:numPr>
          <w:ilvl w:val="0"/>
          <w:numId w:val="5"/>
        </w:numPr>
        <w:tabs>
          <w:tab w:val="num" w:pos="216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Учешће у организацији допунске наставе и слободних активности ученика.</w:t>
      </w:r>
    </w:p>
    <w:p w14:paraId="7CB246C3" w14:textId="77777777" w:rsidR="00AD1015" w:rsidRPr="007B3B84" w:rsidRDefault="00AD1015" w:rsidP="00550604">
      <w:pPr>
        <w:pStyle w:val="BodyText"/>
        <w:numPr>
          <w:ilvl w:val="0"/>
          <w:numId w:val="5"/>
        </w:numPr>
        <w:tabs>
          <w:tab w:val="num" w:pos="216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Сарадња са предметним наставником на припреми ученика за такмичења.</w:t>
      </w:r>
    </w:p>
    <w:p w14:paraId="5E51919C" w14:textId="77777777" w:rsidR="00AD1015" w:rsidRPr="007B3B84" w:rsidRDefault="00AD1015" w:rsidP="00550604">
      <w:pPr>
        <w:pStyle w:val="BodyText"/>
        <w:numPr>
          <w:ilvl w:val="0"/>
          <w:numId w:val="5"/>
        </w:numPr>
        <w:tabs>
          <w:tab w:val="num" w:pos="2160"/>
        </w:tabs>
        <w:spacing w:before="120" w:after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Припрема извештаја и анализа за потребе седница Одеље</w:t>
      </w:r>
      <w:r w:rsidR="00BB6F17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ског и Наставничког већа.</w:t>
      </w:r>
    </w:p>
    <w:p w14:paraId="51D166A7" w14:textId="77777777" w:rsidR="00D725A3" w:rsidRPr="007B3B84" w:rsidRDefault="00D725A3" w:rsidP="00550604">
      <w:pPr>
        <w:pStyle w:val="BodyText"/>
        <w:numPr>
          <w:ilvl w:val="0"/>
          <w:numId w:val="6"/>
        </w:numPr>
        <w:tabs>
          <w:tab w:val="clear" w:pos="1500"/>
          <w:tab w:val="num" w:pos="1140"/>
        </w:tabs>
        <w:spacing w:before="120" w:after="120"/>
        <w:ind w:left="1140"/>
        <w:jc w:val="both"/>
        <w:rPr>
          <w:rFonts w:asciiTheme="minorHAnsi" w:hAnsiTheme="minorHAnsi" w:cstheme="minorHAnsi"/>
          <w:i/>
          <w:sz w:val="24"/>
          <w:u w:val="single"/>
          <w:lang w:val="en-US"/>
        </w:rPr>
      </w:pPr>
      <w:r w:rsidRPr="007B3B84">
        <w:rPr>
          <w:rFonts w:asciiTheme="minorHAnsi" w:hAnsiTheme="minorHAnsi" w:cstheme="minorHAnsi"/>
          <w:i/>
          <w:sz w:val="24"/>
          <w:u w:val="single"/>
        </w:rPr>
        <w:t>Рад са родитељима ученика</w:t>
      </w:r>
    </w:p>
    <w:p w14:paraId="695BE6B6" w14:textId="77777777" w:rsidR="00D725A3" w:rsidRPr="007B3B84" w:rsidRDefault="00D725A3" w:rsidP="00550604">
      <w:pPr>
        <w:pStyle w:val="BodyText"/>
        <w:numPr>
          <w:ilvl w:val="0"/>
          <w:numId w:val="50"/>
        </w:numPr>
        <w:spacing w:before="120" w:after="120"/>
        <w:ind w:left="225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Прикупљање података од родитеља ради стицања потпуније слике о ученицима</w:t>
      </w:r>
    </w:p>
    <w:p w14:paraId="05AED05A" w14:textId="77777777" w:rsidR="00D725A3" w:rsidRPr="007B3B84" w:rsidRDefault="00D16598" w:rsidP="00550604">
      <w:pPr>
        <w:pStyle w:val="BodyText"/>
        <w:numPr>
          <w:ilvl w:val="0"/>
          <w:numId w:val="50"/>
        </w:numPr>
        <w:spacing w:before="120" w:after="120"/>
        <w:ind w:left="225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Одржавање р</w:t>
      </w:r>
      <w:r w:rsidR="00D725A3" w:rsidRPr="007B3B84">
        <w:rPr>
          <w:rFonts w:asciiTheme="minorHAnsi" w:hAnsiTheme="minorHAnsi" w:cstheme="minorHAnsi"/>
          <w:sz w:val="24"/>
        </w:rPr>
        <w:t>одитељских састанака</w:t>
      </w:r>
    </w:p>
    <w:p w14:paraId="1E7BC651" w14:textId="77777777" w:rsidR="00D16598" w:rsidRPr="007B3B84" w:rsidRDefault="00D16598" w:rsidP="00550604">
      <w:pPr>
        <w:pStyle w:val="BodyText"/>
        <w:numPr>
          <w:ilvl w:val="0"/>
          <w:numId w:val="50"/>
        </w:numPr>
        <w:spacing w:before="120" w:after="120"/>
        <w:ind w:left="225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Индивидуални разговори са родитељима</w:t>
      </w:r>
    </w:p>
    <w:p w14:paraId="0D73DF0E" w14:textId="77777777" w:rsidR="00D16598" w:rsidRPr="007B3B84" w:rsidRDefault="00D16598" w:rsidP="00550604">
      <w:pPr>
        <w:pStyle w:val="BodyText"/>
        <w:numPr>
          <w:ilvl w:val="0"/>
          <w:numId w:val="50"/>
        </w:numPr>
        <w:spacing w:before="120" w:after="120"/>
        <w:ind w:left="225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Предавања за родитеље на теме од значаја за васпитање и образовање деце</w:t>
      </w:r>
    </w:p>
    <w:p w14:paraId="28B2E2E1" w14:textId="77777777" w:rsidR="00AD1015" w:rsidRPr="007B3B84" w:rsidRDefault="00AD1015" w:rsidP="00550604">
      <w:pPr>
        <w:pStyle w:val="BodyText"/>
        <w:numPr>
          <w:ilvl w:val="0"/>
          <w:numId w:val="6"/>
        </w:numPr>
        <w:tabs>
          <w:tab w:val="clear" w:pos="1500"/>
          <w:tab w:val="num" w:pos="1140"/>
        </w:tabs>
        <w:spacing w:before="120"/>
        <w:ind w:left="1140"/>
        <w:jc w:val="both"/>
        <w:rPr>
          <w:rFonts w:asciiTheme="minorHAnsi" w:hAnsiTheme="minorHAnsi" w:cstheme="minorHAnsi"/>
          <w:i/>
          <w:sz w:val="24"/>
          <w:u w:val="single"/>
          <w:lang w:val="en-US"/>
        </w:rPr>
      </w:pPr>
      <w:r w:rsidRPr="007B3B84">
        <w:rPr>
          <w:rFonts w:asciiTheme="minorHAnsi" w:hAnsiTheme="minorHAnsi" w:cstheme="minorHAnsi"/>
          <w:i/>
          <w:sz w:val="24"/>
          <w:u w:val="single"/>
        </w:rPr>
        <w:t>Сарадња са стручним сарадницима</w:t>
      </w:r>
    </w:p>
    <w:p w14:paraId="71B69C10" w14:textId="77777777" w:rsidR="00F53649" w:rsidRPr="007B3B84" w:rsidRDefault="00F53649" w:rsidP="00550604">
      <w:pPr>
        <w:pStyle w:val="BodyText"/>
        <w:numPr>
          <w:ilvl w:val="0"/>
          <w:numId w:val="7"/>
        </w:numPr>
        <w:tabs>
          <w:tab w:val="clear" w:pos="2520"/>
          <w:tab w:val="num" w:pos="2160"/>
        </w:tabs>
        <w:spacing w:before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Одељењски старешина с</w:t>
      </w:r>
      <w:r w:rsidR="00AD1015" w:rsidRPr="007B3B84">
        <w:rPr>
          <w:rFonts w:asciiTheme="minorHAnsi" w:hAnsiTheme="minorHAnsi" w:cstheme="minorHAnsi"/>
          <w:sz w:val="24"/>
        </w:rPr>
        <w:t>ар</w:t>
      </w:r>
      <w:r w:rsidRPr="007B3B84">
        <w:rPr>
          <w:rFonts w:asciiTheme="minorHAnsi" w:hAnsiTheme="minorHAnsi" w:cstheme="minorHAnsi"/>
          <w:sz w:val="24"/>
        </w:rPr>
        <w:t>ађује и са стручним сарадницима по питањима која су од значаја за функционисање колектива, као и појединачних ученика</w:t>
      </w:r>
    </w:p>
    <w:p w14:paraId="3769E8C9" w14:textId="04B5426B" w:rsidR="00AD1015" w:rsidRPr="007B3B84" w:rsidRDefault="00AD1015" w:rsidP="00550604">
      <w:pPr>
        <w:pStyle w:val="BodyText"/>
        <w:numPr>
          <w:ilvl w:val="0"/>
          <w:numId w:val="6"/>
        </w:numPr>
        <w:tabs>
          <w:tab w:val="clear" w:pos="1500"/>
        </w:tabs>
        <w:spacing w:before="120"/>
        <w:ind w:left="1170"/>
        <w:jc w:val="both"/>
        <w:rPr>
          <w:rFonts w:asciiTheme="minorHAnsi" w:hAnsiTheme="minorHAnsi" w:cstheme="minorHAnsi"/>
          <w:i/>
          <w:sz w:val="24"/>
          <w:lang w:val="en-US"/>
        </w:rPr>
      </w:pPr>
      <w:r w:rsidRPr="007B3B84">
        <w:rPr>
          <w:rFonts w:asciiTheme="minorHAnsi" w:hAnsiTheme="minorHAnsi" w:cstheme="minorHAnsi"/>
          <w:i/>
          <w:sz w:val="24"/>
          <w:u w:val="single"/>
        </w:rPr>
        <w:t>Вођење педагошке документације</w:t>
      </w:r>
    </w:p>
    <w:p w14:paraId="75143B63" w14:textId="77777777" w:rsidR="005F5580" w:rsidRPr="007B3B84" w:rsidRDefault="004A26B9" w:rsidP="00550604">
      <w:pPr>
        <w:pStyle w:val="BodyText"/>
        <w:numPr>
          <w:ilvl w:val="0"/>
          <w:numId w:val="7"/>
        </w:numPr>
        <w:tabs>
          <w:tab w:val="clear" w:pos="2520"/>
          <w:tab w:val="num" w:pos="2160"/>
        </w:tabs>
        <w:spacing w:before="120"/>
        <w:ind w:left="216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Евиденцију о ц</w:t>
      </w:r>
      <w:r w:rsidR="00AD1015" w:rsidRPr="007B3B84">
        <w:rPr>
          <w:rFonts w:asciiTheme="minorHAnsi" w:hAnsiTheme="minorHAnsi" w:cstheme="minorHAnsi"/>
          <w:sz w:val="24"/>
        </w:rPr>
        <w:t>елокупн</w:t>
      </w:r>
      <w:r w:rsidRPr="007B3B84">
        <w:rPr>
          <w:rFonts w:asciiTheme="minorHAnsi" w:hAnsiTheme="minorHAnsi" w:cstheme="minorHAnsi"/>
          <w:sz w:val="24"/>
        </w:rPr>
        <w:t>ом</w:t>
      </w:r>
      <w:r w:rsidR="00AD1015" w:rsidRPr="007B3B84">
        <w:rPr>
          <w:rFonts w:asciiTheme="minorHAnsi" w:hAnsiTheme="minorHAnsi" w:cstheme="minorHAnsi"/>
          <w:sz w:val="24"/>
        </w:rPr>
        <w:t xml:space="preserve"> рад</w:t>
      </w:r>
      <w:r w:rsidRPr="007B3B84">
        <w:rPr>
          <w:rFonts w:asciiTheme="minorHAnsi" w:hAnsiTheme="minorHAnsi" w:cstheme="minorHAnsi"/>
          <w:sz w:val="24"/>
        </w:rPr>
        <w:t>у</w:t>
      </w:r>
      <w:r w:rsidR="00AD1015" w:rsidRPr="007B3B84">
        <w:rPr>
          <w:rFonts w:asciiTheme="minorHAnsi" w:hAnsiTheme="minorHAnsi" w:cstheme="minorHAnsi"/>
          <w:sz w:val="24"/>
        </w:rPr>
        <w:t xml:space="preserve"> одеље</w:t>
      </w:r>
      <w:r w:rsidRPr="007B3B84">
        <w:rPr>
          <w:rFonts w:asciiTheme="minorHAnsi" w:hAnsiTheme="minorHAnsi" w:cstheme="minorHAnsi"/>
          <w:sz w:val="24"/>
        </w:rPr>
        <w:t>њ</w:t>
      </w:r>
      <w:r w:rsidR="00AD1015" w:rsidRPr="007B3B84">
        <w:rPr>
          <w:rFonts w:asciiTheme="minorHAnsi" w:hAnsiTheme="minorHAnsi" w:cstheme="minorHAnsi"/>
          <w:sz w:val="24"/>
        </w:rPr>
        <w:t xml:space="preserve">ски старешина води у </w:t>
      </w:r>
      <w:r w:rsidRPr="007B3B84">
        <w:rPr>
          <w:rFonts w:asciiTheme="minorHAnsi" w:hAnsiTheme="minorHAnsi" w:cstheme="minorHAnsi"/>
          <w:sz w:val="24"/>
        </w:rPr>
        <w:t>Д</w:t>
      </w:r>
      <w:r w:rsidR="00AD1015" w:rsidRPr="007B3B84">
        <w:rPr>
          <w:rFonts w:asciiTheme="minorHAnsi" w:hAnsiTheme="minorHAnsi" w:cstheme="minorHAnsi"/>
          <w:sz w:val="24"/>
        </w:rPr>
        <w:t xml:space="preserve">невнику рада одељења,Матичној књизи,ђачкој књижици,као и </w:t>
      </w:r>
      <w:r w:rsidRPr="007B3B84">
        <w:rPr>
          <w:rFonts w:asciiTheme="minorHAnsi" w:hAnsiTheme="minorHAnsi" w:cstheme="minorHAnsi"/>
          <w:sz w:val="24"/>
        </w:rPr>
        <w:t>у</w:t>
      </w:r>
      <w:r w:rsidR="00AD1015" w:rsidRPr="007B3B84">
        <w:rPr>
          <w:rFonts w:asciiTheme="minorHAnsi" w:hAnsiTheme="minorHAnsi" w:cstheme="minorHAnsi"/>
          <w:sz w:val="24"/>
        </w:rPr>
        <w:t xml:space="preserve"> записни</w:t>
      </w:r>
      <w:r w:rsidRPr="007B3B84">
        <w:rPr>
          <w:rFonts w:asciiTheme="minorHAnsi" w:hAnsiTheme="minorHAnsi" w:cstheme="minorHAnsi"/>
          <w:sz w:val="24"/>
        </w:rPr>
        <w:t>цим</w:t>
      </w:r>
      <w:r w:rsidR="00AD1015" w:rsidRPr="007B3B84">
        <w:rPr>
          <w:rFonts w:asciiTheme="minorHAnsi" w:hAnsiTheme="minorHAnsi" w:cstheme="minorHAnsi"/>
          <w:sz w:val="24"/>
        </w:rPr>
        <w:t>а о раду</w:t>
      </w:r>
      <w:r w:rsidR="002D7F11" w:rsidRPr="007B3B84">
        <w:rPr>
          <w:rFonts w:asciiTheme="minorHAnsi" w:hAnsiTheme="minorHAnsi" w:cstheme="minorHAnsi"/>
          <w:sz w:val="24"/>
        </w:rPr>
        <w:t>.</w:t>
      </w:r>
    </w:p>
    <w:p w14:paraId="24373309" w14:textId="77777777" w:rsidR="008835A6" w:rsidRPr="007B3B84" w:rsidRDefault="008835A6" w:rsidP="00A916B6">
      <w:pPr>
        <w:jc w:val="both"/>
        <w:rPr>
          <w:rFonts w:asciiTheme="minorHAnsi" w:hAnsiTheme="minorHAnsi" w:cstheme="minorHAnsi"/>
        </w:rPr>
      </w:pPr>
    </w:p>
    <w:p w14:paraId="74ADB3A9" w14:textId="58BA8C58" w:rsidR="005F5580" w:rsidRPr="007B3B84" w:rsidRDefault="005F5580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07A700DC" w14:textId="77777777" w:rsidR="006D2E1B" w:rsidRPr="007B3B84" w:rsidRDefault="006D2E1B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46D260F7" w14:textId="77777777" w:rsidR="00791B37" w:rsidRPr="007B3B84" w:rsidRDefault="00791B37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4F0B7D40" w14:textId="6B6A6788" w:rsidR="00165544" w:rsidRPr="007B3B84" w:rsidRDefault="00165544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6C12C4D0" w14:textId="77777777" w:rsidR="006D2E1B" w:rsidRPr="007B3B84" w:rsidRDefault="006D2E1B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1BBD4B09" w14:textId="6F509720" w:rsidR="00AD1015" w:rsidRPr="007B3B84" w:rsidRDefault="008F08EC" w:rsidP="00A916B6">
      <w:pPr>
        <w:pStyle w:val="Heading1"/>
        <w:jc w:val="both"/>
        <w:rPr>
          <w:rFonts w:asciiTheme="minorHAnsi" w:hAnsiTheme="minorHAnsi" w:cstheme="minorHAnsi"/>
          <w:sz w:val="24"/>
        </w:rPr>
      </w:pPr>
      <w:bookmarkStart w:id="102" w:name="_Toc208567409"/>
      <w:r w:rsidRPr="007B3B84">
        <w:rPr>
          <w:rFonts w:asciiTheme="minorHAnsi" w:hAnsiTheme="minorHAnsi" w:cstheme="minorHAnsi"/>
          <w:sz w:val="24"/>
        </w:rPr>
        <w:t>НАСТАВА</w:t>
      </w:r>
      <w:r w:rsidR="00E57436" w:rsidRPr="007B3B84">
        <w:rPr>
          <w:rFonts w:asciiTheme="minorHAnsi" w:hAnsiTheme="minorHAnsi" w:cstheme="minorHAnsi"/>
          <w:sz w:val="24"/>
        </w:rPr>
        <w:t xml:space="preserve">  И ВАННАСТАВНЕ АКТИВНОСТИ</w:t>
      </w:r>
      <w:bookmarkEnd w:id="102"/>
    </w:p>
    <w:p w14:paraId="01C29586" w14:textId="20EEE290" w:rsidR="00165544" w:rsidRPr="007B3B84" w:rsidRDefault="00165544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47F46811" w14:textId="1356B452" w:rsidR="002A7A66" w:rsidRPr="007B3B84" w:rsidRDefault="002A7A66" w:rsidP="00A916B6">
      <w:pPr>
        <w:pStyle w:val="Heading2"/>
        <w:jc w:val="both"/>
        <w:rPr>
          <w:rFonts w:asciiTheme="minorHAnsi" w:hAnsiTheme="minorHAnsi" w:cstheme="minorHAnsi"/>
          <w:b/>
          <w:sz w:val="24"/>
        </w:rPr>
      </w:pPr>
      <w:bookmarkStart w:id="103" w:name="_Toc208567410"/>
      <w:r w:rsidRPr="007B3B84">
        <w:rPr>
          <w:rFonts w:asciiTheme="minorHAnsi" w:hAnsiTheme="minorHAnsi" w:cstheme="minorHAnsi"/>
          <w:b/>
          <w:sz w:val="24"/>
        </w:rPr>
        <w:t>Редовна настава</w:t>
      </w:r>
      <w:bookmarkEnd w:id="103"/>
    </w:p>
    <w:p w14:paraId="3665D360" w14:textId="60BFC819" w:rsidR="006D2E1B" w:rsidRPr="007B3B84" w:rsidRDefault="006D2E1B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386C4258" w14:textId="77777777" w:rsidR="006D2E1B" w:rsidRPr="007B3B84" w:rsidRDefault="006D2E1B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2036ECA0" w14:textId="5F88638A" w:rsidR="00E874AE" w:rsidRPr="007B3B84" w:rsidRDefault="00E874AE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>Образовно-васпитни рад у школској 202</w:t>
      </w:r>
      <w:r w:rsidR="00D73EBB">
        <w:rPr>
          <w:rFonts w:asciiTheme="minorHAnsi" w:hAnsiTheme="minorHAnsi" w:cstheme="minorHAnsi"/>
          <w:b/>
          <w:bCs/>
          <w:lang w:val="sr-Cyrl-RS"/>
        </w:rPr>
        <w:t>5</w:t>
      </w:r>
      <w:r w:rsidRPr="007B3B84">
        <w:rPr>
          <w:rFonts w:asciiTheme="minorHAnsi" w:hAnsiTheme="minorHAnsi" w:cstheme="minorHAnsi"/>
          <w:b/>
          <w:bCs/>
          <w:lang w:val="sr-Cyrl-RS"/>
        </w:rPr>
        <w:t>/2</w:t>
      </w:r>
      <w:r w:rsidR="00D73EBB">
        <w:rPr>
          <w:rFonts w:asciiTheme="minorHAnsi" w:hAnsiTheme="minorHAnsi" w:cstheme="minorHAnsi"/>
          <w:b/>
          <w:bCs/>
          <w:lang w:val="sr-Cyrl-RS"/>
        </w:rPr>
        <w:t>6</w:t>
      </w:r>
      <w:r w:rsidRPr="007B3B84">
        <w:rPr>
          <w:rFonts w:asciiTheme="minorHAnsi" w:hAnsiTheme="minorHAnsi" w:cstheme="minorHAnsi"/>
          <w:b/>
          <w:bCs/>
          <w:lang w:val="sr-Cyrl-RS"/>
        </w:rPr>
        <w:t>. години</w:t>
      </w:r>
    </w:p>
    <w:p w14:paraId="0EE776A8" w14:textId="77777777" w:rsidR="006D2E1B" w:rsidRPr="007B3B84" w:rsidRDefault="006D2E1B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76207B81" w14:textId="6624EBD8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Образовно-васпитни рад у школској 20</w:t>
      </w:r>
      <w:r w:rsidR="004D5933" w:rsidRPr="007B3B84">
        <w:rPr>
          <w:rFonts w:asciiTheme="minorHAnsi" w:hAnsiTheme="minorHAnsi" w:cstheme="minorHAnsi"/>
          <w:lang w:val="sr-Cyrl-RS"/>
        </w:rPr>
        <w:t>2</w:t>
      </w:r>
      <w:r w:rsidR="00D73EBB">
        <w:rPr>
          <w:rFonts w:asciiTheme="minorHAnsi" w:hAnsiTheme="minorHAnsi" w:cstheme="minorHAnsi"/>
          <w:lang w:val="sr-Cyrl-RS"/>
        </w:rPr>
        <w:t>5</w:t>
      </w:r>
      <w:r w:rsidRPr="007B3B84">
        <w:rPr>
          <w:rFonts w:asciiTheme="minorHAnsi" w:hAnsiTheme="minorHAnsi" w:cstheme="minorHAnsi"/>
          <w:lang w:val="sr-Cyrl-RS"/>
        </w:rPr>
        <w:t>/2</w:t>
      </w:r>
      <w:r w:rsidR="00D73EBB">
        <w:rPr>
          <w:rFonts w:asciiTheme="minorHAnsi" w:hAnsiTheme="minorHAnsi" w:cstheme="minorHAnsi"/>
          <w:lang w:val="sr-Cyrl-RS"/>
        </w:rPr>
        <w:t>6</w:t>
      </w:r>
      <w:r w:rsidRPr="007B3B84">
        <w:rPr>
          <w:rFonts w:asciiTheme="minorHAnsi" w:hAnsiTheme="minorHAnsi" w:cstheme="minorHAnsi"/>
          <w:lang w:val="sr-Cyrl-RS"/>
        </w:rPr>
        <w:t>. години планира се кроз организацију наставе кроз непосредан рад у школи. Настава у школи организује се на начин који осигурава безбедност и здравље ученика и запослених, у складу са препорукама надлежних органа и институција, у школском простору.</w:t>
      </w:r>
    </w:p>
    <w:p w14:paraId="572F0BB5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Свако одељење долази комплетно без дељења у групе.</w:t>
      </w:r>
    </w:p>
    <w:p w14:paraId="42E104BB" w14:textId="5A7768DC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Свако одељење има своју учионицу,</w:t>
      </w:r>
      <w:r w:rsidR="00092689" w:rsidRPr="007B3B84">
        <w:rPr>
          <w:rFonts w:asciiTheme="minorHAnsi" w:hAnsiTheme="minorHAnsi" w:cstheme="minorHAnsi"/>
          <w:lang w:val="sr-Cyrl-RS"/>
        </w:rPr>
        <w:t>у разредној настави у предметној настави ученици су н акабинетској настави</w:t>
      </w:r>
    </w:p>
    <w:p w14:paraId="4D7F5BF0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 складу са Законом а на основу Посебног програма час траје 45 минута.</w:t>
      </w:r>
    </w:p>
    <w:p w14:paraId="29F6F682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 xml:space="preserve">Ученици првог циклуса (од 1. до 4. разреда) наставу похађају у једној смени радног дана, тако што ће похађати све часове према важећем распореду у трајању од по 45 минута. </w:t>
      </w:r>
    </w:p>
    <w:p w14:paraId="025B976C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Ученици другог циклуса (од 5. до 8. разреда) наставу похађају у другој смени сваког радног дана, тако што ће похађати све часове према важећем распореду у трајању од по 45 минута.</w:t>
      </w:r>
    </w:p>
    <w:p w14:paraId="6593AA2D" w14:textId="662AAA3E" w:rsidR="00165544" w:rsidRPr="007B3B84" w:rsidRDefault="00165544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0DD1F6DA" w14:textId="4AF7B301" w:rsidR="006D2E1B" w:rsidRPr="007B3B84" w:rsidRDefault="006D2E1B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1B9B14D8" w14:textId="77777777" w:rsidR="006D2E1B" w:rsidRPr="007B3B84" w:rsidRDefault="006D2E1B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5E381091" w14:textId="2C3A0CF3" w:rsidR="00E874AE" w:rsidRPr="007B3B84" w:rsidRDefault="00E874AE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>План наставе и учења у првом циклусу</w:t>
      </w:r>
    </w:p>
    <w:p w14:paraId="4A0F9E18" w14:textId="77777777" w:rsidR="006D2E1B" w:rsidRPr="007B3B84" w:rsidRDefault="006D2E1B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27E07F1E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За ученике првог циклуса (од 1. до 4. разреда) настава се организује свакодневно у школи кроз непосредан образовно-васпитни рад. </w:t>
      </w:r>
    </w:p>
    <w:p w14:paraId="6A795FB6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Час траје 45 минута. </w:t>
      </w:r>
    </w:p>
    <w:p w14:paraId="4D59C3B3" w14:textId="3FBEEDA0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Ученици </w:t>
      </w:r>
      <w:r w:rsidR="00D73EBB">
        <w:rPr>
          <w:rFonts w:asciiTheme="minorHAnsi" w:hAnsiTheme="minorHAnsi" w:cstheme="minorHAnsi"/>
          <w:lang w:val="sr-Cyrl-RS"/>
        </w:rPr>
        <w:t xml:space="preserve">оба </w:t>
      </w:r>
      <w:r w:rsidRPr="007B3B84">
        <w:rPr>
          <w:rFonts w:asciiTheme="minorHAnsi" w:hAnsiTheme="minorHAnsi" w:cstheme="minorHAnsi"/>
          <w:lang w:val="sr-Cyrl-RS"/>
        </w:rPr>
        <w:t xml:space="preserve"> циклуса наставу похађају у једној смени, сваког радног дана.</w:t>
      </w:r>
    </w:p>
    <w:p w14:paraId="5A822275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За свако одељење одређује се учионица у којој се остварују часови наставе. </w:t>
      </w:r>
    </w:p>
    <w:p w14:paraId="4D70BAFE" w14:textId="1AAEED91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.</w:t>
      </w:r>
    </w:p>
    <w:p w14:paraId="2A366719" w14:textId="77777777" w:rsidR="00165544" w:rsidRPr="007B3B84" w:rsidRDefault="00165544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8C28FF7" w14:textId="527E90EC" w:rsidR="00E874AE" w:rsidRPr="007B3B84" w:rsidRDefault="00E874AE" w:rsidP="00A916B6">
      <w:pPr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 xml:space="preserve">Табеларни преглед часова </w:t>
      </w:r>
      <w:r w:rsidR="00D73EBB">
        <w:rPr>
          <w:rFonts w:asciiTheme="minorHAnsi" w:hAnsiTheme="minorHAnsi" w:cstheme="minorHAnsi"/>
          <w:lang w:val="ru-RU"/>
        </w:rPr>
        <w:t xml:space="preserve">за оба циклуса </w:t>
      </w:r>
      <w:r w:rsidRPr="007B3B84">
        <w:rPr>
          <w:rFonts w:asciiTheme="minorHAnsi" w:hAnsiTheme="minorHAnsi" w:cstheme="minorHAnsi"/>
          <w:lang w:val="ru-RU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3510"/>
      </w:tblGrid>
      <w:tr w:rsidR="00E874AE" w:rsidRPr="007B3B84" w14:paraId="0DB005BF" w14:textId="77777777" w:rsidTr="00215D95">
        <w:trPr>
          <w:jc w:val="center"/>
        </w:trPr>
        <w:tc>
          <w:tcPr>
            <w:tcW w:w="5778" w:type="dxa"/>
            <w:gridSpan w:val="2"/>
          </w:tcPr>
          <w:p w14:paraId="5B19F3EF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  <w:b/>
                <w:lang w:val="sr-Cyrl-RS"/>
              </w:rPr>
            </w:pPr>
            <w:bookmarkStart w:id="104" w:name="_Hlk48504998"/>
            <w:r w:rsidRPr="007B3B84">
              <w:rPr>
                <w:rFonts w:asciiTheme="minorHAnsi" w:hAnsiTheme="minorHAnsi" w:cstheme="minorHAnsi"/>
                <w:b/>
                <w:lang w:val="sr-Cyrl-RS"/>
              </w:rPr>
              <w:t>ПРЕПОДНЕВНА СМЕНА</w:t>
            </w:r>
          </w:p>
        </w:tc>
      </w:tr>
      <w:tr w:rsidR="00E874AE" w:rsidRPr="007B3B84" w14:paraId="2A6BBA43" w14:textId="77777777" w:rsidTr="00215D95">
        <w:trPr>
          <w:jc w:val="center"/>
        </w:trPr>
        <w:tc>
          <w:tcPr>
            <w:tcW w:w="2268" w:type="dxa"/>
          </w:tcPr>
          <w:p w14:paraId="34D935C5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ЧАС</w:t>
            </w:r>
          </w:p>
        </w:tc>
        <w:tc>
          <w:tcPr>
            <w:tcW w:w="3510" w:type="dxa"/>
            <w:vAlign w:val="center"/>
          </w:tcPr>
          <w:p w14:paraId="0BF0A80D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ВРЕМЕ ТРАЈАЊА</w:t>
            </w:r>
          </w:p>
        </w:tc>
      </w:tr>
      <w:tr w:rsidR="00E874AE" w:rsidRPr="007B3B84" w14:paraId="5566EB3E" w14:textId="77777777" w:rsidTr="00215D95">
        <w:trPr>
          <w:jc w:val="center"/>
        </w:trPr>
        <w:tc>
          <w:tcPr>
            <w:tcW w:w="2268" w:type="dxa"/>
          </w:tcPr>
          <w:p w14:paraId="01D57762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510" w:type="dxa"/>
            <w:vAlign w:val="center"/>
          </w:tcPr>
          <w:p w14:paraId="75519250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8.00-8.</w:t>
            </w:r>
            <w:r w:rsidRPr="007B3B84">
              <w:rPr>
                <w:rFonts w:asciiTheme="minorHAnsi" w:hAnsiTheme="minorHAnsi" w:cstheme="minorHAnsi"/>
                <w:lang w:val="sr-Cyrl-RS"/>
              </w:rPr>
              <w:t>45</w:t>
            </w:r>
          </w:p>
        </w:tc>
      </w:tr>
      <w:tr w:rsidR="00E874AE" w:rsidRPr="007B3B84" w14:paraId="18DD5088" w14:textId="77777777" w:rsidTr="00215D95">
        <w:trPr>
          <w:jc w:val="center"/>
        </w:trPr>
        <w:tc>
          <w:tcPr>
            <w:tcW w:w="2268" w:type="dxa"/>
          </w:tcPr>
          <w:p w14:paraId="685B94BE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510" w:type="dxa"/>
            <w:vAlign w:val="center"/>
          </w:tcPr>
          <w:p w14:paraId="1C663A75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8.</w:t>
            </w:r>
            <w:r w:rsidRPr="007B3B84">
              <w:rPr>
                <w:rFonts w:asciiTheme="minorHAnsi" w:hAnsiTheme="minorHAnsi" w:cstheme="minorHAnsi"/>
                <w:lang w:val="sr-Cyrl-RS"/>
              </w:rPr>
              <w:t>50</w:t>
            </w:r>
            <w:r w:rsidRPr="007B3B84">
              <w:rPr>
                <w:rFonts w:asciiTheme="minorHAnsi" w:hAnsiTheme="minorHAnsi" w:cstheme="minorHAnsi"/>
              </w:rPr>
              <w:t>-9.</w:t>
            </w:r>
            <w:r w:rsidRPr="007B3B84">
              <w:rPr>
                <w:rFonts w:asciiTheme="minorHAnsi" w:hAnsiTheme="minorHAnsi" w:cstheme="minorHAnsi"/>
                <w:lang w:val="sr-Cyrl-RS"/>
              </w:rPr>
              <w:t>35</w:t>
            </w:r>
          </w:p>
        </w:tc>
      </w:tr>
      <w:tr w:rsidR="00E874AE" w:rsidRPr="007B3B84" w14:paraId="316F8079" w14:textId="77777777" w:rsidTr="00215D95">
        <w:trPr>
          <w:jc w:val="center"/>
        </w:trPr>
        <w:tc>
          <w:tcPr>
            <w:tcW w:w="2268" w:type="dxa"/>
          </w:tcPr>
          <w:p w14:paraId="7D672374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ВЕЛИКИ ОДМОР </w:t>
            </w:r>
          </w:p>
        </w:tc>
        <w:tc>
          <w:tcPr>
            <w:tcW w:w="3510" w:type="dxa"/>
            <w:vAlign w:val="center"/>
          </w:tcPr>
          <w:p w14:paraId="78C8263A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20</w:t>
            </w:r>
            <w:r w:rsidRPr="007B3B84">
              <w:rPr>
                <w:rFonts w:asciiTheme="minorHAnsi" w:hAnsiTheme="minorHAnsi" w:cstheme="minorHAnsi"/>
              </w:rPr>
              <w:t xml:space="preserve"> МИНУТА</w:t>
            </w:r>
          </w:p>
        </w:tc>
      </w:tr>
      <w:tr w:rsidR="00E874AE" w:rsidRPr="007B3B84" w14:paraId="3A86D51A" w14:textId="77777777" w:rsidTr="00215D95">
        <w:trPr>
          <w:jc w:val="center"/>
        </w:trPr>
        <w:tc>
          <w:tcPr>
            <w:tcW w:w="2268" w:type="dxa"/>
          </w:tcPr>
          <w:p w14:paraId="1DA0701C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510" w:type="dxa"/>
            <w:vAlign w:val="center"/>
          </w:tcPr>
          <w:p w14:paraId="2EF9A6F5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>9.</w:t>
            </w:r>
            <w:r w:rsidRPr="007B3B84">
              <w:rPr>
                <w:rFonts w:asciiTheme="minorHAnsi" w:hAnsiTheme="minorHAnsi" w:cstheme="minorHAnsi"/>
                <w:lang w:val="sr-Cyrl-RS"/>
              </w:rPr>
              <w:t>55</w:t>
            </w:r>
            <w:r w:rsidRPr="007B3B84">
              <w:rPr>
                <w:rFonts w:asciiTheme="minorHAnsi" w:hAnsiTheme="minorHAnsi" w:cstheme="minorHAnsi"/>
              </w:rPr>
              <w:t>-</w:t>
            </w:r>
            <w:r w:rsidRPr="007B3B84">
              <w:rPr>
                <w:rFonts w:asciiTheme="minorHAnsi" w:hAnsiTheme="minorHAnsi" w:cstheme="minorHAnsi"/>
                <w:lang w:val="sr-Cyrl-RS"/>
              </w:rPr>
              <w:t>10</w:t>
            </w:r>
            <w:r w:rsidRPr="007B3B84">
              <w:rPr>
                <w:rFonts w:asciiTheme="minorHAnsi" w:hAnsiTheme="minorHAnsi" w:cstheme="minorHAnsi"/>
              </w:rPr>
              <w:t>.</w:t>
            </w:r>
            <w:r w:rsidRPr="007B3B84">
              <w:rPr>
                <w:rFonts w:asciiTheme="minorHAnsi" w:hAnsiTheme="minorHAnsi" w:cstheme="minorHAnsi"/>
                <w:lang w:val="sr-Cyrl-RS"/>
              </w:rPr>
              <w:t>40</w:t>
            </w:r>
          </w:p>
        </w:tc>
      </w:tr>
      <w:tr w:rsidR="00E874AE" w:rsidRPr="007B3B84" w14:paraId="782F9B75" w14:textId="77777777" w:rsidTr="00215D95">
        <w:trPr>
          <w:jc w:val="center"/>
        </w:trPr>
        <w:tc>
          <w:tcPr>
            <w:tcW w:w="2268" w:type="dxa"/>
          </w:tcPr>
          <w:p w14:paraId="61AA26F4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3510" w:type="dxa"/>
            <w:vAlign w:val="center"/>
          </w:tcPr>
          <w:p w14:paraId="57A536AE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10</w:t>
            </w:r>
            <w:r w:rsidRPr="007B3B84">
              <w:rPr>
                <w:rFonts w:asciiTheme="minorHAnsi" w:hAnsiTheme="minorHAnsi" w:cstheme="minorHAnsi"/>
              </w:rPr>
              <w:t>.</w:t>
            </w:r>
            <w:r w:rsidRPr="007B3B84">
              <w:rPr>
                <w:rFonts w:asciiTheme="minorHAnsi" w:hAnsiTheme="minorHAnsi" w:cstheme="minorHAnsi"/>
                <w:lang w:val="sr-Cyrl-RS"/>
              </w:rPr>
              <w:t>45</w:t>
            </w:r>
            <w:r w:rsidRPr="007B3B84">
              <w:rPr>
                <w:rFonts w:asciiTheme="minorHAnsi" w:hAnsiTheme="minorHAnsi" w:cstheme="minorHAnsi"/>
              </w:rPr>
              <w:t>-1</w:t>
            </w:r>
            <w:r w:rsidRPr="007B3B84">
              <w:rPr>
                <w:rFonts w:asciiTheme="minorHAnsi" w:hAnsiTheme="minorHAnsi" w:cstheme="minorHAnsi"/>
                <w:lang w:val="sr-Cyrl-RS"/>
              </w:rPr>
              <w:t>1</w:t>
            </w:r>
            <w:r w:rsidRPr="007B3B84">
              <w:rPr>
                <w:rFonts w:asciiTheme="minorHAnsi" w:hAnsiTheme="minorHAnsi" w:cstheme="minorHAnsi"/>
              </w:rPr>
              <w:t>.</w:t>
            </w:r>
            <w:r w:rsidRPr="007B3B84">
              <w:rPr>
                <w:rFonts w:asciiTheme="minorHAnsi" w:hAnsiTheme="minorHAnsi" w:cstheme="minorHAnsi"/>
                <w:lang w:val="sr-Cyrl-RS"/>
              </w:rPr>
              <w:t>30</w:t>
            </w:r>
          </w:p>
        </w:tc>
      </w:tr>
      <w:tr w:rsidR="00E874AE" w:rsidRPr="007B3B84" w14:paraId="5DBF9721" w14:textId="77777777" w:rsidTr="00215D95">
        <w:trPr>
          <w:jc w:val="center"/>
        </w:trPr>
        <w:tc>
          <w:tcPr>
            <w:tcW w:w="2268" w:type="dxa"/>
          </w:tcPr>
          <w:p w14:paraId="556BC712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5.</w:t>
            </w:r>
          </w:p>
        </w:tc>
        <w:tc>
          <w:tcPr>
            <w:tcW w:w="3510" w:type="dxa"/>
            <w:vAlign w:val="center"/>
          </w:tcPr>
          <w:p w14:paraId="22C0E937" w14:textId="77777777" w:rsidR="00E874AE" w:rsidRPr="007B3B84" w:rsidRDefault="00E874A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11.35-12.20</w:t>
            </w:r>
          </w:p>
        </w:tc>
      </w:tr>
      <w:tr w:rsidR="00D73EBB" w:rsidRPr="007B3B84" w14:paraId="3CD5D462" w14:textId="77777777" w:rsidTr="00215D95">
        <w:trPr>
          <w:jc w:val="center"/>
        </w:trPr>
        <w:tc>
          <w:tcPr>
            <w:tcW w:w="2268" w:type="dxa"/>
          </w:tcPr>
          <w:p w14:paraId="52BADB31" w14:textId="41C61482" w:rsidR="00D73EBB" w:rsidRPr="007B3B84" w:rsidRDefault="00D73EBB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6.</w:t>
            </w:r>
          </w:p>
        </w:tc>
        <w:tc>
          <w:tcPr>
            <w:tcW w:w="3510" w:type="dxa"/>
            <w:vAlign w:val="center"/>
          </w:tcPr>
          <w:p w14:paraId="6577B7DF" w14:textId="4B3DA40F" w:rsidR="00D73EBB" w:rsidRPr="007B3B84" w:rsidRDefault="00D73EBB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12.25-13.10</w:t>
            </w:r>
          </w:p>
        </w:tc>
      </w:tr>
      <w:tr w:rsidR="00D73EBB" w:rsidRPr="007B3B84" w14:paraId="014044C2" w14:textId="77777777" w:rsidTr="00215D95">
        <w:trPr>
          <w:jc w:val="center"/>
        </w:trPr>
        <w:tc>
          <w:tcPr>
            <w:tcW w:w="2268" w:type="dxa"/>
          </w:tcPr>
          <w:p w14:paraId="6F2A37BA" w14:textId="21F41CD4" w:rsidR="00D73EBB" w:rsidRPr="007B3B84" w:rsidRDefault="00D73EBB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7.</w:t>
            </w:r>
          </w:p>
        </w:tc>
        <w:tc>
          <w:tcPr>
            <w:tcW w:w="3510" w:type="dxa"/>
            <w:vAlign w:val="center"/>
          </w:tcPr>
          <w:p w14:paraId="41A8BBFA" w14:textId="0C0AFE4E" w:rsidR="00D73EBB" w:rsidRPr="007B3B84" w:rsidRDefault="00D73EBB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13.15-14.00</w:t>
            </w:r>
          </w:p>
        </w:tc>
      </w:tr>
      <w:bookmarkEnd w:id="104"/>
    </w:tbl>
    <w:p w14:paraId="6EA5A138" w14:textId="77777777" w:rsidR="006D2E1B" w:rsidRPr="007B3B84" w:rsidRDefault="006D2E1B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608B8114" w14:textId="57EAA57F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Праћење и вредновање развоја, напредовања, ангажовања и оцењивања ученика обављаће се у току непосредног образовно-васпитног рада, у складу са прописима којима се уређује оцењивање ученика у основном образовању и васпитању.</w:t>
      </w:r>
    </w:p>
    <w:p w14:paraId="62E3BDBF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Изборни програми/предмети реализују се такође кроз непосредан рад у школи.</w:t>
      </w:r>
    </w:p>
    <w:p w14:paraId="55F32E4A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Приликом припремања за непосредну наставу у школи, наставници треба да израђују припреме за наставне јединице у дигиталном облику како би се оне могле користити и за евентуално учење на даљину. Препоручује се да одељењска већа заједнички припремају и деле наставне садржаје.</w:t>
      </w:r>
    </w:p>
    <w:p w14:paraId="3F5C843D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ru-RU"/>
        </w:rPr>
      </w:pPr>
    </w:p>
    <w:p w14:paraId="6BA61F2E" w14:textId="369D29F0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Час одељењске заједнице одржаавааће се једном недељно кроз непосредни образовно-васпитни рад.</w:t>
      </w:r>
      <w:r w:rsidR="00165544" w:rsidRPr="007B3B84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lang w:val="sr-Cyrl-RS"/>
        </w:rPr>
        <w:t>Праћење и вредновање развоја, напредовања, ангажовања и оцењивања ученика обављаће се у току непосредног образовно-васпитног рада, у складу са прописима којима се уређује оцењивање ученика у основном образовању и васпитању.</w:t>
      </w:r>
    </w:p>
    <w:p w14:paraId="5F072630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Изборни програми/предмети реализују се такође кроз непосредан рад у школи.</w:t>
      </w:r>
    </w:p>
    <w:p w14:paraId="3050F0A8" w14:textId="77777777" w:rsidR="00E874AE" w:rsidRPr="007B3B84" w:rsidRDefault="00E874AE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Приликом припремања за непосредну наставу у школи, наставници треба да израђују припреме за наставне јединице у дигиталном облику како би се оне могле користити и за </w:t>
      </w:r>
      <w:r w:rsidRPr="007B3B84">
        <w:rPr>
          <w:rFonts w:asciiTheme="minorHAnsi" w:hAnsiTheme="minorHAnsi" w:cstheme="minorHAnsi"/>
          <w:lang w:val="sr-Cyrl-RS"/>
        </w:rPr>
        <w:lastRenderedPageBreak/>
        <w:t>евентуално учење на даљину. Препоручује се да стручна већа заједнички припремају и деле наставне садржаје.</w:t>
      </w:r>
    </w:p>
    <w:p w14:paraId="2C2D221E" w14:textId="2B636D4F" w:rsidR="00E874AE" w:rsidRPr="007B3B84" w:rsidRDefault="00E874AE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62564F3D" w14:textId="5737611E" w:rsidR="00165544" w:rsidRPr="007B3B84" w:rsidRDefault="00165544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3970D6F4" w14:textId="77777777" w:rsidR="00165544" w:rsidRPr="007B3B84" w:rsidRDefault="00165544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43024EC7" w14:textId="4C16C631" w:rsidR="00165544" w:rsidRPr="007B3B84" w:rsidRDefault="00165544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3F8E4B3B" w14:textId="69340F9D" w:rsidR="00EF2503" w:rsidRPr="007B3B84" w:rsidRDefault="004A3289" w:rsidP="008402F0">
      <w:pPr>
        <w:pStyle w:val="Heading2"/>
        <w:numPr>
          <w:ilvl w:val="0"/>
          <w:numId w:val="0"/>
        </w:numPr>
        <w:rPr>
          <w:rFonts w:asciiTheme="minorHAnsi" w:hAnsiTheme="minorHAnsi" w:cstheme="minorHAnsi"/>
          <w:b/>
          <w:bCs/>
          <w:sz w:val="24"/>
        </w:rPr>
      </w:pPr>
      <w:bookmarkStart w:id="105" w:name="_Toc208567411"/>
      <w:r w:rsidRPr="007B3B84">
        <w:rPr>
          <w:rFonts w:asciiTheme="minorHAnsi" w:hAnsiTheme="minorHAnsi" w:cstheme="minorHAnsi"/>
          <w:b/>
          <w:bCs/>
          <w:sz w:val="24"/>
          <w:lang w:val="sr-Cyrl-RS"/>
        </w:rPr>
        <w:t xml:space="preserve">9.2 </w:t>
      </w:r>
      <w:r w:rsidR="00EF2503" w:rsidRPr="007B3B84">
        <w:rPr>
          <w:rFonts w:asciiTheme="minorHAnsi" w:hAnsiTheme="minorHAnsi" w:cstheme="minorHAnsi"/>
          <w:b/>
          <w:bCs/>
          <w:sz w:val="24"/>
        </w:rPr>
        <w:t>ПЛАН РАДА  ПРОДУЖЕНОГ БОРАВКА</w:t>
      </w:r>
      <w:bookmarkEnd w:id="105"/>
    </w:p>
    <w:p w14:paraId="50E8E15C" w14:textId="77777777" w:rsidR="00EF2503" w:rsidRPr="007B3B84" w:rsidRDefault="00EF2503" w:rsidP="00A916B6">
      <w:pPr>
        <w:spacing w:line="242" w:lineRule="exact"/>
        <w:jc w:val="both"/>
        <w:rPr>
          <w:rFonts w:asciiTheme="minorHAnsi" w:hAnsiTheme="minorHAnsi" w:cstheme="minorHAnsi"/>
          <w:lang w:val="sr-Cyrl-RS"/>
        </w:rPr>
      </w:pPr>
    </w:p>
    <w:p w14:paraId="27D0449E" w14:textId="77777777" w:rsidR="00EF2503" w:rsidRPr="007B3B84" w:rsidRDefault="00EF2503" w:rsidP="00A916B6">
      <w:pPr>
        <w:spacing w:line="240" w:lineRule="exact"/>
        <w:jc w:val="both"/>
        <w:rPr>
          <w:rFonts w:asciiTheme="minorHAnsi" w:hAnsiTheme="minorHAnsi" w:cstheme="minorHAnsi"/>
          <w:lang w:val="sr-Cyrl-RS"/>
        </w:rPr>
      </w:pPr>
    </w:p>
    <w:p w14:paraId="06F1A33C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22511FF4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3937622E" w14:textId="77777777" w:rsidR="008B3752" w:rsidRPr="007B3B84" w:rsidRDefault="008B3752" w:rsidP="00550604">
      <w:pPr>
        <w:numPr>
          <w:ilvl w:val="0"/>
          <w:numId w:val="139"/>
        </w:numPr>
        <w:tabs>
          <w:tab w:val="clear" w:pos="0"/>
          <w:tab w:val="left" w:pos="720"/>
        </w:tabs>
        <w:spacing w:line="0" w:lineRule="atLeast"/>
        <w:ind w:hanging="364"/>
        <w:rPr>
          <w:rFonts w:asciiTheme="minorHAnsi" w:hAnsiTheme="minorHAnsi" w:cstheme="minorHAnsi"/>
          <w:b/>
          <w:lang w:val="sr-Cyrl-RS"/>
        </w:rPr>
      </w:pPr>
      <w:bookmarkStart w:id="106" w:name="_Hlk176941425"/>
      <w:r w:rsidRPr="007B3B84">
        <w:rPr>
          <w:rFonts w:asciiTheme="minorHAnsi" w:hAnsiTheme="minorHAnsi" w:cstheme="minorHAnsi"/>
          <w:b/>
          <w:lang w:val="sr-Cyrl-RS"/>
        </w:rPr>
        <w:t>УВОД</w:t>
      </w:r>
    </w:p>
    <w:p w14:paraId="1CBE618B" w14:textId="77777777" w:rsidR="008B3752" w:rsidRPr="007B3B84" w:rsidRDefault="008B3752" w:rsidP="008B3752">
      <w:pPr>
        <w:tabs>
          <w:tab w:val="left" w:pos="720"/>
        </w:tabs>
        <w:spacing w:line="0" w:lineRule="atLeast"/>
        <w:ind w:left="720"/>
        <w:rPr>
          <w:rFonts w:asciiTheme="minorHAnsi" w:hAnsiTheme="minorHAnsi" w:cstheme="minorHAnsi"/>
          <w:b/>
          <w:lang w:val="sr-Cyrl-RS"/>
        </w:rPr>
      </w:pPr>
    </w:p>
    <w:p w14:paraId="4EB0DB60" w14:textId="77777777" w:rsidR="008B3752" w:rsidRPr="007B3B84" w:rsidRDefault="008B3752" w:rsidP="008B3752">
      <w:pPr>
        <w:spacing w:line="53" w:lineRule="exact"/>
        <w:rPr>
          <w:rFonts w:asciiTheme="minorHAnsi" w:hAnsiTheme="minorHAnsi" w:cstheme="minorHAnsi"/>
          <w:lang w:val="sr-Cyrl-RS"/>
        </w:rPr>
      </w:pPr>
    </w:p>
    <w:p w14:paraId="71DCCF75" w14:textId="77777777" w:rsidR="008B3752" w:rsidRPr="007B3B84" w:rsidRDefault="008B3752" w:rsidP="008B3752">
      <w:pPr>
        <w:spacing w:line="275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Савремени начин живота све већем броју родитеља намеће потребу збрињавања детета млађег школског узраста које након редовне наставе одлази кући и без надзора  проводи време до доласка родитеља. Самосталан боравак код куће често излаже дете многим опасностима, а страх и брига родитеља за дете током радног дана намећу потребу за организованим надзором. Школе тиме добијају нову и захтевнију улогу која од запослених захтева организованију бригу о детету током целог дана. Продужени дневни рад након (или пре) редовне наставе – </w:t>
      </w:r>
      <w:r w:rsidRPr="007B3B84">
        <w:rPr>
          <w:rFonts w:asciiTheme="minorHAnsi" w:hAnsiTheme="minorHAnsi" w:cstheme="minorHAnsi"/>
          <w:b/>
          <w:lang w:val="sr-Cyrl-RS"/>
        </w:rPr>
        <w:t>продужени боравак</w:t>
      </w:r>
      <w:r w:rsidRPr="007B3B84">
        <w:rPr>
          <w:rFonts w:asciiTheme="minorHAnsi" w:hAnsiTheme="minorHAnsi" w:cstheme="minorHAnsi"/>
          <w:lang w:val="sr-Cyrl-RS"/>
        </w:rPr>
        <w:t>, један је од модела којим се могу квалитетно решити наведени проблеми. Нова улога школе на тај начин ће бити максимално и рационално искоришћена, јер пружа небројене могућности деловања у сврху правилног развоја и раста сваког детета у квалитетну особу, корисну својој породици и заједници.</w:t>
      </w:r>
    </w:p>
    <w:p w14:paraId="3F0FB6B0" w14:textId="77777777" w:rsidR="008B3752" w:rsidRPr="007B3B84" w:rsidRDefault="008B3752" w:rsidP="008B3752">
      <w:pPr>
        <w:spacing w:line="275" w:lineRule="auto"/>
        <w:jc w:val="both"/>
        <w:rPr>
          <w:rFonts w:asciiTheme="minorHAnsi" w:hAnsiTheme="minorHAnsi" w:cstheme="minorHAnsi"/>
          <w:lang w:val="sr-Cyrl-RS"/>
        </w:rPr>
      </w:pPr>
    </w:p>
    <w:p w14:paraId="58E04917" w14:textId="77777777" w:rsidR="008B3752" w:rsidRPr="007B3B84" w:rsidRDefault="008B3752" w:rsidP="008B3752">
      <w:pPr>
        <w:spacing w:line="201" w:lineRule="exact"/>
        <w:rPr>
          <w:rFonts w:asciiTheme="minorHAnsi" w:hAnsiTheme="minorHAnsi" w:cstheme="minorHAnsi"/>
          <w:lang w:val="sr-Cyrl-RS"/>
        </w:rPr>
      </w:pPr>
    </w:p>
    <w:p w14:paraId="2F60D850" w14:textId="77777777" w:rsidR="008B3752" w:rsidRPr="007B3B84" w:rsidRDefault="008B3752" w:rsidP="00550604">
      <w:pPr>
        <w:numPr>
          <w:ilvl w:val="0"/>
          <w:numId w:val="140"/>
        </w:numPr>
        <w:tabs>
          <w:tab w:val="left" w:pos="720"/>
        </w:tabs>
        <w:spacing w:line="0" w:lineRule="atLeast"/>
        <w:ind w:left="720" w:hanging="364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ОПИС РАДА У ПРОДУЖЕНОМ БОРАВКУ</w:t>
      </w:r>
    </w:p>
    <w:p w14:paraId="3157508D" w14:textId="77777777" w:rsidR="008B3752" w:rsidRPr="007B3B84" w:rsidRDefault="008B3752" w:rsidP="008B3752">
      <w:pPr>
        <w:tabs>
          <w:tab w:val="left" w:pos="720"/>
        </w:tabs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7DBA02BE" w14:textId="77777777" w:rsidR="008B3752" w:rsidRPr="007B3B84" w:rsidRDefault="008B3752" w:rsidP="008B3752">
      <w:pPr>
        <w:spacing w:line="55" w:lineRule="exact"/>
        <w:rPr>
          <w:rFonts w:asciiTheme="minorHAnsi" w:hAnsiTheme="minorHAnsi" w:cstheme="minorHAnsi"/>
          <w:lang w:val="sr-Cyrl-RS"/>
        </w:rPr>
      </w:pPr>
    </w:p>
    <w:p w14:paraId="640824D6" w14:textId="718A9302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Пре или после редовне наставе (у зависности од смене) организује се продужени боравак у школи за ученике првог, другог, трећег и четвртог разреда. Рад је организован у четири групе(две хомогене, првог и другог разреда и две хетерогене, трећег и четвртог разреда)док се за формирање пете групе чека одобрење Министарства. Рад је организован од 11 и 30 до 17 часова после подне. </w:t>
      </w:r>
    </w:p>
    <w:p w14:paraId="277A22A6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Cyrl-RS"/>
        </w:rPr>
      </w:pPr>
    </w:p>
    <w:p w14:paraId="13900C47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>Број деце по разредима:</w:t>
      </w:r>
    </w:p>
    <w:p w14:paraId="1833CEB2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b/>
          <w:bCs/>
          <w:lang w:val="sr-Cyrl-RS"/>
        </w:rPr>
      </w:pPr>
    </w:p>
    <w:p w14:paraId="168D4068" w14:textId="36F0B884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Први:</w:t>
      </w:r>
      <w:r w:rsidR="00D73EBB">
        <w:rPr>
          <w:rFonts w:asciiTheme="minorHAnsi" w:hAnsiTheme="minorHAnsi" w:cstheme="minorHAnsi"/>
          <w:lang w:val="sr-Cyrl-RS"/>
        </w:rPr>
        <w:t>60</w:t>
      </w:r>
    </w:p>
    <w:p w14:paraId="43ECA308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Latn-RS"/>
        </w:rPr>
      </w:pPr>
      <w:r w:rsidRPr="007B3B84">
        <w:rPr>
          <w:rFonts w:asciiTheme="minorHAnsi" w:hAnsiTheme="minorHAnsi" w:cstheme="minorHAnsi"/>
          <w:lang w:val="sr-Cyrl-RS"/>
        </w:rPr>
        <w:t>Други:</w:t>
      </w:r>
      <w:r w:rsidRPr="007B3B84">
        <w:rPr>
          <w:rFonts w:asciiTheme="minorHAnsi" w:hAnsiTheme="minorHAnsi" w:cstheme="minorHAnsi"/>
          <w:lang w:val="sr-Latn-RS"/>
        </w:rPr>
        <w:t>39</w:t>
      </w:r>
    </w:p>
    <w:p w14:paraId="68374E28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Latn-RS"/>
        </w:rPr>
      </w:pPr>
      <w:r w:rsidRPr="007B3B84">
        <w:rPr>
          <w:rFonts w:asciiTheme="minorHAnsi" w:hAnsiTheme="minorHAnsi" w:cstheme="minorHAnsi"/>
          <w:lang w:val="sr-Cyrl-RS"/>
        </w:rPr>
        <w:t>Трећи:</w:t>
      </w:r>
      <w:r w:rsidRPr="007B3B84">
        <w:rPr>
          <w:rFonts w:asciiTheme="minorHAnsi" w:hAnsiTheme="minorHAnsi" w:cstheme="minorHAnsi"/>
          <w:lang w:val="sr-Latn-RS"/>
        </w:rPr>
        <w:t>37</w:t>
      </w:r>
    </w:p>
    <w:p w14:paraId="2CBE5615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Latn-RS"/>
        </w:rPr>
      </w:pPr>
      <w:r w:rsidRPr="007B3B84">
        <w:rPr>
          <w:rFonts w:asciiTheme="minorHAnsi" w:hAnsiTheme="minorHAnsi" w:cstheme="minorHAnsi"/>
          <w:lang w:val="sr-Cyrl-RS"/>
        </w:rPr>
        <w:t>Четврти:</w:t>
      </w:r>
      <w:r w:rsidRPr="007B3B84">
        <w:rPr>
          <w:rFonts w:asciiTheme="minorHAnsi" w:hAnsiTheme="minorHAnsi" w:cstheme="minorHAnsi"/>
          <w:lang w:val="sr-Latn-RS"/>
        </w:rPr>
        <w:t>14</w:t>
      </w:r>
    </w:p>
    <w:p w14:paraId="1CF93FA5" w14:textId="6765E228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Latn-RS"/>
        </w:rPr>
      </w:pPr>
      <w:r w:rsidRPr="007B3B84">
        <w:rPr>
          <w:rFonts w:asciiTheme="minorHAnsi" w:hAnsiTheme="minorHAnsi" w:cstheme="minorHAnsi"/>
          <w:lang w:val="sr-Cyrl-RS"/>
        </w:rPr>
        <w:t xml:space="preserve">Укупно: </w:t>
      </w:r>
      <w:r w:rsidR="00BC0E05">
        <w:rPr>
          <w:rFonts w:asciiTheme="minorHAnsi" w:hAnsiTheme="minorHAnsi" w:cstheme="minorHAnsi"/>
          <w:lang w:val="sr-Cyrl-RS"/>
        </w:rPr>
        <w:t>150</w:t>
      </w:r>
    </w:p>
    <w:p w14:paraId="210B5284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Cyrl-RS"/>
        </w:rPr>
      </w:pPr>
    </w:p>
    <w:p w14:paraId="4A6966EC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>Учитељи који раде у продуженом боравку договарају се и усклађује своје активности са учитељима из редовне наставе. У циљу упознавања деце, као и решавања педагошких ситуација учитељи из продуженог боравка су упућени на континуирану сарадњу са педагошком службом школе, а сарађује и са родитељима, одржава родитељске састанке и појединачне индивидуалне разговоре с родитељима.</w:t>
      </w:r>
    </w:p>
    <w:p w14:paraId="489E44D3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Cyrl-RS"/>
        </w:rPr>
      </w:pPr>
    </w:p>
    <w:p w14:paraId="7AC32B5D" w14:textId="77777777" w:rsidR="008B3752" w:rsidRPr="007B3B84" w:rsidRDefault="008B3752" w:rsidP="008B3752">
      <w:pPr>
        <w:spacing w:line="274" w:lineRule="auto"/>
        <w:jc w:val="both"/>
        <w:rPr>
          <w:rFonts w:asciiTheme="minorHAnsi" w:hAnsiTheme="minorHAnsi" w:cstheme="minorHAnsi"/>
          <w:lang w:val="sr-Cyrl-RS"/>
        </w:rPr>
      </w:pPr>
    </w:p>
    <w:p w14:paraId="2C639163" w14:textId="77777777" w:rsidR="008B3752" w:rsidRPr="007B3B84" w:rsidRDefault="008B3752" w:rsidP="00550604">
      <w:pPr>
        <w:numPr>
          <w:ilvl w:val="0"/>
          <w:numId w:val="141"/>
        </w:numPr>
        <w:tabs>
          <w:tab w:val="left" w:pos="720"/>
        </w:tabs>
        <w:spacing w:line="0" w:lineRule="atLeast"/>
        <w:ind w:left="720" w:hanging="364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ЦИЉЕВИ ПРОГРАМА</w:t>
      </w:r>
    </w:p>
    <w:p w14:paraId="02CD4D86" w14:textId="77777777" w:rsidR="008B3752" w:rsidRPr="007B3B84" w:rsidRDefault="008B3752" w:rsidP="008B3752">
      <w:pPr>
        <w:tabs>
          <w:tab w:val="left" w:pos="720"/>
        </w:tabs>
        <w:spacing w:line="0" w:lineRule="atLeast"/>
        <w:ind w:left="720"/>
        <w:rPr>
          <w:rFonts w:asciiTheme="minorHAnsi" w:hAnsiTheme="minorHAnsi" w:cstheme="minorHAnsi"/>
          <w:b/>
          <w:lang w:val="sr-Cyrl-RS"/>
        </w:rPr>
      </w:pPr>
    </w:p>
    <w:p w14:paraId="1923B6E5" w14:textId="77777777" w:rsidR="008B3752" w:rsidRPr="007B3B84" w:rsidRDefault="008B3752" w:rsidP="008B3752">
      <w:pPr>
        <w:spacing w:line="53" w:lineRule="exact"/>
        <w:rPr>
          <w:rFonts w:asciiTheme="minorHAnsi" w:hAnsiTheme="minorHAnsi" w:cstheme="minorHAnsi"/>
          <w:lang w:val="sr-Cyrl-RS"/>
        </w:rPr>
      </w:pPr>
    </w:p>
    <w:p w14:paraId="0A2C1EED" w14:textId="77777777" w:rsidR="008B3752" w:rsidRPr="007B3B84" w:rsidRDefault="008B3752" w:rsidP="00550604">
      <w:pPr>
        <w:numPr>
          <w:ilvl w:val="0"/>
          <w:numId w:val="150"/>
        </w:numPr>
        <w:spacing w:line="242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омогућити детету боравак испуњен различитим садржајима који ће повољно утицати на развој целокупне личности, индивидуалних и јединствених потенцијала,</w:t>
      </w:r>
    </w:p>
    <w:p w14:paraId="59AB2943" w14:textId="77777777" w:rsidR="008B3752" w:rsidRPr="007B3B84" w:rsidRDefault="008B3752" w:rsidP="00550604">
      <w:pPr>
        <w:numPr>
          <w:ilvl w:val="0"/>
          <w:numId w:val="150"/>
        </w:numPr>
        <w:spacing w:line="242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омогућити развој детета као социјалног бића,</w:t>
      </w:r>
    </w:p>
    <w:p w14:paraId="165ACDE7" w14:textId="77777777" w:rsidR="008B3752" w:rsidRPr="007B3B84" w:rsidRDefault="008B3752" w:rsidP="00550604">
      <w:pPr>
        <w:numPr>
          <w:ilvl w:val="0"/>
          <w:numId w:val="150"/>
        </w:numPr>
        <w:spacing w:line="242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припремити дете за даље образовање и перманентно учење.</w:t>
      </w:r>
    </w:p>
    <w:p w14:paraId="3499D33C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0C49871B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Специфични циљеви</w:t>
      </w:r>
    </w:p>
    <w:p w14:paraId="7BD0D645" w14:textId="77777777" w:rsidR="008B3752" w:rsidRPr="007B3B84" w:rsidRDefault="008B3752" w:rsidP="008B3752">
      <w:pPr>
        <w:spacing w:line="261" w:lineRule="exact"/>
        <w:rPr>
          <w:rFonts w:asciiTheme="minorHAnsi" w:hAnsiTheme="minorHAnsi" w:cstheme="minorHAnsi"/>
          <w:lang w:val="sr-Cyrl-RS"/>
        </w:rPr>
      </w:pPr>
    </w:p>
    <w:p w14:paraId="15B90F81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потпун и хармоничан развој детета,</w:t>
      </w:r>
    </w:p>
    <w:p w14:paraId="779473D8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важност истицања индивидуалних различитости,</w:t>
      </w:r>
    </w:p>
    <w:p w14:paraId="152D1736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корелација учења и слободног времена,</w:t>
      </w:r>
    </w:p>
    <w:p w14:paraId="7DE04243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иновативнији и флексибилнији приступ учењу,</w:t>
      </w:r>
    </w:p>
    <w:p w14:paraId="1F5B07C4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оспособљавање ученика за самостално учење,</w:t>
      </w:r>
    </w:p>
    <w:p w14:paraId="0245B4C3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подстицање мотивације за учењем,</w:t>
      </w:r>
    </w:p>
    <w:p w14:paraId="4734460D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партнерство у образовању,</w:t>
      </w:r>
    </w:p>
    <w:p w14:paraId="3B7036D1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улога технологија у образовању,</w:t>
      </w:r>
    </w:p>
    <w:p w14:paraId="5AF3D574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брига о деци са посебним потребама,</w:t>
      </w:r>
    </w:p>
    <w:p w14:paraId="5750A1B3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темељна улога образовања у раном детињству,</w:t>
      </w:r>
    </w:p>
    <w:p w14:paraId="4B5832B5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олакшавање преласка из млађих у старије разреде основног образовања,</w:t>
      </w:r>
    </w:p>
    <w:p w14:paraId="119E2C10" w14:textId="77777777" w:rsidR="008B3752" w:rsidRPr="007B3B84" w:rsidRDefault="008B3752" w:rsidP="00550604">
      <w:pPr>
        <w:pStyle w:val="ListParagraph"/>
        <w:numPr>
          <w:ilvl w:val="0"/>
          <w:numId w:val="151"/>
        </w:numPr>
        <w:spacing w:after="0" w:line="240" w:lineRule="auto"/>
        <w:contextualSpacing w:val="0"/>
        <w:rPr>
          <w:rFonts w:asciiTheme="minorHAnsi" w:eastAsia="Arial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Arial" w:hAnsiTheme="minorHAnsi" w:cstheme="minorHAnsi"/>
          <w:sz w:val="24"/>
          <w:szCs w:val="24"/>
          <w:lang w:val="sr-Cyrl-RS"/>
        </w:rPr>
        <w:t>перманентно образовање.</w:t>
      </w:r>
    </w:p>
    <w:p w14:paraId="7C0D2146" w14:textId="77777777" w:rsidR="008B3752" w:rsidRPr="007B3B84" w:rsidRDefault="008B3752" w:rsidP="008B3752">
      <w:pPr>
        <w:tabs>
          <w:tab w:val="left" w:pos="720"/>
        </w:tabs>
        <w:spacing w:line="0" w:lineRule="atLeast"/>
        <w:ind w:left="720"/>
        <w:rPr>
          <w:rFonts w:asciiTheme="minorHAnsi" w:eastAsia="Arial" w:hAnsiTheme="minorHAnsi" w:cstheme="minorHAnsi"/>
          <w:lang w:val="sr-Cyrl-RS"/>
        </w:rPr>
      </w:pPr>
    </w:p>
    <w:p w14:paraId="1EC274DD" w14:textId="77777777" w:rsidR="008B3752" w:rsidRPr="007B3B84" w:rsidRDefault="008B3752" w:rsidP="008B3752">
      <w:pPr>
        <w:spacing w:line="240" w:lineRule="exact"/>
        <w:rPr>
          <w:rFonts w:asciiTheme="minorHAnsi" w:hAnsiTheme="minorHAnsi" w:cstheme="minorHAnsi"/>
          <w:lang w:val="sr-Cyrl-RS"/>
        </w:rPr>
      </w:pPr>
    </w:p>
    <w:p w14:paraId="250A14A2" w14:textId="77777777" w:rsidR="008B3752" w:rsidRPr="007B3B84" w:rsidRDefault="008B3752" w:rsidP="00550604">
      <w:pPr>
        <w:numPr>
          <w:ilvl w:val="0"/>
          <w:numId w:val="142"/>
        </w:numPr>
        <w:tabs>
          <w:tab w:val="left" w:pos="720"/>
        </w:tabs>
        <w:spacing w:line="0" w:lineRule="atLeast"/>
        <w:ind w:left="720" w:hanging="364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КЉУЧНА ПОДРУЧЈА РАЗВОЈА</w:t>
      </w:r>
    </w:p>
    <w:p w14:paraId="0EC6563C" w14:textId="77777777" w:rsidR="008B3752" w:rsidRPr="007B3B84" w:rsidRDefault="008B3752" w:rsidP="008B3752">
      <w:pPr>
        <w:tabs>
          <w:tab w:val="left" w:pos="720"/>
        </w:tabs>
        <w:spacing w:line="0" w:lineRule="atLeast"/>
        <w:ind w:left="720"/>
        <w:rPr>
          <w:rFonts w:asciiTheme="minorHAnsi" w:hAnsiTheme="minorHAnsi" w:cstheme="minorHAnsi"/>
          <w:b/>
          <w:lang w:val="sr-Cyrl-RS"/>
        </w:rPr>
      </w:pPr>
    </w:p>
    <w:p w14:paraId="69E6E4EE" w14:textId="77777777" w:rsidR="008B3752" w:rsidRPr="007B3B84" w:rsidRDefault="008B3752" w:rsidP="008B3752">
      <w:pPr>
        <w:spacing w:line="53" w:lineRule="exact"/>
        <w:rPr>
          <w:rFonts w:asciiTheme="minorHAnsi" w:hAnsiTheme="minorHAnsi" w:cstheme="minorHAnsi"/>
          <w:lang w:val="sr-Cyrl-RS"/>
        </w:rPr>
      </w:pPr>
    </w:p>
    <w:p w14:paraId="59E973F2" w14:textId="77777777" w:rsidR="008B3752" w:rsidRPr="007B3B84" w:rsidRDefault="008B3752" w:rsidP="008B3752">
      <w:pPr>
        <w:spacing w:line="271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Хармоничан развој тела и душе</w:t>
      </w:r>
      <w:r w:rsidRPr="007B3B84">
        <w:rPr>
          <w:rFonts w:asciiTheme="minorHAnsi" w:hAnsiTheme="minorHAnsi" w:cstheme="minorHAnsi"/>
          <w:lang w:val="sr-Cyrl-RS"/>
        </w:rPr>
        <w:t>: задовољавање потребе за кретањем; поправљање координације покрета, осећаја за ритам; утемељивање основних хигијенских и здравствених навика; обогаћивање емоционалног живота; упознавање себе и других.</w:t>
      </w:r>
    </w:p>
    <w:p w14:paraId="6C1203EC" w14:textId="77777777" w:rsidR="008B3752" w:rsidRPr="007B3B84" w:rsidRDefault="008B3752" w:rsidP="008B3752">
      <w:pPr>
        <w:spacing w:line="217" w:lineRule="exact"/>
        <w:rPr>
          <w:rFonts w:asciiTheme="minorHAnsi" w:hAnsiTheme="minorHAnsi" w:cstheme="minorHAnsi"/>
          <w:lang w:val="sr-Cyrl-RS"/>
        </w:rPr>
      </w:pPr>
    </w:p>
    <w:p w14:paraId="0A2D5BFD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Процес социјализације и комуникације</w:t>
      </w:r>
      <w:r w:rsidRPr="007B3B84">
        <w:rPr>
          <w:rFonts w:asciiTheme="minorHAnsi" w:hAnsiTheme="minorHAnsi" w:cstheme="minorHAnsi"/>
          <w:lang w:val="sr-Cyrl-RS"/>
        </w:rPr>
        <w:t>: изграђивање и континуирани рад на побољшању интелектуалних, емоционалних и моралних особина личности; упознавање са друштвено прихватљивим облицима понашања у одређеним ситуацијама; јачање хуманог односа према друштву; усвајање практичних знања и повезаних са грађанским васпитањем и свакодневним животним дужностима.</w:t>
      </w:r>
    </w:p>
    <w:p w14:paraId="092EB814" w14:textId="77777777" w:rsidR="008B3752" w:rsidRPr="007B3B84" w:rsidRDefault="008B3752" w:rsidP="008B3752">
      <w:pPr>
        <w:spacing w:line="219" w:lineRule="exact"/>
        <w:rPr>
          <w:rFonts w:asciiTheme="minorHAnsi" w:hAnsiTheme="minorHAnsi" w:cstheme="minorHAnsi"/>
          <w:lang w:val="sr-Cyrl-RS"/>
        </w:rPr>
      </w:pPr>
    </w:p>
    <w:p w14:paraId="60588F76" w14:textId="77777777" w:rsidR="008B3752" w:rsidRPr="007B3B84" w:rsidRDefault="008B3752" w:rsidP="008B3752">
      <w:pPr>
        <w:spacing w:line="270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lastRenderedPageBreak/>
        <w:t>Вербална комуникација</w:t>
      </w:r>
      <w:r w:rsidRPr="007B3B84">
        <w:rPr>
          <w:rFonts w:asciiTheme="minorHAnsi" w:hAnsiTheme="minorHAnsi" w:cstheme="minorHAnsi"/>
          <w:lang w:val="sr-Cyrl-RS"/>
        </w:rPr>
        <w:t>: рад на усавршавању вербалне вештине и проширивању вокабулара; циљани развој менталних способности; утемељење вештина за самоучење и самоедукацију.</w:t>
      </w:r>
    </w:p>
    <w:p w14:paraId="4084848C" w14:textId="77777777" w:rsidR="008B3752" w:rsidRPr="007B3B84" w:rsidRDefault="008B3752" w:rsidP="008B3752">
      <w:pPr>
        <w:spacing w:line="221" w:lineRule="exact"/>
        <w:rPr>
          <w:rFonts w:asciiTheme="minorHAnsi" w:hAnsiTheme="minorHAnsi" w:cstheme="minorHAnsi"/>
          <w:lang w:val="sr-Cyrl-RS"/>
        </w:rPr>
      </w:pPr>
    </w:p>
    <w:p w14:paraId="36DDD12B" w14:textId="77777777" w:rsidR="008B3752" w:rsidRPr="007B3B84" w:rsidRDefault="008B3752" w:rsidP="008B3752">
      <w:pPr>
        <w:spacing w:line="272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Утемељење основа математичке, логичке као и научно - технолошке писмености</w:t>
      </w:r>
      <w:r w:rsidRPr="007B3B84">
        <w:rPr>
          <w:rFonts w:asciiTheme="minorHAnsi" w:hAnsiTheme="minorHAnsi" w:cstheme="minorHAnsi"/>
          <w:lang w:val="sr-Cyrl-RS"/>
        </w:rPr>
        <w:t>: активности креативног, јасног и логичког решавања проблема; откривање, ређање, класификовање, генерализовање, скицирање, рачунање и мерење; примена математичких знања у различитим концептима; коришћење математичке терминологије.</w:t>
      </w:r>
    </w:p>
    <w:p w14:paraId="76AE1E15" w14:textId="77777777" w:rsidR="008B3752" w:rsidRPr="007B3B84" w:rsidRDefault="008B3752" w:rsidP="008B3752">
      <w:pPr>
        <w:spacing w:line="271" w:lineRule="auto"/>
        <w:jc w:val="both"/>
        <w:rPr>
          <w:rFonts w:asciiTheme="minorHAnsi" w:hAnsiTheme="minorHAnsi" w:cstheme="minorHAnsi"/>
          <w:b/>
          <w:lang w:val="sr-Cyrl-RS"/>
        </w:rPr>
      </w:pPr>
    </w:p>
    <w:p w14:paraId="10C50611" w14:textId="77777777" w:rsidR="008B3752" w:rsidRPr="007B3B84" w:rsidRDefault="008B3752" w:rsidP="008B3752">
      <w:pPr>
        <w:spacing w:line="271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Културно</w:t>
      </w:r>
      <w:r w:rsidRPr="007B3B84">
        <w:rPr>
          <w:rFonts w:asciiTheme="minorHAnsi" w:hAnsiTheme="minorHAnsi" w:cstheme="minorHAnsi"/>
          <w:lang w:val="sr-Cyrl-RS"/>
        </w:rPr>
        <w:t xml:space="preserve"> - </w:t>
      </w:r>
      <w:r w:rsidRPr="007B3B84">
        <w:rPr>
          <w:rFonts w:asciiTheme="minorHAnsi" w:hAnsiTheme="minorHAnsi" w:cstheme="minorHAnsi"/>
          <w:b/>
          <w:lang w:val="sr-Cyrl-RS"/>
        </w:rPr>
        <w:t>уметничко подручје развоја</w:t>
      </w:r>
      <w:r w:rsidRPr="007B3B84">
        <w:rPr>
          <w:rFonts w:asciiTheme="minorHAnsi" w:hAnsiTheme="minorHAnsi" w:cstheme="minorHAnsi"/>
          <w:lang w:val="sr-Cyrl-RS"/>
        </w:rPr>
        <w:t>: повезивање емотивне и моралне са естетском сфером живота и рада кроз позоришне и филмске представе, читање поезије и прозе; креативно изражавање кроз креирање ликовно - вајарских радова.</w:t>
      </w:r>
    </w:p>
    <w:p w14:paraId="71866628" w14:textId="77777777" w:rsidR="008B3752" w:rsidRPr="007B3B84" w:rsidRDefault="008B3752" w:rsidP="008B3752">
      <w:pPr>
        <w:spacing w:line="217" w:lineRule="exact"/>
        <w:rPr>
          <w:rFonts w:asciiTheme="minorHAnsi" w:hAnsiTheme="minorHAnsi" w:cstheme="minorHAnsi"/>
          <w:lang w:val="sr-Cyrl-RS"/>
        </w:rPr>
      </w:pPr>
    </w:p>
    <w:p w14:paraId="4C09FE46" w14:textId="77777777" w:rsidR="008B3752" w:rsidRPr="007B3B84" w:rsidRDefault="008B3752" w:rsidP="008B3752">
      <w:pPr>
        <w:spacing w:line="271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Игра, спорт и рекреација</w:t>
      </w:r>
      <w:r w:rsidRPr="007B3B84">
        <w:rPr>
          <w:rFonts w:asciiTheme="minorHAnsi" w:hAnsiTheme="minorHAnsi" w:cstheme="minorHAnsi"/>
          <w:lang w:val="sr-Cyrl-RS"/>
        </w:rPr>
        <w:t>: задовољавање потреба за кретањем; игре опонашања, дечије народне игре из народне традиције, групно импровизовање игара праћено ритмом, покретом и мимиком; елементарне игре, групне игре, спортске игре, такмичарске игре итд.</w:t>
      </w:r>
    </w:p>
    <w:p w14:paraId="366C9314" w14:textId="77777777" w:rsidR="008B3752" w:rsidRPr="007B3B84" w:rsidRDefault="008B3752" w:rsidP="008B3752">
      <w:pPr>
        <w:spacing w:line="271" w:lineRule="auto"/>
        <w:jc w:val="both"/>
        <w:rPr>
          <w:rFonts w:asciiTheme="minorHAnsi" w:hAnsiTheme="minorHAnsi" w:cstheme="minorHAnsi"/>
          <w:lang w:val="sr-Cyrl-RS"/>
        </w:rPr>
      </w:pPr>
    </w:p>
    <w:p w14:paraId="7E534353" w14:textId="77777777" w:rsidR="008B3752" w:rsidRPr="007B3B84" w:rsidRDefault="008B3752" w:rsidP="00550604">
      <w:pPr>
        <w:numPr>
          <w:ilvl w:val="0"/>
          <w:numId w:val="143"/>
        </w:numPr>
        <w:tabs>
          <w:tab w:val="left" w:pos="940"/>
        </w:tabs>
        <w:spacing w:line="0" w:lineRule="atLeast"/>
        <w:ind w:left="940" w:hanging="364"/>
        <w:rPr>
          <w:rFonts w:asciiTheme="minorHAnsi" w:hAnsiTheme="minorHAnsi" w:cstheme="minorHAnsi"/>
          <w:b/>
          <w:lang w:val="sr-Cyrl-RS"/>
        </w:rPr>
      </w:pPr>
      <w:bookmarkStart w:id="107" w:name="page3"/>
      <w:bookmarkEnd w:id="107"/>
      <w:r w:rsidRPr="007B3B84">
        <w:rPr>
          <w:rFonts w:asciiTheme="minorHAnsi" w:hAnsiTheme="minorHAnsi" w:cstheme="minorHAnsi"/>
          <w:b/>
          <w:lang w:val="sr-Cyrl-RS"/>
        </w:rPr>
        <w:t>САДРЖАЈИ ПРОГРАМА</w:t>
      </w:r>
    </w:p>
    <w:p w14:paraId="5B4AB7EB" w14:textId="77777777" w:rsidR="008B3752" w:rsidRPr="007B3B84" w:rsidRDefault="008B3752" w:rsidP="008B3752">
      <w:pPr>
        <w:tabs>
          <w:tab w:val="left" w:pos="940"/>
        </w:tabs>
        <w:spacing w:line="0" w:lineRule="atLeast"/>
        <w:ind w:left="940"/>
        <w:rPr>
          <w:rFonts w:asciiTheme="minorHAnsi" w:hAnsiTheme="minorHAnsi" w:cstheme="minorHAnsi"/>
          <w:b/>
          <w:lang w:val="sr-Cyrl-RS"/>
        </w:rPr>
      </w:pPr>
    </w:p>
    <w:p w14:paraId="5C7E9A72" w14:textId="77777777" w:rsidR="008B3752" w:rsidRPr="007B3B84" w:rsidRDefault="008B3752" w:rsidP="008B3752">
      <w:pPr>
        <w:spacing w:line="55" w:lineRule="exact"/>
        <w:rPr>
          <w:rFonts w:asciiTheme="minorHAnsi" w:hAnsiTheme="minorHAnsi" w:cstheme="minorHAnsi"/>
          <w:lang w:val="sr-Cyrl-RS"/>
        </w:rPr>
      </w:pPr>
    </w:p>
    <w:p w14:paraId="7FF7ECB7" w14:textId="77777777" w:rsidR="008B3752" w:rsidRPr="007B3B84" w:rsidRDefault="008B3752" w:rsidP="008B3752">
      <w:pPr>
        <w:spacing w:line="274" w:lineRule="auto"/>
        <w:ind w:right="220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Остваривање циљева и развој кључних подручја најбоље ће се остваривати усмеравањем рада на садржаје, теме, кључне појмове и образовна постигнућа која су прописана Наставним планом и програмом за одређени разред. Садржаје ће реализовати учитељи у продуженом боравку али у сарадњи са учитељем који ради у редовној настави. Стога је важно све активности планирати како би се постигла кохерентност међу одабраним садржајима и усклађеност деловања међу учитељима. Време предвиђено за реализацију пратећих активности треба реализовати у складу с претходно наведеним циљевима рада у продуженом боравку имајући увек на уму узраст и могућности детета. Посебну пажњу треба посветити целокупном развоју детета.</w:t>
      </w:r>
    </w:p>
    <w:p w14:paraId="6541187F" w14:textId="77777777" w:rsidR="008B3752" w:rsidRPr="007B3B84" w:rsidRDefault="008B3752" w:rsidP="008B3752">
      <w:pPr>
        <w:spacing w:line="274" w:lineRule="auto"/>
        <w:ind w:right="220"/>
        <w:jc w:val="both"/>
        <w:rPr>
          <w:rFonts w:asciiTheme="minorHAnsi" w:hAnsiTheme="minorHAnsi" w:cstheme="minorHAnsi"/>
          <w:lang w:val="sr-Cyrl-RS"/>
        </w:rPr>
      </w:pPr>
    </w:p>
    <w:p w14:paraId="0D55AF42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2B3138C4" w14:textId="77777777" w:rsidR="008B3752" w:rsidRPr="007B3B84" w:rsidRDefault="008B3752" w:rsidP="00550604">
      <w:pPr>
        <w:numPr>
          <w:ilvl w:val="0"/>
          <w:numId w:val="144"/>
        </w:numPr>
        <w:tabs>
          <w:tab w:val="left" w:pos="940"/>
        </w:tabs>
        <w:spacing w:line="264" w:lineRule="auto"/>
        <w:ind w:left="940" w:right="220" w:hanging="364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ТАБЕЛАРНИ ПРИКАЗ ФОНДА ЧАСОВА РЕДОВНИХ И ПРАТЕЋИХ </w:t>
      </w:r>
    </w:p>
    <w:p w14:paraId="1A5B7D1D" w14:textId="77777777" w:rsidR="008B3752" w:rsidRPr="007B3B84" w:rsidRDefault="008B3752" w:rsidP="008B3752">
      <w:pPr>
        <w:tabs>
          <w:tab w:val="left" w:pos="940"/>
        </w:tabs>
        <w:spacing w:line="264" w:lineRule="auto"/>
        <w:ind w:left="940" w:right="220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АКТИВНОСТИ</w:t>
      </w:r>
    </w:p>
    <w:p w14:paraId="42DB8712" w14:textId="77777777" w:rsidR="008B3752" w:rsidRPr="007B3B84" w:rsidRDefault="008B3752" w:rsidP="008B3752">
      <w:pPr>
        <w:tabs>
          <w:tab w:val="left" w:pos="940"/>
        </w:tabs>
        <w:spacing w:line="264" w:lineRule="auto"/>
        <w:ind w:left="940" w:right="220"/>
        <w:rPr>
          <w:rFonts w:asciiTheme="minorHAnsi" w:hAnsiTheme="minorHAnsi" w:cstheme="minorHAnsi"/>
          <w:b/>
          <w:lang w:val="sr-Cyrl-RS"/>
        </w:rPr>
      </w:pPr>
    </w:p>
    <w:p w14:paraId="7AD98697" w14:textId="77777777" w:rsidR="008B3752" w:rsidRPr="007B3B84" w:rsidRDefault="008B3752" w:rsidP="008B3752">
      <w:pPr>
        <w:tabs>
          <w:tab w:val="left" w:pos="940"/>
        </w:tabs>
        <w:spacing w:line="264" w:lineRule="auto"/>
        <w:ind w:left="940" w:right="220"/>
        <w:rPr>
          <w:rFonts w:asciiTheme="minorHAnsi" w:hAnsiTheme="minorHAnsi" w:cstheme="minorHAnsi"/>
          <w:b/>
          <w:lang w:val="sr-Cyrl-RS"/>
        </w:rPr>
      </w:pPr>
    </w:p>
    <w:tbl>
      <w:tblPr>
        <w:tblW w:w="98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5540"/>
        <w:gridCol w:w="1620"/>
        <w:gridCol w:w="1880"/>
      </w:tblGrid>
      <w:tr w:rsidR="008B3752" w:rsidRPr="007B3B84" w14:paraId="16046B2C" w14:textId="77777777" w:rsidTr="006E30E9">
        <w:trPr>
          <w:trHeight w:val="292"/>
        </w:trPr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0D52E2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w w:val="98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8"/>
                <w:lang w:val="sr-Cyrl-RS"/>
              </w:rPr>
              <w:t>Редни</w:t>
            </w:r>
          </w:p>
        </w:tc>
        <w:tc>
          <w:tcPr>
            <w:tcW w:w="5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315DA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E38AD1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Недељни</w:t>
            </w:r>
          </w:p>
        </w:tc>
        <w:tc>
          <w:tcPr>
            <w:tcW w:w="18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514D04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Годишњи број</w:t>
            </w:r>
          </w:p>
        </w:tc>
      </w:tr>
      <w:tr w:rsidR="008B3752" w:rsidRPr="007B3B84" w14:paraId="66F75ED7" w14:textId="77777777" w:rsidTr="006E30E9">
        <w:trPr>
          <w:trHeight w:val="293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902CD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15BE67" w14:textId="77777777" w:rsidR="008B3752" w:rsidRPr="007B3B84" w:rsidRDefault="008B3752" w:rsidP="006E30E9">
            <w:pPr>
              <w:spacing w:line="0" w:lineRule="atLeast"/>
              <w:ind w:left="72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Редовне активности дневног боравка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363E06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број радних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F6466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4C4AF82" w14:textId="77777777" w:rsidTr="006E30E9">
        <w:trPr>
          <w:trHeight w:val="293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FE4941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број</w:t>
            </w:r>
          </w:p>
        </w:tc>
        <w:tc>
          <w:tcPr>
            <w:tcW w:w="5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4D12B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D3B0A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2BC22B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радних часова</w:t>
            </w:r>
          </w:p>
        </w:tc>
      </w:tr>
      <w:tr w:rsidR="008B3752" w:rsidRPr="007B3B84" w14:paraId="07B5B789" w14:textId="77777777" w:rsidTr="006E30E9">
        <w:trPr>
          <w:trHeight w:val="158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8DD76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8E828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337B7F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часова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157EF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E272B96" w14:textId="77777777" w:rsidTr="006E30E9">
        <w:trPr>
          <w:trHeight w:val="1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4EAD6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5F2FD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BA583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D80AE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1677956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C01A5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C0722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8DCA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659DE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65ED0D1" w14:textId="77777777" w:rsidTr="006E30E9">
        <w:trPr>
          <w:trHeight w:val="272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6D0F4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1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AAEC17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 домаћих задатака и учење (српски језик,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302B2F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10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F59B9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 xml:space="preserve">          360 </w:t>
            </w:r>
          </w:p>
        </w:tc>
      </w:tr>
      <w:tr w:rsidR="008B3752" w:rsidRPr="007B3B84" w14:paraId="262A3B0F" w14:textId="77777777" w:rsidTr="006E30E9">
        <w:trPr>
          <w:trHeight w:val="293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7D970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189F3E" w14:textId="77777777" w:rsidR="008B3752" w:rsidRPr="007B3B84" w:rsidRDefault="008B3752" w:rsidP="006E30E9">
            <w:pPr>
              <w:spacing w:line="0" w:lineRule="atLeas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математика, свет око нас)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A1FF5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CD831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F82883E" w14:textId="77777777" w:rsidTr="006E30E9">
        <w:trPr>
          <w:trHeight w:val="1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28690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52A67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C9B49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21107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F7ABE90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B17D8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29771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C9848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EE994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3334CC4" w14:textId="77777777" w:rsidTr="006E30E9">
        <w:trPr>
          <w:trHeight w:val="272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ED73A0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2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79AEBF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Допунска настава, додатна настава (српски језик,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31A543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 xml:space="preserve">2 </w:t>
            </w:r>
          </w:p>
          <w:p w14:paraId="409DC6F1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( по потреби)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E5EFF3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72</w:t>
            </w:r>
          </w:p>
        </w:tc>
      </w:tr>
      <w:tr w:rsidR="008B3752" w:rsidRPr="007B3B84" w14:paraId="21AA5C29" w14:textId="77777777" w:rsidTr="006E30E9">
        <w:trPr>
          <w:trHeight w:val="293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14CF0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57E305" w14:textId="77777777" w:rsidR="008B3752" w:rsidRPr="007B3B84" w:rsidRDefault="008B3752" w:rsidP="006E30E9">
            <w:pPr>
              <w:spacing w:line="0" w:lineRule="atLeas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математика)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ACDA4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3DEC9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ED1FD03" w14:textId="77777777" w:rsidTr="006E30E9">
        <w:trPr>
          <w:trHeight w:val="1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9E5BA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2FB9F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FE027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B1388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55886EB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E44CD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5559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902D4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26174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406635E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3CA3B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615BC1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Пратеће активности продуженог боравка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09BE6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DA2D3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B079F92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1EB75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6C1BD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74A00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2D259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3EA57D9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8160BB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3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68C4B9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Мала школа великих ствари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4F9811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2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899A1F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72</w:t>
            </w:r>
          </w:p>
        </w:tc>
      </w:tr>
      <w:tr w:rsidR="008B3752" w:rsidRPr="007B3B84" w14:paraId="7A2FC405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390FB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C3E2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88A51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31A26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E43333A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7FF106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4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4E3ABC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Оловка пише срцем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302A0C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2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C9C979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72</w:t>
            </w:r>
          </w:p>
        </w:tc>
      </w:tr>
      <w:tr w:rsidR="008B3752" w:rsidRPr="007B3B84" w14:paraId="417765E6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0ECB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57297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DE780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B0389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AFD3FA4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8D041F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5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E3CB63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Шарам - стварам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FE82AA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2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7643D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72</w:t>
            </w:r>
          </w:p>
        </w:tc>
      </w:tr>
      <w:tr w:rsidR="008B3752" w:rsidRPr="007B3B84" w14:paraId="743AD6EC" w14:textId="77777777" w:rsidTr="006E30E9">
        <w:trPr>
          <w:trHeight w:val="24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7F5B5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E097A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713E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34234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F3BBE68" w14:textId="77777777" w:rsidTr="006E30E9">
        <w:trPr>
          <w:trHeight w:val="27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542468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6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056940" w14:textId="77777777" w:rsidR="008B3752" w:rsidRPr="007B3B84" w:rsidRDefault="008B3752" w:rsidP="006E30E9">
            <w:pPr>
              <w:spacing w:line="274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Певам, плешем, глумим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A369F4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2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24AE34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72</w:t>
            </w:r>
          </w:p>
        </w:tc>
      </w:tr>
      <w:tr w:rsidR="008B3752" w:rsidRPr="007B3B84" w14:paraId="4B81FD7E" w14:textId="77777777" w:rsidTr="006E30E9">
        <w:trPr>
          <w:trHeight w:val="24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047A7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DBFE0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AD2C9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951CE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7061637" w14:textId="77777777" w:rsidTr="006E30E9">
        <w:trPr>
          <w:trHeight w:val="27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E69A1F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7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B37ED0" w14:textId="77777777" w:rsidR="008B3752" w:rsidRPr="007B3B84" w:rsidRDefault="008B3752" w:rsidP="006E30E9">
            <w:pPr>
              <w:spacing w:line="0" w:lineRule="atLeas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Видео пројекције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14CC73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2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F43E4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 xml:space="preserve">              72</w:t>
            </w:r>
          </w:p>
        </w:tc>
      </w:tr>
      <w:tr w:rsidR="008B3752" w:rsidRPr="007B3B84" w14:paraId="58F2C5ED" w14:textId="77777777" w:rsidTr="006E30E9">
        <w:trPr>
          <w:trHeight w:val="24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8F0F8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5375D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DBFA1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16276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BBD582B" w14:textId="77777777" w:rsidTr="006E30E9">
        <w:trPr>
          <w:trHeight w:val="27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00CAE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8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136B85" w14:textId="77777777" w:rsidR="008B3752" w:rsidRPr="007B3B84" w:rsidRDefault="008B3752" w:rsidP="006E30E9">
            <w:pPr>
              <w:spacing w:line="274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Игре без граница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108DFA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3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23A6A8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108</w:t>
            </w:r>
          </w:p>
        </w:tc>
      </w:tr>
      <w:tr w:rsidR="008B3752" w:rsidRPr="007B3B84" w14:paraId="761CCB56" w14:textId="77777777" w:rsidTr="006E30E9">
        <w:trPr>
          <w:trHeight w:val="24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EC3AF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A0062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18E4E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155F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26263DA" w14:textId="77777777" w:rsidTr="006E30E9">
        <w:trPr>
          <w:trHeight w:val="27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B188D2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9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DAAD64" w14:textId="77777777" w:rsidR="008B3752" w:rsidRPr="007B3B84" w:rsidRDefault="008B3752" w:rsidP="006E30E9">
            <w:pPr>
              <w:spacing w:line="274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Активности по избору ученика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3AABA5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2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D7BC5F" w14:textId="77777777" w:rsidR="008B3752" w:rsidRPr="007B3B84" w:rsidRDefault="008B3752" w:rsidP="006E30E9">
            <w:pPr>
              <w:spacing w:line="274" w:lineRule="exac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72</w:t>
            </w:r>
          </w:p>
        </w:tc>
      </w:tr>
      <w:tr w:rsidR="008B3752" w:rsidRPr="007B3B84" w14:paraId="4DD45474" w14:textId="77777777" w:rsidTr="006E30E9">
        <w:trPr>
          <w:trHeight w:val="24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9D65C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567D5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13BB6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09A38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5CEE3BF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B8C61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95873F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ОСТАЛЕ АКТИВНОСТИ ПРОДУЖЕНОГ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7282F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17C43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1D65986" w14:textId="77777777" w:rsidTr="006E30E9">
        <w:trPr>
          <w:trHeight w:val="31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03DC9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3294A0" w14:textId="77777777" w:rsidR="008B3752" w:rsidRPr="007B3B84" w:rsidRDefault="008B3752" w:rsidP="006E30E9">
            <w:pPr>
              <w:spacing w:line="0" w:lineRule="atLeas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БОРАВКА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7C9D0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A2279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A088081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3538F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D6E03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64E70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FF450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53368F9B" w14:textId="77777777" w:rsidR="008B3752" w:rsidRPr="007B3B84" w:rsidRDefault="008B3752" w:rsidP="008B3752">
      <w:pPr>
        <w:rPr>
          <w:rFonts w:asciiTheme="minorHAnsi" w:hAnsiTheme="minorHAnsi" w:cstheme="minorHAnsi"/>
          <w:vanish/>
        </w:rPr>
      </w:pPr>
    </w:p>
    <w:tbl>
      <w:tblPr>
        <w:tblpPr w:leftFromText="180" w:rightFromText="180" w:vertAnchor="text" w:horzAnchor="margin" w:tblpY="93"/>
        <w:tblW w:w="9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5540"/>
        <w:gridCol w:w="1620"/>
        <w:gridCol w:w="1880"/>
      </w:tblGrid>
      <w:tr w:rsidR="008B3752" w:rsidRPr="007B3B84" w14:paraId="00663F42" w14:textId="77777777" w:rsidTr="006E30E9">
        <w:trPr>
          <w:trHeight w:val="28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3016BB" w14:textId="77777777" w:rsidR="008B3752" w:rsidRPr="007B3B84" w:rsidRDefault="008B3752" w:rsidP="006E30E9">
            <w:pPr>
              <w:spacing w:line="0" w:lineRule="atLeast"/>
              <w:ind w:right="1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10</w:t>
            </w: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E4F394" w14:textId="77777777" w:rsidR="008B3752" w:rsidRPr="007B3B84" w:rsidRDefault="008B3752" w:rsidP="006E30E9">
            <w:pPr>
              <w:spacing w:line="0" w:lineRule="atLeast"/>
              <w:ind w:left="6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Припрема за оброк и исхрана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61411E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>1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0BF94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w w:val="99"/>
                <w:lang w:val="sr-Cyrl-RS"/>
              </w:rPr>
              <w:t xml:space="preserve">                  36</w:t>
            </w:r>
          </w:p>
        </w:tc>
      </w:tr>
      <w:tr w:rsidR="008B3752" w:rsidRPr="007B3B84" w14:paraId="79BDB3DC" w14:textId="77777777" w:rsidTr="006E30E9">
        <w:trPr>
          <w:trHeight w:val="23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95782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2E69D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E91C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4C509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5B5EC29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A9EAE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A52349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Укупно: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47AE78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26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FCEA50" w14:textId="77777777" w:rsidR="008B3752" w:rsidRPr="007B3B84" w:rsidRDefault="008B3752" w:rsidP="006E30E9">
            <w:pPr>
              <w:spacing w:line="272" w:lineRule="exact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 xml:space="preserve">             1008</w:t>
            </w:r>
          </w:p>
        </w:tc>
      </w:tr>
      <w:tr w:rsidR="008B3752" w:rsidRPr="007B3B84" w14:paraId="74AA91D0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31A65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C7B32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30743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E78A1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C698192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A8CE8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06DABE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Припрема и планирање послова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02877C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10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147F6E" w14:textId="77777777" w:rsidR="008B3752" w:rsidRPr="007B3B84" w:rsidRDefault="008B3752" w:rsidP="006E30E9">
            <w:pPr>
              <w:spacing w:line="272" w:lineRule="exact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 xml:space="preserve">             360</w:t>
            </w:r>
          </w:p>
        </w:tc>
      </w:tr>
      <w:tr w:rsidR="008B3752" w:rsidRPr="007B3B84" w14:paraId="5EC9EAD8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9C730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F5240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74675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ACD73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8B6C22F" w14:textId="77777777" w:rsidTr="006E30E9">
        <w:trPr>
          <w:trHeight w:val="27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43365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88783A" w14:textId="77777777" w:rsidR="008B3752" w:rsidRPr="007B3B84" w:rsidRDefault="008B3752" w:rsidP="006E30E9">
            <w:pPr>
              <w:spacing w:line="272" w:lineRule="exact"/>
              <w:ind w:left="6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Укупно: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7933FF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40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CC8FD5" w14:textId="77777777" w:rsidR="008B3752" w:rsidRPr="007B3B84" w:rsidRDefault="008B3752" w:rsidP="006E30E9">
            <w:pPr>
              <w:spacing w:line="272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1368</w:t>
            </w:r>
          </w:p>
        </w:tc>
      </w:tr>
      <w:tr w:rsidR="008B3752" w:rsidRPr="007B3B84" w14:paraId="68FE6367" w14:textId="77777777" w:rsidTr="006E30E9">
        <w:trPr>
          <w:trHeight w:val="2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445CD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A98C4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783FA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2F207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02385A43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46EB68C6" w14:textId="77777777" w:rsidR="008B3752" w:rsidRPr="007B3B84" w:rsidRDefault="008B3752" w:rsidP="008B3752">
      <w:pPr>
        <w:spacing w:line="264" w:lineRule="auto"/>
        <w:ind w:left="220" w:right="220"/>
        <w:rPr>
          <w:rFonts w:asciiTheme="minorHAnsi" w:hAnsiTheme="minorHAnsi" w:cstheme="minorHAnsi"/>
          <w:b/>
          <w:bCs/>
          <w:lang w:val="sr-Cyrl-RS"/>
        </w:rPr>
      </w:pPr>
      <w:bookmarkStart w:id="108" w:name="page4"/>
      <w:bookmarkEnd w:id="108"/>
      <w:r w:rsidRPr="007B3B84">
        <w:rPr>
          <w:rFonts w:asciiTheme="minorHAnsi" w:hAnsiTheme="minorHAnsi" w:cstheme="minorHAnsi"/>
          <w:b/>
          <w:lang w:val="sr-Cyrl-RS"/>
        </w:rPr>
        <w:t>Напомена:</w:t>
      </w:r>
      <w:r w:rsidRPr="007B3B84">
        <w:rPr>
          <w:rFonts w:asciiTheme="minorHAnsi" w:hAnsiTheme="minorHAnsi" w:cstheme="minorHAnsi"/>
          <w:lang w:val="sr-Cyrl-RS"/>
        </w:rPr>
        <w:t xml:space="preserve"> </w:t>
      </w:r>
      <w:r w:rsidRPr="007B3B84">
        <w:rPr>
          <w:rFonts w:asciiTheme="minorHAnsi" w:hAnsiTheme="minorHAnsi" w:cstheme="minorHAnsi"/>
          <w:b/>
          <w:bCs/>
          <w:lang w:val="sr-Cyrl-RS"/>
        </w:rPr>
        <w:t>Број часова у току недеље може бити промењен у зависности од распореда часова у настави, флексибилног одласка на ручак, временских прилика и сл.</w:t>
      </w:r>
    </w:p>
    <w:p w14:paraId="501F42C2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5A50DA40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6AD1B7EB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          7. ДНЕВНИ РЕЖИМ РАДА  ПРОДУЖЕНОГ БОРАВКА</w:t>
      </w:r>
    </w:p>
    <w:p w14:paraId="0A899714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5B759289" w14:textId="77777777" w:rsidR="008B3752" w:rsidRPr="007B3B84" w:rsidRDefault="008B3752" w:rsidP="008B3752">
      <w:pPr>
        <w:spacing w:line="41" w:lineRule="exact"/>
        <w:rPr>
          <w:rFonts w:asciiTheme="minorHAnsi" w:hAnsiTheme="minorHAnsi" w:cstheme="minorHAnsi"/>
          <w:lang w:val="sr-Cyrl-RS"/>
        </w:rPr>
      </w:pPr>
    </w:p>
    <w:p w14:paraId="722ACF16" w14:textId="77777777" w:rsidR="008B3752" w:rsidRPr="007B3B84" w:rsidRDefault="008B3752" w:rsidP="008B3752">
      <w:pPr>
        <w:spacing w:line="240" w:lineRule="exact"/>
        <w:rPr>
          <w:rFonts w:asciiTheme="minorHAnsi" w:hAnsiTheme="minorHAnsi" w:cstheme="minorHAnsi"/>
          <w:lang w:val="sr-Cyrl-RS"/>
        </w:rPr>
      </w:pPr>
    </w:p>
    <w:p w14:paraId="6F576E68" w14:textId="77777777" w:rsidR="008B3752" w:rsidRPr="007B3B84" w:rsidRDefault="008B3752" w:rsidP="008B3752">
      <w:pPr>
        <w:spacing w:line="0" w:lineRule="atLeast"/>
        <w:ind w:left="22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 11:30 до 12:30 Долазак деце са редовне наставе и слободно време</w:t>
      </w:r>
    </w:p>
    <w:p w14:paraId="08338FE2" w14:textId="77777777" w:rsidR="008B3752" w:rsidRPr="007B3B84" w:rsidRDefault="008B3752" w:rsidP="008B3752">
      <w:pPr>
        <w:spacing w:line="243" w:lineRule="exact"/>
        <w:rPr>
          <w:rFonts w:asciiTheme="minorHAnsi" w:hAnsiTheme="minorHAnsi" w:cstheme="minorHAnsi"/>
          <w:lang w:val="sr-Cyrl-RS"/>
        </w:rPr>
      </w:pPr>
    </w:p>
    <w:p w14:paraId="3D238D92" w14:textId="77777777" w:rsidR="008B3752" w:rsidRPr="007B3B84" w:rsidRDefault="008B3752" w:rsidP="008B3752">
      <w:pPr>
        <w:spacing w:line="0" w:lineRule="atLeast"/>
        <w:ind w:left="22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 12:30 до 13:30 Припрема за ручак и  ручак</w:t>
      </w:r>
    </w:p>
    <w:p w14:paraId="17FAE3EC" w14:textId="77777777" w:rsidR="008B3752" w:rsidRPr="007B3B84" w:rsidRDefault="008B3752" w:rsidP="008B3752">
      <w:pPr>
        <w:spacing w:line="240" w:lineRule="exact"/>
        <w:rPr>
          <w:rFonts w:asciiTheme="minorHAnsi" w:hAnsiTheme="minorHAnsi" w:cstheme="minorHAnsi"/>
          <w:lang w:val="sr-Cyrl-RS"/>
        </w:rPr>
      </w:pPr>
    </w:p>
    <w:p w14:paraId="0F068BF6" w14:textId="77777777" w:rsidR="008B3752" w:rsidRPr="007B3B84" w:rsidRDefault="008B3752" w:rsidP="008B3752">
      <w:pPr>
        <w:spacing w:line="0" w:lineRule="atLeast"/>
        <w:ind w:left="22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 13:30 до 14:45 Израда домаћег задатка и учење</w:t>
      </w:r>
    </w:p>
    <w:p w14:paraId="09340AD4" w14:textId="77777777" w:rsidR="008B3752" w:rsidRPr="007B3B84" w:rsidRDefault="008B3752" w:rsidP="008B3752">
      <w:pPr>
        <w:spacing w:line="0" w:lineRule="atLeast"/>
        <w:ind w:left="220"/>
        <w:rPr>
          <w:rFonts w:asciiTheme="minorHAnsi" w:hAnsiTheme="minorHAnsi" w:cstheme="minorHAnsi"/>
          <w:lang w:val="sr-Cyrl-RS"/>
        </w:rPr>
      </w:pPr>
    </w:p>
    <w:p w14:paraId="2C900BCF" w14:textId="77777777" w:rsidR="008B3752" w:rsidRPr="007B3B84" w:rsidRDefault="008B3752" w:rsidP="008B3752">
      <w:pPr>
        <w:ind w:left="22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 14:45 до 15:15 Ужина</w:t>
      </w:r>
    </w:p>
    <w:p w14:paraId="2D21BECB" w14:textId="77777777" w:rsidR="008B3752" w:rsidRPr="007B3B84" w:rsidRDefault="008B3752" w:rsidP="008B3752">
      <w:pPr>
        <w:ind w:left="220"/>
        <w:rPr>
          <w:rFonts w:asciiTheme="minorHAnsi" w:hAnsiTheme="minorHAnsi" w:cstheme="minorHAnsi"/>
          <w:lang w:val="sr-Cyrl-RS"/>
        </w:rPr>
      </w:pPr>
    </w:p>
    <w:p w14:paraId="02A14D3D" w14:textId="77777777" w:rsidR="008B3752" w:rsidRPr="007B3B84" w:rsidRDefault="008B3752" w:rsidP="008B3752">
      <w:pPr>
        <w:ind w:left="22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 15:15 до 16:30 Слободне планиране активности</w:t>
      </w:r>
    </w:p>
    <w:p w14:paraId="011CC853" w14:textId="77777777" w:rsidR="008B3752" w:rsidRPr="007B3B84" w:rsidRDefault="008B3752" w:rsidP="008B3752">
      <w:pPr>
        <w:spacing w:line="255" w:lineRule="exact"/>
        <w:rPr>
          <w:rFonts w:asciiTheme="minorHAnsi" w:hAnsiTheme="minorHAnsi" w:cstheme="minorHAnsi"/>
          <w:lang w:val="sr-Cyrl-RS"/>
        </w:rPr>
      </w:pPr>
    </w:p>
    <w:p w14:paraId="483DBD3E" w14:textId="77777777" w:rsidR="008B3752" w:rsidRPr="007B3B84" w:rsidRDefault="008B3752" w:rsidP="008B3752">
      <w:pPr>
        <w:spacing w:line="438" w:lineRule="auto"/>
        <w:ind w:left="220" w:right="3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 16.30 до 17:00  Спремање простора и одлазак из боравка</w:t>
      </w:r>
    </w:p>
    <w:p w14:paraId="0391E0FE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0E711F1B" w14:textId="77777777" w:rsidR="008B3752" w:rsidRPr="007B3B84" w:rsidRDefault="008B3752" w:rsidP="008B3752">
      <w:pPr>
        <w:tabs>
          <w:tab w:val="left" w:pos="3523"/>
        </w:tabs>
        <w:spacing w:line="0" w:lineRule="atLeast"/>
        <w:ind w:left="364"/>
        <w:rPr>
          <w:rFonts w:asciiTheme="minorHAnsi" w:hAnsiTheme="minorHAnsi" w:cstheme="minorHAnsi"/>
          <w:b/>
          <w:lang w:val="sr-Cyrl-RS"/>
        </w:rPr>
      </w:pPr>
      <w:bookmarkStart w:id="109" w:name="page5"/>
      <w:bookmarkEnd w:id="109"/>
      <w:r w:rsidRPr="007B3B84">
        <w:rPr>
          <w:rFonts w:asciiTheme="minorHAnsi" w:hAnsiTheme="minorHAnsi" w:cstheme="minorHAnsi"/>
          <w:b/>
          <w:lang w:val="sr-Cyrl-RS"/>
        </w:rPr>
        <w:t>8. ДИДАКТИЧКО - МЕТОДИЧКЕ СМЕРНИЦЕ</w:t>
      </w:r>
    </w:p>
    <w:p w14:paraId="24C31671" w14:textId="77777777" w:rsidR="008B3752" w:rsidRPr="007B3B84" w:rsidRDefault="008B3752" w:rsidP="008B3752">
      <w:pPr>
        <w:tabs>
          <w:tab w:val="left" w:pos="3523"/>
        </w:tabs>
        <w:spacing w:line="0" w:lineRule="atLeast"/>
        <w:ind w:left="364"/>
        <w:rPr>
          <w:rFonts w:asciiTheme="minorHAnsi" w:hAnsiTheme="minorHAnsi" w:cstheme="minorHAnsi"/>
          <w:b/>
          <w:lang w:val="sr-Cyrl-RS"/>
        </w:rPr>
      </w:pPr>
    </w:p>
    <w:p w14:paraId="6B40B967" w14:textId="77777777" w:rsidR="008B3752" w:rsidRPr="007B3B84" w:rsidRDefault="008B3752" w:rsidP="008B3752">
      <w:pPr>
        <w:spacing w:line="53" w:lineRule="exact"/>
        <w:rPr>
          <w:rFonts w:asciiTheme="minorHAnsi" w:hAnsiTheme="minorHAnsi" w:cstheme="minorHAnsi"/>
          <w:lang w:val="sr-Cyrl-RS"/>
        </w:rPr>
      </w:pPr>
    </w:p>
    <w:p w14:paraId="2D1581C8" w14:textId="77777777" w:rsidR="008B3752" w:rsidRPr="007B3B84" w:rsidRDefault="008B3752" w:rsidP="00550604">
      <w:pPr>
        <w:numPr>
          <w:ilvl w:val="0"/>
          <w:numId w:val="145"/>
        </w:numPr>
        <w:tabs>
          <w:tab w:val="left" w:pos="241"/>
        </w:tabs>
        <w:spacing w:line="272" w:lineRule="auto"/>
        <w:ind w:left="4" w:hanging="4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складу са циљевима и задацима које желимо да остваримо и са развојним могућностима ученика, препоручује се комбиновање метода и облика рада како би се детету омогућило да на лак и безбрижан начин увежбава програмом предвиђене садржаје те максимално растерећено проводи своје слободно време.</w:t>
      </w:r>
    </w:p>
    <w:p w14:paraId="2D2095B9" w14:textId="77777777" w:rsidR="008B3752" w:rsidRPr="007B3B84" w:rsidRDefault="008B3752" w:rsidP="008B3752">
      <w:pPr>
        <w:spacing w:line="206" w:lineRule="exact"/>
        <w:rPr>
          <w:rFonts w:asciiTheme="minorHAnsi" w:hAnsiTheme="minorHAnsi" w:cstheme="minorHAnsi"/>
          <w:lang w:val="sr-Cyrl-RS"/>
        </w:rPr>
      </w:pPr>
    </w:p>
    <w:p w14:paraId="561C994C" w14:textId="77777777" w:rsidR="008B3752" w:rsidRPr="007B3B84" w:rsidRDefault="008B3752" w:rsidP="008B3752">
      <w:pPr>
        <w:spacing w:line="0" w:lineRule="atLeast"/>
        <w:ind w:left="4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Важни педагошки принципи учења темеље се на томе:</w:t>
      </w:r>
    </w:p>
    <w:p w14:paraId="2231D034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6C0D1B54" w14:textId="77777777" w:rsidR="008B3752" w:rsidRPr="007B3B84" w:rsidRDefault="008B3752" w:rsidP="00550604">
      <w:pPr>
        <w:numPr>
          <w:ilvl w:val="0"/>
          <w:numId w:val="146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Мотивациони фактор дечијег учења његова радозналост</w:t>
      </w:r>
    </w:p>
    <w:p w14:paraId="4DDE4772" w14:textId="77777777" w:rsidR="008B3752" w:rsidRPr="007B3B84" w:rsidRDefault="008B3752" w:rsidP="00550604">
      <w:pPr>
        <w:numPr>
          <w:ilvl w:val="0"/>
          <w:numId w:val="146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Да дете буде активно у процесу учења</w:t>
      </w:r>
    </w:p>
    <w:p w14:paraId="6367C9D6" w14:textId="77777777" w:rsidR="008B3752" w:rsidRPr="007B3B84" w:rsidRDefault="008B3752" w:rsidP="00550604">
      <w:pPr>
        <w:numPr>
          <w:ilvl w:val="0"/>
          <w:numId w:val="146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 центру процеса учења је језик</w:t>
      </w:r>
    </w:p>
    <w:p w14:paraId="1FB70663" w14:textId="77777777" w:rsidR="008B3752" w:rsidRPr="007B3B84" w:rsidRDefault="008B3752" w:rsidP="00550604">
      <w:pPr>
        <w:numPr>
          <w:ilvl w:val="0"/>
          <w:numId w:val="146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Дете треба учити вођен активностима и методама откривања</w:t>
      </w:r>
    </w:p>
    <w:p w14:paraId="4B7CD02B" w14:textId="77777777" w:rsidR="008B3752" w:rsidRPr="007B3B84" w:rsidRDefault="008B3752" w:rsidP="00550604">
      <w:pPr>
        <w:numPr>
          <w:ilvl w:val="0"/>
          <w:numId w:val="146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Социјална и емоционална димензија важан је фактор учења</w:t>
      </w:r>
    </w:p>
    <w:p w14:paraId="0E4AD10C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67428183" w14:textId="77777777" w:rsidR="008B3752" w:rsidRPr="007B3B84" w:rsidRDefault="008B3752" w:rsidP="008B3752">
      <w:pPr>
        <w:spacing w:line="0" w:lineRule="atLeast"/>
        <w:ind w:left="4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Начини организације облика рада:</w:t>
      </w:r>
    </w:p>
    <w:p w14:paraId="7D6F7BB7" w14:textId="77777777" w:rsidR="008B3752" w:rsidRPr="007B3B84" w:rsidRDefault="008B3752" w:rsidP="008B3752">
      <w:pPr>
        <w:spacing w:line="0" w:lineRule="atLeast"/>
        <w:ind w:left="4"/>
        <w:rPr>
          <w:rFonts w:asciiTheme="minorHAnsi" w:hAnsiTheme="minorHAnsi" w:cstheme="minorHAnsi"/>
          <w:b/>
          <w:lang w:val="sr-Cyrl-RS"/>
        </w:rPr>
      </w:pPr>
    </w:p>
    <w:p w14:paraId="38EA28B9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Курикуларни приступ (уместо предметно - сатног)</w:t>
      </w:r>
    </w:p>
    <w:p w14:paraId="0A2903D2" w14:textId="77777777" w:rsidR="008B3752" w:rsidRPr="007B3B84" w:rsidRDefault="008B3752" w:rsidP="008B3752">
      <w:pPr>
        <w:spacing w:line="60" w:lineRule="exact"/>
        <w:rPr>
          <w:rFonts w:asciiTheme="minorHAnsi" w:hAnsiTheme="minorHAnsi" w:cstheme="minorHAnsi"/>
          <w:lang w:val="sr-Cyrl-RS"/>
        </w:rPr>
      </w:pPr>
    </w:p>
    <w:p w14:paraId="6284551F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Интегрисано учење и поучавање</w:t>
      </w:r>
    </w:p>
    <w:p w14:paraId="09C26B32" w14:textId="77777777" w:rsidR="008B3752" w:rsidRPr="007B3B84" w:rsidRDefault="008B3752" w:rsidP="008B3752">
      <w:pPr>
        <w:spacing w:line="58" w:lineRule="exact"/>
        <w:rPr>
          <w:rFonts w:asciiTheme="minorHAnsi" w:hAnsiTheme="minorHAnsi" w:cstheme="minorHAnsi"/>
          <w:lang w:val="sr-Cyrl-RS"/>
        </w:rPr>
      </w:pPr>
    </w:p>
    <w:p w14:paraId="029703FB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Мултидисциплинарни приступ</w:t>
      </w:r>
    </w:p>
    <w:p w14:paraId="76806B1A" w14:textId="77777777" w:rsidR="008B3752" w:rsidRPr="007B3B84" w:rsidRDefault="008B3752" w:rsidP="008B3752">
      <w:pPr>
        <w:spacing w:line="58" w:lineRule="exact"/>
        <w:rPr>
          <w:rFonts w:asciiTheme="minorHAnsi" w:hAnsiTheme="minorHAnsi" w:cstheme="minorHAnsi"/>
          <w:lang w:val="sr-Cyrl-RS"/>
        </w:rPr>
      </w:pPr>
    </w:p>
    <w:p w14:paraId="3799CA1F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Тимско и сарадничко учење</w:t>
      </w:r>
    </w:p>
    <w:p w14:paraId="21EBD39E" w14:textId="77777777" w:rsidR="008B3752" w:rsidRPr="007B3B84" w:rsidRDefault="008B3752" w:rsidP="008B3752">
      <w:pPr>
        <w:spacing w:line="60" w:lineRule="exact"/>
        <w:rPr>
          <w:rFonts w:asciiTheme="minorHAnsi" w:hAnsiTheme="minorHAnsi" w:cstheme="minorHAnsi"/>
          <w:lang w:val="sr-Cyrl-RS"/>
        </w:rPr>
      </w:pPr>
    </w:p>
    <w:p w14:paraId="6F220B65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Истраживачка настава</w:t>
      </w:r>
    </w:p>
    <w:p w14:paraId="081C07F9" w14:textId="77777777" w:rsidR="008B3752" w:rsidRPr="007B3B84" w:rsidRDefault="008B3752" w:rsidP="008B3752">
      <w:pPr>
        <w:spacing w:line="58" w:lineRule="exact"/>
        <w:rPr>
          <w:rFonts w:asciiTheme="minorHAnsi" w:hAnsiTheme="minorHAnsi" w:cstheme="minorHAnsi"/>
          <w:lang w:val="sr-Cyrl-RS"/>
        </w:rPr>
      </w:pPr>
    </w:p>
    <w:p w14:paraId="366A8CB0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Искуствено учење</w:t>
      </w:r>
    </w:p>
    <w:p w14:paraId="30A3FC61" w14:textId="77777777" w:rsidR="008B3752" w:rsidRPr="007B3B84" w:rsidRDefault="008B3752" w:rsidP="008B3752">
      <w:pPr>
        <w:spacing w:line="60" w:lineRule="exact"/>
        <w:rPr>
          <w:rFonts w:asciiTheme="minorHAnsi" w:hAnsiTheme="minorHAnsi" w:cstheme="minorHAnsi"/>
          <w:lang w:val="sr-Cyrl-RS"/>
        </w:rPr>
      </w:pPr>
    </w:p>
    <w:p w14:paraId="1E15D0CF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Проблемска настава</w:t>
      </w:r>
    </w:p>
    <w:p w14:paraId="45F8582F" w14:textId="77777777" w:rsidR="008B3752" w:rsidRPr="007B3B84" w:rsidRDefault="008B3752" w:rsidP="008B3752">
      <w:pPr>
        <w:spacing w:line="58" w:lineRule="exact"/>
        <w:rPr>
          <w:rFonts w:asciiTheme="minorHAnsi" w:hAnsiTheme="minorHAnsi" w:cstheme="minorHAnsi"/>
          <w:lang w:val="sr-Cyrl-RS"/>
        </w:rPr>
      </w:pPr>
    </w:p>
    <w:p w14:paraId="635BEBBF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Пројектна настава</w:t>
      </w:r>
    </w:p>
    <w:p w14:paraId="586FF512" w14:textId="77777777" w:rsidR="008B3752" w:rsidRPr="007B3B84" w:rsidRDefault="008B3752" w:rsidP="008B3752">
      <w:pPr>
        <w:spacing w:line="61" w:lineRule="exact"/>
        <w:rPr>
          <w:rFonts w:asciiTheme="minorHAnsi" w:hAnsiTheme="minorHAnsi" w:cstheme="minorHAnsi"/>
          <w:lang w:val="sr-Cyrl-RS"/>
        </w:rPr>
      </w:pPr>
    </w:p>
    <w:p w14:paraId="5A19A8F3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Учење кроз игру, праксу, учење за живот</w:t>
      </w:r>
    </w:p>
    <w:p w14:paraId="25736452" w14:textId="77777777" w:rsidR="008B3752" w:rsidRPr="007B3B84" w:rsidRDefault="008B3752" w:rsidP="008B3752">
      <w:pPr>
        <w:spacing w:line="58" w:lineRule="exact"/>
        <w:rPr>
          <w:rFonts w:asciiTheme="minorHAnsi" w:hAnsiTheme="minorHAnsi" w:cstheme="minorHAnsi"/>
          <w:lang w:val="sr-Cyrl-RS"/>
        </w:rPr>
      </w:pPr>
    </w:p>
    <w:p w14:paraId="56DC62CC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Факултативни програми (спортске активности)</w:t>
      </w:r>
    </w:p>
    <w:p w14:paraId="5FC7111C" w14:textId="77777777" w:rsidR="008B3752" w:rsidRPr="007B3B84" w:rsidRDefault="008B3752" w:rsidP="008B3752">
      <w:pPr>
        <w:spacing w:line="58" w:lineRule="exact"/>
        <w:rPr>
          <w:rFonts w:asciiTheme="minorHAnsi" w:hAnsiTheme="minorHAnsi" w:cstheme="minorHAnsi"/>
          <w:lang w:val="sr-Cyrl-RS"/>
        </w:rPr>
      </w:pPr>
    </w:p>
    <w:p w14:paraId="72E859AD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Ванучионичка и теренска настава</w:t>
      </w:r>
    </w:p>
    <w:p w14:paraId="56C54160" w14:textId="77777777" w:rsidR="008B3752" w:rsidRPr="007B3B84" w:rsidRDefault="008B3752" w:rsidP="008B3752">
      <w:pPr>
        <w:spacing w:line="60" w:lineRule="exact"/>
        <w:rPr>
          <w:rFonts w:asciiTheme="minorHAnsi" w:hAnsiTheme="minorHAnsi" w:cstheme="minorHAnsi"/>
          <w:lang w:val="sr-Cyrl-RS"/>
        </w:rPr>
      </w:pPr>
    </w:p>
    <w:p w14:paraId="6869DFB5" w14:textId="77777777" w:rsidR="008B3752" w:rsidRPr="007B3B84" w:rsidRDefault="008B3752" w:rsidP="00550604">
      <w:pPr>
        <w:numPr>
          <w:ilvl w:val="0"/>
          <w:numId w:val="14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Ваннаставне активности.</w:t>
      </w:r>
    </w:p>
    <w:p w14:paraId="40B808CE" w14:textId="77777777" w:rsidR="008B3752" w:rsidRPr="007B3B84" w:rsidRDefault="008B3752" w:rsidP="008B3752">
      <w:pPr>
        <w:spacing w:line="0" w:lineRule="atLeast"/>
        <w:ind w:left="4"/>
        <w:rPr>
          <w:rFonts w:asciiTheme="minorHAnsi" w:hAnsiTheme="minorHAnsi" w:cstheme="minorHAnsi"/>
          <w:b/>
          <w:lang w:val="sr-Cyrl-RS"/>
        </w:rPr>
        <w:sectPr w:rsidR="008B3752" w:rsidRPr="007B3B84" w:rsidSect="008B3752">
          <w:pgSz w:w="12240" w:h="15840"/>
          <w:pgMar w:top="1425" w:right="1420" w:bottom="1073" w:left="1416" w:header="0" w:footer="0" w:gutter="0"/>
          <w:cols w:space="0" w:equalWidth="0">
            <w:col w:w="9404"/>
          </w:cols>
          <w:docGrid w:linePitch="360"/>
        </w:sectPr>
      </w:pPr>
    </w:p>
    <w:p w14:paraId="6F36AFCF" w14:textId="77777777" w:rsidR="008B3752" w:rsidRPr="007B3B84" w:rsidRDefault="008B3752" w:rsidP="008B3752">
      <w:pPr>
        <w:spacing w:line="271" w:lineRule="exac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lastRenderedPageBreak/>
        <w:t xml:space="preserve">       9. УСЛОВИ ЗА ИЗВОЂЕЊЕ ПРОГРАМА (ИМПЛЕМЕНТАЦИЈА)</w:t>
      </w:r>
    </w:p>
    <w:p w14:paraId="20038466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41FAFB9F" w14:textId="77777777" w:rsidR="008B3752" w:rsidRPr="007B3B84" w:rsidRDefault="008B3752" w:rsidP="008B3752">
      <w:pPr>
        <w:spacing w:line="38" w:lineRule="exact"/>
        <w:rPr>
          <w:rFonts w:asciiTheme="minorHAnsi" w:hAnsiTheme="minorHAnsi" w:cstheme="minorHAnsi"/>
          <w:lang w:val="sr-Cyrl-RS"/>
        </w:rPr>
      </w:pPr>
    </w:p>
    <w:p w14:paraId="5493CFF0" w14:textId="77777777" w:rsidR="008B3752" w:rsidRPr="007B3B84" w:rsidRDefault="008B3752" w:rsidP="008B3752">
      <w:pPr>
        <w:spacing w:line="55" w:lineRule="exact"/>
        <w:rPr>
          <w:rFonts w:asciiTheme="minorHAnsi" w:hAnsiTheme="minorHAnsi" w:cstheme="minorHAnsi"/>
          <w:lang w:val="sr-Cyrl-RS"/>
        </w:rPr>
      </w:pPr>
    </w:p>
    <w:p w14:paraId="459D0779" w14:textId="77777777" w:rsidR="008B3752" w:rsidRPr="007B3B84" w:rsidRDefault="008B3752" w:rsidP="008B3752">
      <w:pPr>
        <w:spacing w:line="264" w:lineRule="auto"/>
        <w:ind w:left="4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Рад продуженог боравка се остварује у просторијама(учионицама) које су прилагођене и опремљене искључиво за остваривање   оваквог начина   рада. Просторије су светле, довољно велике, опремљене   аудио визуелном опремом, дидактичким материјалима и рачунаром. </w:t>
      </w:r>
    </w:p>
    <w:p w14:paraId="34348C44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lang w:val="sr-Cyrl-RS"/>
        </w:rPr>
      </w:pPr>
      <w:bookmarkStart w:id="110" w:name="page6"/>
      <w:bookmarkEnd w:id="110"/>
      <w:r w:rsidRPr="007B3B84">
        <w:rPr>
          <w:rFonts w:asciiTheme="minorHAnsi" w:hAnsiTheme="minorHAnsi" w:cstheme="minorHAnsi"/>
          <w:lang w:val="sr-Cyrl-RS"/>
        </w:rPr>
        <w:t xml:space="preserve"> Током боравка у школи ученицима је осигуран један кувани топли оброк. Како би се ученицима омогућило, а учитељима олакшало усвајање правила понашања за време оброка, трпезарија је естетски уређена и прикладно опремљена. </w:t>
      </w:r>
    </w:p>
    <w:p w14:paraId="5EF5E857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lang w:val="sr-Cyrl-RS"/>
        </w:rPr>
      </w:pPr>
    </w:p>
    <w:p w14:paraId="1ADF3111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ab/>
      </w:r>
      <w:r w:rsidRPr="007B3B84">
        <w:rPr>
          <w:rFonts w:asciiTheme="minorHAnsi" w:hAnsiTheme="minorHAnsi" w:cstheme="minorHAnsi"/>
          <w:b/>
          <w:lang w:val="sr-Cyrl-RS"/>
        </w:rPr>
        <w:t xml:space="preserve">10.  ГОДИШЊИ ПЛАН АКТИВНОСТИ ПО ПОДРУЧЈИМА </w:t>
      </w:r>
    </w:p>
    <w:p w14:paraId="7F6A1C62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                                      (ОКВИРНИ КУРИКУЛУМ)</w:t>
      </w:r>
    </w:p>
    <w:p w14:paraId="24CFD92F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b/>
          <w:lang w:val="sr-Cyrl-RS"/>
        </w:rPr>
      </w:pPr>
    </w:p>
    <w:p w14:paraId="54CBA409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   </w:t>
      </w:r>
    </w:p>
    <w:p w14:paraId="2360BD72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Од 5. до 9. маја, у оквиру Недеље сећања и заједништва, у циљу превенције насиља међу младима и афирмације другарства, разумевања, хуманости, емпатије, толеранције, поштовања и дијалога међу младима, предвиђен је низ активности, радионица и спортских дешавања пригодног садржаја. </w:t>
      </w:r>
    </w:p>
    <w:p w14:paraId="51507F87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b/>
          <w:lang w:val="sr-Cyrl-RS"/>
        </w:rPr>
      </w:pPr>
    </w:p>
    <w:p w14:paraId="183931F7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lang w:val="sr-Cyrl-RS"/>
        </w:rPr>
      </w:pPr>
    </w:p>
    <w:p w14:paraId="653E94FD" w14:textId="77777777" w:rsidR="008B3752" w:rsidRPr="007B3B84" w:rsidRDefault="008B3752" w:rsidP="008B3752">
      <w:pPr>
        <w:spacing w:line="206" w:lineRule="exact"/>
        <w:rPr>
          <w:rFonts w:asciiTheme="minorHAnsi" w:hAnsiTheme="minorHAnsi" w:cstheme="minorHAnsi"/>
          <w:lang w:val="sr-Cyrl-RS"/>
        </w:rPr>
      </w:pPr>
    </w:p>
    <w:p w14:paraId="2CE699F5" w14:textId="77777777" w:rsidR="008B3752" w:rsidRPr="007B3B84" w:rsidRDefault="008B3752" w:rsidP="008B3752">
      <w:pPr>
        <w:spacing w:line="53" w:lineRule="exact"/>
        <w:rPr>
          <w:rFonts w:asciiTheme="minorHAnsi" w:hAnsiTheme="minorHAnsi" w:cstheme="minorHAnsi"/>
          <w:lang w:val="sr-Cyrl-RS"/>
        </w:rPr>
      </w:pPr>
    </w:p>
    <w:p w14:paraId="25AD22FF" w14:textId="77777777" w:rsidR="008B3752" w:rsidRPr="007B3B84" w:rsidRDefault="008B3752" w:rsidP="008B3752">
      <w:pPr>
        <w:spacing w:line="266" w:lineRule="auto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Пратеће активности се реализују у оквиру слободног времена. Пратеће активности су подељене у седам тематских група:</w:t>
      </w:r>
    </w:p>
    <w:p w14:paraId="7E24660D" w14:textId="77777777" w:rsidR="008B3752" w:rsidRPr="007B3B84" w:rsidRDefault="008B3752" w:rsidP="008B3752">
      <w:pPr>
        <w:spacing w:line="202" w:lineRule="exact"/>
        <w:rPr>
          <w:rFonts w:asciiTheme="minorHAnsi" w:hAnsiTheme="minorHAnsi" w:cstheme="minorHAnsi"/>
          <w:lang w:val="sr-Cyrl-RS"/>
        </w:rPr>
      </w:pPr>
    </w:p>
    <w:p w14:paraId="556C039F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ab/>
      </w:r>
      <w:r w:rsidRPr="007B3B84">
        <w:rPr>
          <w:rFonts w:asciiTheme="minorHAnsi" w:hAnsiTheme="minorHAnsi" w:cstheme="minorHAnsi"/>
          <w:b/>
          <w:bCs/>
          <w:lang w:val="sr-Cyrl-RS"/>
        </w:rPr>
        <w:t>Мала школа великих ствари</w:t>
      </w:r>
    </w:p>
    <w:p w14:paraId="2BD3D131" w14:textId="77777777" w:rsidR="008B3752" w:rsidRPr="007B3B84" w:rsidRDefault="008B3752" w:rsidP="008B3752">
      <w:pPr>
        <w:spacing w:line="87" w:lineRule="exact"/>
        <w:rPr>
          <w:rFonts w:asciiTheme="minorHAnsi" w:hAnsiTheme="minorHAnsi" w:cstheme="minorHAnsi"/>
          <w:b/>
          <w:bCs/>
          <w:lang w:val="sr-Cyrl-RS"/>
        </w:rPr>
      </w:pPr>
    </w:p>
    <w:p w14:paraId="780D03E3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ab/>
        <w:t>Оловка пише срцем</w:t>
      </w:r>
    </w:p>
    <w:p w14:paraId="265B196C" w14:textId="77777777" w:rsidR="008B3752" w:rsidRPr="007B3B84" w:rsidRDefault="008B3752" w:rsidP="008B3752">
      <w:pPr>
        <w:spacing w:line="57" w:lineRule="exact"/>
        <w:rPr>
          <w:rFonts w:asciiTheme="minorHAnsi" w:hAnsiTheme="minorHAnsi" w:cstheme="minorHAnsi"/>
          <w:b/>
          <w:bCs/>
          <w:lang w:val="sr-Cyrl-RS"/>
        </w:rPr>
      </w:pPr>
    </w:p>
    <w:p w14:paraId="0FEB04C0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ab/>
        <w:t>Шарам - стварам</w:t>
      </w:r>
    </w:p>
    <w:p w14:paraId="4621FC49" w14:textId="77777777" w:rsidR="008B3752" w:rsidRPr="007B3B84" w:rsidRDefault="008B3752" w:rsidP="008B3752">
      <w:pPr>
        <w:spacing w:line="57" w:lineRule="exact"/>
        <w:rPr>
          <w:rFonts w:asciiTheme="minorHAnsi" w:hAnsiTheme="minorHAnsi" w:cstheme="minorHAnsi"/>
          <w:b/>
          <w:bCs/>
          <w:lang w:val="sr-Cyrl-RS"/>
        </w:rPr>
      </w:pPr>
    </w:p>
    <w:p w14:paraId="20D861C0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ab/>
        <w:t>Певам, плешем, глумим</w:t>
      </w:r>
    </w:p>
    <w:p w14:paraId="282AC570" w14:textId="77777777" w:rsidR="008B3752" w:rsidRPr="007B3B84" w:rsidRDefault="008B3752" w:rsidP="008B3752">
      <w:pPr>
        <w:spacing w:line="59" w:lineRule="exact"/>
        <w:rPr>
          <w:rFonts w:asciiTheme="minorHAnsi" w:hAnsiTheme="minorHAnsi" w:cstheme="minorHAnsi"/>
          <w:b/>
          <w:bCs/>
          <w:lang w:val="sr-Cyrl-RS"/>
        </w:rPr>
      </w:pPr>
    </w:p>
    <w:p w14:paraId="0BE5267E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ab/>
        <w:t>Игре без граница.</w:t>
      </w:r>
    </w:p>
    <w:p w14:paraId="71026A37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 xml:space="preserve">                                                      Активности по избору ученика</w:t>
      </w:r>
    </w:p>
    <w:p w14:paraId="04B1B3E6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                                              </w:t>
      </w:r>
      <w:r w:rsidRPr="007B3B84">
        <w:rPr>
          <w:rFonts w:asciiTheme="minorHAnsi" w:hAnsiTheme="minorHAnsi" w:cstheme="minorHAnsi"/>
          <w:b/>
          <w:lang w:val="sr-Cyrl-RS"/>
        </w:rPr>
        <w:t>Видео пројекције</w:t>
      </w:r>
    </w:p>
    <w:p w14:paraId="304F3208" w14:textId="77777777" w:rsidR="008B3752" w:rsidRPr="007B3B84" w:rsidRDefault="008B3752" w:rsidP="008B3752">
      <w:pPr>
        <w:tabs>
          <w:tab w:val="left" w:pos="3520"/>
        </w:tabs>
        <w:spacing w:line="0" w:lineRule="atLeast"/>
        <w:ind w:left="280"/>
        <w:rPr>
          <w:rFonts w:asciiTheme="minorHAnsi" w:hAnsiTheme="minorHAnsi" w:cstheme="minorHAnsi"/>
          <w:lang w:val="sr-Cyrl-RS"/>
        </w:rPr>
      </w:pPr>
    </w:p>
    <w:p w14:paraId="693F2E93" w14:textId="77777777" w:rsidR="008B3752" w:rsidRPr="007B3B84" w:rsidRDefault="008B3752" w:rsidP="008B3752">
      <w:pPr>
        <w:spacing w:line="51" w:lineRule="exact"/>
        <w:rPr>
          <w:rFonts w:asciiTheme="minorHAnsi" w:hAnsiTheme="minorHAnsi" w:cstheme="minorHAnsi"/>
          <w:lang w:val="sr-Cyrl-RS"/>
        </w:rPr>
      </w:pPr>
    </w:p>
    <w:p w14:paraId="37EABD28" w14:textId="77777777" w:rsidR="008B3752" w:rsidRPr="007B3B84" w:rsidRDefault="008B3752" w:rsidP="008B3752">
      <w:pPr>
        <w:spacing w:line="272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Мала школа великих ствари</w:t>
      </w:r>
      <w:r w:rsidRPr="007B3B84">
        <w:rPr>
          <w:rFonts w:asciiTheme="minorHAnsi" w:hAnsiTheme="minorHAnsi" w:cstheme="minorHAnsi"/>
          <w:lang w:val="sr-Cyrl-RS"/>
        </w:rPr>
        <w:t xml:space="preserve"> је област која обухвата учење о социјалним и културним тековинама, историјским и научним чињеницама, екологији итд. Учимо о пожељним и непожељним облицима понашања, о односима са окружењем, о начинима комуникације, о традицији. Исто тако учимо и основе лепог понашања, правима, обавезама, емоцијама...</w:t>
      </w:r>
    </w:p>
    <w:p w14:paraId="436775C2" w14:textId="77777777" w:rsidR="008B3752" w:rsidRPr="007B3B84" w:rsidRDefault="008B3752" w:rsidP="008B3752">
      <w:pPr>
        <w:spacing w:line="220" w:lineRule="exact"/>
        <w:rPr>
          <w:rFonts w:asciiTheme="minorHAnsi" w:hAnsiTheme="minorHAnsi" w:cstheme="minorHAnsi"/>
          <w:lang w:val="sr-Cyrl-RS"/>
        </w:rPr>
      </w:pPr>
    </w:p>
    <w:p w14:paraId="731D5F3A" w14:textId="77777777" w:rsidR="008B3752" w:rsidRPr="007B3B84" w:rsidRDefault="008B3752" w:rsidP="008B3752">
      <w:pPr>
        <w:spacing w:line="273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Оловка пише срцем</w:t>
      </w:r>
      <w:r w:rsidRPr="007B3B84">
        <w:rPr>
          <w:rFonts w:asciiTheme="minorHAnsi" w:hAnsiTheme="minorHAnsi" w:cstheme="minorHAnsi"/>
          <w:lang w:val="sr-Cyrl-RS"/>
        </w:rPr>
        <w:t xml:space="preserve"> је област која има за циљ да помогне ученику да савлада теме прописане школским планом и програмом али и да прошири литерарно знање. Кроз ову активност ученици ће развити способност говорног изражавања, комуникацијске </w:t>
      </w:r>
      <w:r w:rsidRPr="007B3B84">
        <w:rPr>
          <w:rFonts w:asciiTheme="minorHAnsi" w:hAnsiTheme="minorHAnsi" w:cstheme="minorHAnsi"/>
          <w:lang w:val="sr-Cyrl-RS"/>
        </w:rPr>
        <w:lastRenderedPageBreak/>
        <w:t>способности, учење нових термина (богаћење речника). Кроз ову активност ученици утврђују градиво српског језика и књижевности прописано наставним планом и програмом.</w:t>
      </w:r>
    </w:p>
    <w:p w14:paraId="48DB2669" w14:textId="77777777" w:rsidR="008B3752" w:rsidRPr="007B3B84" w:rsidRDefault="008B3752" w:rsidP="008B3752">
      <w:pPr>
        <w:spacing w:line="219" w:lineRule="exact"/>
        <w:rPr>
          <w:rFonts w:asciiTheme="minorHAnsi" w:hAnsiTheme="minorHAnsi" w:cstheme="minorHAnsi"/>
          <w:lang w:val="sr-Cyrl-RS"/>
        </w:rPr>
      </w:pPr>
    </w:p>
    <w:p w14:paraId="1A5D6B2E" w14:textId="77777777" w:rsidR="008B3752" w:rsidRPr="007B3B84" w:rsidRDefault="008B3752" w:rsidP="008B3752">
      <w:pPr>
        <w:spacing w:line="266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Шарам стварам</w:t>
      </w:r>
      <w:r w:rsidRPr="007B3B84">
        <w:rPr>
          <w:rFonts w:asciiTheme="minorHAnsi" w:hAnsiTheme="minorHAnsi" w:cstheme="minorHAnsi"/>
          <w:lang w:val="sr-Cyrl-RS"/>
        </w:rPr>
        <w:t xml:space="preserve"> је ликовно - вајарска секција. Уз помоћ облика и боја до уметничког изражаја.</w:t>
      </w:r>
    </w:p>
    <w:p w14:paraId="0CE57FCF" w14:textId="77777777" w:rsidR="008B3752" w:rsidRPr="007B3B84" w:rsidRDefault="008B3752" w:rsidP="008B3752">
      <w:pPr>
        <w:spacing w:line="223" w:lineRule="exact"/>
        <w:rPr>
          <w:rFonts w:asciiTheme="minorHAnsi" w:hAnsiTheme="minorHAnsi" w:cstheme="minorHAnsi"/>
          <w:lang w:val="sr-Cyrl-RS"/>
        </w:rPr>
      </w:pPr>
    </w:p>
    <w:p w14:paraId="5B64CF3C" w14:textId="77777777" w:rsidR="008B3752" w:rsidRPr="007B3B84" w:rsidRDefault="008B3752" w:rsidP="008B3752">
      <w:pPr>
        <w:spacing w:line="264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Певам, плешем, глумим</w:t>
      </w:r>
      <w:r w:rsidRPr="007B3B84">
        <w:rPr>
          <w:rFonts w:asciiTheme="minorHAnsi" w:hAnsiTheme="minorHAnsi" w:cstheme="minorHAnsi"/>
          <w:lang w:val="sr-Cyrl-RS"/>
        </w:rPr>
        <w:t xml:space="preserve"> је музичко - драмска секција. Ритам, покрет, звук, глас су елементи које ће деца користити у малим музичким и драмским радионицама.</w:t>
      </w:r>
    </w:p>
    <w:p w14:paraId="456F22FD" w14:textId="77777777" w:rsidR="008B3752" w:rsidRPr="007B3B84" w:rsidRDefault="008B3752" w:rsidP="008B3752">
      <w:pPr>
        <w:spacing w:line="229" w:lineRule="exact"/>
        <w:rPr>
          <w:rFonts w:asciiTheme="minorHAnsi" w:hAnsiTheme="minorHAnsi" w:cstheme="minorHAnsi"/>
          <w:lang w:val="sr-Cyrl-RS"/>
        </w:rPr>
      </w:pPr>
    </w:p>
    <w:p w14:paraId="539E16DB" w14:textId="77777777" w:rsidR="008B3752" w:rsidRPr="007B3B84" w:rsidRDefault="008B3752" w:rsidP="008B3752">
      <w:pPr>
        <w:spacing w:line="270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Игре без граница</w:t>
      </w:r>
      <w:r w:rsidRPr="007B3B84">
        <w:rPr>
          <w:rFonts w:asciiTheme="minorHAnsi" w:hAnsiTheme="minorHAnsi" w:cstheme="minorHAnsi"/>
          <w:lang w:val="sr-Cyrl-RS"/>
        </w:rPr>
        <w:t xml:space="preserve"> је активност проистекла из потребе деце за игром и рекреацијом. Игре доприносе њиховом индивидуалном и моторичком развоју, развоју другарства и начина комуникације.</w:t>
      </w:r>
    </w:p>
    <w:p w14:paraId="72DFAC51" w14:textId="77777777" w:rsidR="008B3752" w:rsidRPr="007B3B84" w:rsidRDefault="008B3752" w:rsidP="008B3752">
      <w:pPr>
        <w:spacing w:line="270" w:lineRule="auto"/>
        <w:jc w:val="both"/>
        <w:rPr>
          <w:rFonts w:asciiTheme="minorHAnsi" w:hAnsiTheme="minorHAnsi" w:cstheme="minorHAnsi"/>
          <w:lang w:val="sr-Cyrl-RS"/>
        </w:rPr>
      </w:pPr>
    </w:p>
    <w:p w14:paraId="09E29AB0" w14:textId="77777777" w:rsidR="008B3752" w:rsidRPr="007B3B84" w:rsidRDefault="008B3752" w:rsidP="008B3752">
      <w:pPr>
        <w:spacing w:line="270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>Активности по избору ученика</w:t>
      </w:r>
      <w:bookmarkStart w:id="111" w:name="_Hlk144967955"/>
      <w:r w:rsidRPr="007B3B84">
        <w:rPr>
          <w:rFonts w:asciiTheme="minorHAnsi" w:hAnsiTheme="minorHAnsi" w:cstheme="minorHAnsi"/>
          <w:b/>
          <w:bCs/>
          <w:lang w:val="sr-Cyrl-RS"/>
        </w:rPr>
        <w:t xml:space="preserve">: </w:t>
      </w:r>
      <w:r w:rsidRPr="007B3B84">
        <w:rPr>
          <w:rFonts w:asciiTheme="minorHAnsi" w:hAnsiTheme="minorHAnsi" w:cstheme="minorHAnsi"/>
          <w:lang w:val="sr-Cyrl-RS"/>
        </w:rPr>
        <w:t xml:space="preserve">садржај је усклађен  са </w:t>
      </w:r>
      <w:bookmarkEnd w:id="111"/>
      <w:r w:rsidRPr="007B3B84">
        <w:rPr>
          <w:rFonts w:asciiTheme="minorHAnsi" w:hAnsiTheme="minorHAnsi" w:cstheme="minorHAnsi"/>
          <w:lang w:val="sr-Cyrl-RS"/>
        </w:rPr>
        <w:t>интересовањима и афинитетима ученика</w:t>
      </w:r>
    </w:p>
    <w:p w14:paraId="5554FDC5" w14:textId="77777777" w:rsidR="008B3752" w:rsidRPr="007B3B84" w:rsidRDefault="008B3752" w:rsidP="008B3752">
      <w:pPr>
        <w:spacing w:line="270" w:lineRule="auto"/>
        <w:jc w:val="both"/>
        <w:rPr>
          <w:rFonts w:asciiTheme="minorHAnsi" w:hAnsiTheme="minorHAnsi" w:cstheme="minorHAnsi"/>
          <w:lang w:val="sr-Cyrl-RS"/>
        </w:rPr>
      </w:pPr>
    </w:p>
    <w:p w14:paraId="3898525F" w14:textId="77777777" w:rsidR="008B3752" w:rsidRPr="007B3B84" w:rsidRDefault="008B3752" w:rsidP="008B3752">
      <w:pPr>
        <w:spacing w:line="270" w:lineRule="auto"/>
        <w:jc w:val="both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>Видео пројекције…</w:t>
      </w:r>
      <w:r w:rsidRPr="007B3B84">
        <w:rPr>
          <w:rFonts w:asciiTheme="minorHAnsi" w:hAnsiTheme="minorHAnsi" w:cstheme="minorHAnsi"/>
          <w:lang w:val="sr-Cyrl-RS"/>
        </w:rPr>
        <w:t xml:space="preserve"> садржај је усклађен  са васпитно образовним начелима</w:t>
      </w:r>
    </w:p>
    <w:p w14:paraId="469CDE41" w14:textId="77777777" w:rsidR="008B3752" w:rsidRPr="007B3B84" w:rsidRDefault="008B3752" w:rsidP="008B3752">
      <w:pPr>
        <w:spacing w:line="264" w:lineRule="auto"/>
        <w:jc w:val="both"/>
        <w:rPr>
          <w:rFonts w:asciiTheme="minorHAnsi" w:hAnsiTheme="minorHAnsi" w:cstheme="minorHAnsi"/>
          <w:lang w:val="sr-Cyrl-RS"/>
        </w:rPr>
      </w:pPr>
    </w:p>
    <w:p w14:paraId="0B0731FE" w14:textId="77777777" w:rsidR="008B3752" w:rsidRPr="007B3B84" w:rsidRDefault="008B3752" w:rsidP="008B3752">
      <w:pPr>
        <w:spacing w:line="264" w:lineRule="auto"/>
        <w:jc w:val="both"/>
        <w:rPr>
          <w:rFonts w:asciiTheme="minorHAnsi" w:hAnsiTheme="minorHAnsi" w:cstheme="minorHAnsi"/>
          <w:lang w:val="sr-Cyrl-RS"/>
        </w:rPr>
        <w:sectPr w:rsidR="008B3752" w:rsidRPr="007B3B84" w:rsidSect="008B3752">
          <w:pgSz w:w="12240" w:h="15840"/>
          <w:pgMar w:top="1425" w:right="1420" w:bottom="1440" w:left="1420" w:header="0" w:footer="0" w:gutter="0"/>
          <w:cols w:space="0" w:equalWidth="0">
            <w:col w:w="9400"/>
          </w:cols>
          <w:docGrid w:linePitch="360"/>
        </w:sectPr>
      </w:pPr>
    </w:p>
    <w:p w14:paraId="2E15909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  <w:bookmarkStart w:id="112" w:name="page7"/>
      <w:bookmarkEnd w:id="112"/>
    </w:p>
    <w:p w14:paraId="0C5927AF" w14:textId="77777777" w:rsidR="008B3752" w:rsidRPr="007B3B84" w:rsidRDefault="008B3752" w:rsidP="008B3752">
      <w:pPr>
        <w:spacing w:line="292" w:lineRule="exact"/>
        <w:rPr>
          <w:rFonts w:asciiTheme="minorHAnsi" w:hAnsiTheme="minorHAnsi" w:cstheme="minorHAnsi"/>
          <w:lang w:val="sr-Cyrl-RS"/>
        </w:rPr>
      </w:pPr>
    </w:p>
    <w:p w14:paraId="53541FD7" w14:textId="77777777" w:rsidR="008B3752" w:rsidRPr="007B3B84" w:rsidRDefault="008B3752" w:rsidP="008B3752">
      <w:pPr>
        <w:spacing w:line="0" w:lineRule="atLeast"/>
        <w:jc w:val="center"/>
        <w:rPr>
          <w:rFonts w:asciiTheme="minorHAnsi" w:hAnsiTheme="minorHAnsi" w:cstheme="minorHAnsi"/>
          <w:b/>
          <w:lang w:val="sr-Cyrl-RS"/>
        </w:rPr>
      </w:pPr>
    </w:p>
    <w:p w14:paraId="5D566EF1" w14:textId="77777777" w:rsidR="008B3752" w:rsidRPr="007B3B84" w:rsidRDefault="008B3752" w:rsidP="008B3752">
      <w:pPr>
        <w:spacing w:line="0" w:lineRule="atLeast"/>
        <w:jc w:val="center"/>
        <w:rPr>
          <w:rFonts w:asciiTheme="minorHAnsi" w:hAnsiTheme="minorHAnsi" w:cstheme="minorHAnsi"/>
          <w:b/>
          <w:lang w:val="sr-Cyrl-RS"/>
        </w:rPr>
      </w:pPr>
    </w:p>
    <w:p w14:paraId="57EB0CB5" w14:textId="77777777" w:rsidR="008B3752" w:rsidRPr="007B3B84" w:rsidRDefault="008B3752" w:rsidP="008B3752">
      <w:pPr>
        <w:spacing w:line="0" w:lineRule="atLeast"/>
        <w:jc w:val="center"/>
        <w:rPr>
          <w:rFonts w:asciiTheme="minorHAnsi" w:hAnsiTheme="minorHAnsi" w:cstheme="minorHAnsi"/>
          <w:b/>
          <w:lang w:val="sr-Cyrl-RS"/>
        </w:rPr>
      </w:pPr>
    </w:p>
    <w:p w14:paraId="6F5370F0" w14:textId="77777777" w:rsidR="008B3752" w:rsidRPr="007B3B84" w:rsidRDefault="008B3752" w:rsidP="008B3752">
      <w:pPr>
        <w:spacing w:line="0" w:lineRule="atLeast"/>
        <w:jc w:val="center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Распоред часова пратећих активности</w:t>
      </w:r>
    </w:p>
    <w:p w14:paraId="6F20AAAF" w14:textId="77777777" w:rsidR="008B3752" w:rsidRPr="007B3B84" w:rsidRDefault="008B3752" w:rsidP="008B3752">
      <w:pPr>
        <w:spacing w:line="225" w:lineRule="exact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80"/>
        <w:gridCol w:w="1840"/>
        <w:gridCol w:w="1860"/>
        <w:gridCol w:w="1840"/>
      </w:tblGrid>
      <w:tr w:rsidR="008B3752" w:rsidRPr="007B3B84" w14:paraId="081D95DE" w14:textId="77777777" w:rsidTr="006E30E9">
        <w:trPr>
          <w:trHeight w:val="283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40F362" w14:textId="77777777" w:rsidR="008B3752" w:rsidRPr="007B3B84" w:rsidRDefault="008B3752" w:rsidP="006E30E9">
            <w:pPr>
              <w:spacing w:line="0" w:lineRule="atLeast"/>
              <w:ind w:left="12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Понедељак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C5E185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Уторак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69B33D" w14:textId="77777777" w:rsidR="008B3752" w:rsidRPr="007B3B84" w:rsidRDefault="008B3752" w:rsidP="006E30E9">
            <w:pPr>
              <w:spacing w:line="0" w:lineRule="atLeast"/>
              <w:ind w:left="8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Среда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0DF1D2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Четвртак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02C3C7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Петак</w:t>
            </w:r>
          </w:p>
        </w:tc>
      </w:tr>
      <w:tr w:rsidR="008B3752" w:rsidRPr="007B3B84" w14:paraId="5F802D1F" w14:textId="77777777" w:rsidTr="006E30E9">
        <w:trPr>
          <w:trHeight w:val="243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0B20B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F2053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BFAE0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843D9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3B142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FAD8117" w14:textId="77777777" w:rsidTr="006E30E9">
        <w:trPr>
          <w:trHeight w:val="263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4FF745" w14:textId="77777777" w:rsidR="008B3752" w:rsidRPr="007B3B84" w:rsidRDefault="008B3752" w:rsidP="006E30E9">
            <w:pPr>
              <w:spacing w:line="263" w:lineRule="exact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Активности по избору ученика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CDF951" w14:textId="77777777" w:rsidR="008B3752" w:rsidRPr="007B3B84" w:rsidRDefault="008B3752" w:rsidP="006E30E9">
            <w:pPr>
              <w:rPr>
                <w:rFonts w:asciiTheme="minorHAnsi" w:hAnsiTheme="minorHAnsi" w:cstheme="minorHAnsi"/>
                <w:b/>
                <w:bCs/>
                <w:lang w:val="sr-Cyrl-RS"/>
              </w:rPr>
            </w:pPr>
          </w:p>
          <w:tbl>
            <w:tblPr>
              <w:tblW w:w="1840" w:type="dxa"/>
              <w:tblInd w:w="7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40"/>
            </w:tblGrid>
            <w:tr w:rsidR="008B3752" w:rsidRPr="007B3B84" w14:paraId="09011876" w14:textId="77777777" w:rsidTr="006E30E9">
              <w:trPr>
                <w:trHeight w:val="263"/>
              </w:trPr>
              <w:tc>
                <w:tcPr>
                  <w:tcW w:w="1840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21E27DCE" w14:textId="77777777" w:rsidR="008B3752" w:rsidRPr="007B3B84" w:rsidRDefault="008B3752" w:rsidP="006E30E9">
                  <w:pPr>
                    <w:spacing w:line="263" w:lineRule="exact"/>
                    <w:ind w:left="80"/>
                    <w:rPr>
                      <w:rFonts w:asciiTheme="minorHAnsi" w:hAnsiTheme="minorHAnsi" w:cstheme="minorHAnsi"/>
                      <w:b/>
                      <w:bCs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b/>
                      <w:bCs/>
                      <w:lang w:val="sr-Cyrl-RS"/>
                    </w:rPr>
                    <w:t>Игре без</w:t>
                  </w:r>
                </w:p>
              </w:tc>
            </w:tr>
            <w:tr w:rsidR="008B3752" w:rsidRPr="007B3B84" w14:paraId="42D2D628" w14:textId="77777777" w:rsidTr="006E30E9">
              <w:trPr>
                <w:trHeight w:val="319"/>
              </w:trPr>
              <w:tc>
                <w:tcPr>
                  <w:tcW w:w="1840" w:type="dxa"/>
                  <w:tcBorders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A142B6E" w14:textId="77777777" w:rsidR="008B3752" w:rsidRPr="007B3B84" w:rsidRDefault="008B3752" w:rsidP="006E30E9">
                  <w:pPr>
                    <w:spacing w:line="0" w:lineRule="atLeast"/>
                    <w:ind w:left="80"/>
                    <w:rPr>
                      <w:rFonts w:asciiTheme="minorHAnsi" w:hAnsiTheme="minorHAnsi" w:cstheme="minorHAnsi"/>
                      <w:b/>
                      <w:bCs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b/>
                      <w:bCs/>
                      <w:lang w:val="sr-Cyrl-RS"/>
                    </w:rPr>
                    <w:t>граница</w:t>
                  </w:r>
                </w:p>
              </w:tc>
            </w:tr>
          </w:tbl>
          <w:p w14:paraId="2D6E830A" w14:textId="77777777" w:rsidR="008B3752" w:rsidRPr="007B3B84" w:rsidRDefault="008B3752" w:rsidP="006E30E9">
            <w:pPr>
              <w:spacing w:line="263" w:lineRule="exact"/>
              <w:rPr>
                <w:rFonts w:asciiTheme="minorHAnsi" w:hAnsiTheme="minorHAnsi" w:cstheme="minorHAnsi"/>
                <w:b/>
                <w:bCs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</w:tcPr>
          <w:p w14:paraId="03A5ED8E" w14:textId="77777777" w:rsidR="008B3752" w:rsidRPr="007B3B84" w:rsidRDefault="008B3752" w:rsidP="006E30E9">
            <w:pPr>
              <w:spacing w:line="263" w:lineRule="exact"/>
              <w:ind w:left="80"/>
              <w:rPr>
                <w:rFonts w:asciiTheme="minorHAnsi" w:hAnsiTheme="minorHAnsi" w:cstheme="minorHAnsi"/>
                <w:b/>
                <w:bCs/>
                <w:lang w:val="sr-Cyrl-RS"/>
              </w:rPr>
            </w:pPr>
          </w:p>
          <w:p w14:paraId="0F9708AD" w14:textId="77777777" w:rsidR="008B3752" w:rsidRPr="007B3B84" w:rsidRDefault="008B3752" w:rsidP="006E30E9">
            <w:pPr>
              <w:spacing w:line="263" w:lineRule="exact"/>
              <w:ind w:left="80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Активности по избору ученика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348F25" w14:textId="77777777" w:rsidR="008B3752" w:rsidRPr="007B3B84" w:rsidRDefault="008B3752" w:rsidP="006E30E9">
            <w:pPr>
              <w:spacing w:line="263" w:lineRule="exact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Игре без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643E0E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Игре без</w:t>
            </w:r>
          </w:p>
        </w:tc>
      </w:tr>
      <w:tr w:rsidR="008B3752" w:rsidRPr="007B3B84" w14:paraId="1028E361" w14:textId="77777777" w:rsidTr="006E30E9">
        <w:trPr>
          <w:trHeight w:val="319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3E3FAC" w14:textId="77777777" w:rsidR="008B3752" w:rsidRPr="007B3B84" w:rsidRDefault="008B3752" w:rsidP="006E30E9">
            <w:pPr>
              <w:spacing w:line="0" w:lineRule="atLeast"/>
              <w:ind w:left="120"/>
              <w:rPr>
                <w:rFonts w:asciiTheme="minorHAnsi" w:hAnsiTheme="minorHAnsi" w:cstheme="minorHAnsi"/>
                <w:b/>
                <w:bCs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1D8E1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b/>
                <w:bCs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</w:tcPr>
          <w:p w14:paraId="09E1C634" w14:textId="77777777" w:rsidR="008B3752" w:rsidRPr="007B3B84" w:rsidRDefault="008B3752" w:rsidP="006E30E9">
            <w:pPr>
              <w:spacing w:line="0" w:lineRule="atLeast"/>
              <w:ind w:left="80"/>
              <w:rPr>
                <w:rFonts w:asciiTheme="minorHAnsi" w:hAnsiTheme="minorHAnsi" w:cstheme="minorHAnsi"/>
                <w:b/>
                <w:bCs/>
                <w:lang w:val="sr-Cyrl-R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7D8073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граница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B5812A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bCs/>
                <w:lang w:val="sr-Cyrl-RS"/>
              </w:rPr>
              <w:t>граница</w:t>
            </w:r>
          </w:p>
        </w:tc>
      </w:tr>
      <w:tr w:rsidR="008B3752" w:rsidRPr="007B3B84" w14:paraId="7549CD5B" w14:textId="77777777" w:rsidTr="006E30E9">
        <w:trPr>
          <w:trHeight w:val="243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A7BFC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75105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005AF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AE26D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141A8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637D866" w14:textId="77777777" w:rsidTr="006E30E9">
        <w:trPr>
          <w:trHeight w:val="263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581DFC" w14:textId="77777777" w:rsidR="008B3752" w:rsidRPr="007B3B84" w:rsidRDefault="008B3752" w:rsidP="006E30E9">
            <w:pPr>
              <w:spacing w:line="263" w:lineRule="exact"/>
              <w:ind w:left="1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Оловка пише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83252F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Мала школа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3677B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9B2982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Мала школа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941009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Шарам -</w:t>
            </w:r>
          </w:p>
        </w:tc>
      </w:tr>
      <w:tr w:rsidR="008B3752" w:rsidRPr="007B3B84" w14:paraId="7B2A3DF0" w14:textId="77777777" w:rsidTr="006E30E9">
        <w:trPr>
          <w:trHeight w:val="319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75A48F" w14:textId="77777777" w:rsidR="008B3752" w:rsidRPr="007B3B84" w:rsidRDefault="008B3752" w:rsidP="006E30E9">
            <w:pPr>
              <w:spacing w:line="0" w:lineRule="atLeast"/>
              <w:ind w:left="1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срцем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36E42E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великих ствари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DC9792" w14:textId="77777777" w:rsidR="008B3752" w:rsidRPr="007B3B84" w:rsidRDefault="008B3752" w:rsidP="006E30E9">
            <w:pPr>
              <w:spacing w:line="0" w:lineRule="atLeast"/>
              <w:ind w:left="8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Видео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AF943A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великих ствари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66D41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стварам</w:t>
            </w:r>
          </w:p>
        </w:tc>
      </w:tr>
      <w:tr w:rsidR="008B3752" w:rsidRPr="007B3B84" w14:paraId="2E6CCE1E" w14:textId="77777777" w:rsidTr="006E30E9">
        <w:trPr>
          <w:trHeight w:val="199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970C8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C8B06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24F21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68CB9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57ABF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B49D29C" w14:textId="77777777" w:rsidTr="006E30E9">
        <w:trPr>
          <w:trHeight w:val="317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2C0EE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44314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23FCBC" w14:textId="77777777" w:rsidR="008B3752" w:rsidRPr="007B3B84" w:rsidRDefault="008B3752" w:rsidP="006E30E9">
            <w:pPr>
              <w:spacing w:line="0" w:lineRule="atLeast"/>
              <w:ind w:left="8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пројекције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A3A71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4EF64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20D38C0" w14:textId="77777777" w:rsidTr="006E30E9">
        <w:trPr>
          <w:trHeight w:val="246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2190F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C291C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5FF89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02BD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2DD9E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B0066B1" w14:textId="77777777" w:rsidTr="006E30E9">
        <w:trPr>
          <w:trHeight w:val="263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4702AF" w14:textId="77777777" w:rsidR="008B3752" w:rsidRPr="007B3B84" w:rsidRDefault="008B3752" w:rsidP="006E30E9">
            <w:pPr>
              <w:spacing w:line="263" w:lineRule="exac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Шарам -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3E9A76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</w:p>
          <w:p w14:paraId="5FB8851F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Певам, плешем, глумим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D7DFD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B2EBF6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Оловка пише срцем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130053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Певам,</w:t>
            </w:r>
          </w:p>
        </w:tc>
      </w:tr>
      <w:tr w:rsidR="008B3752" w:rsidRPr="007B3B84" w14:paraId="38C6A305" w14:textId="77777777" w:rsidTr="006E30E9">
        <w:trPr>
          <w:trHeight w:val="317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705591" w14:textId="77777777" w:rsidR="008B3752" w:rsidRPr="007B3B84" w:rsidRDefault="008B3752" w:rsidP="006E30E9">
            <w:pPr>
              <w:spacing w:line="0" w:lineRule="atLeast"/>
              <w:ind w:left="1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стварам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8F572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0FEF0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50BFCB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DAC50E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плешем,</w:t>
            </w:r>
          </w:p>
        </w:tc>
      </w:tr>
      <w:tr w:rsidR="008B3752" w:rsidRPr="007B3B84" w14:paraId="6F2AFA7D" w14:textId="77777777" w:rsidTr="006E30E9">
        <w:trPr>
          <w:trHeight w:val="317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68D71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10C39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2BFB6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57805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E29996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глумим</w:t>
            </w:r>
          </w:p>
        </w:tc>
      </w:tr>
      <w:tr w:rsidR="008B3752" w:rsidRPr="007B3B84" w14:paraId="79F29C48" w14:textId="77777777" w:rsidTr="006E30E9">
        <w:trPr>
          <w:trHeight w:val="245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875E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313AA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A3D09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85117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FC8E7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9DC19BB" w14:textId="77777777" w:rsidTr="006E30E9">
        <w:trPr>
          <w:trHeight w:val="245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627EA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A28AE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B710C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0BE58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72601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6BD4058E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FE604A2" w14:textId="77777777" w:rsidR="008B3752" w:rsidRPr="007B3B84" w:rsidRDefault="008B3752" w:rsidP="008B3752">
      <w:pPr>
        <w:spacing w:line="316" w:lineRule="exact"/>
        <w:rPr>
          <w:rFonts w:asciiTheme="minorHAnsi" w:hAnsiTheme="minorHAnsi" w:cstheme="minorHAnsi"/>
          <w:lang w:val="sr-Cyrl-RS"/>
        </w:rPr>
      </w:pPr>
    </w:p>
    <w:p w14:paraId="764C91FD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 xml:space="preserve">Напомена </w:t>
      </w:r>
      <w:r w:rsidRPr="007B3B84">
        <w:rPr>
          <w:rFonts w:asciiTheme="minorHAnsi" w:hAnsiTheme="minorHAnsi" w:cstheme="minorHAnsi"/>
          <w:lang w:val="sr-Cyrl-RS"/>
        </w:rPr>
        <w:t>- распоред се може мењати по потреби и у складу са ситуацијом, временским приликама као и флексибилном распореду обедовања.</w:t>
      </w:r>
    </w:p>
    <w:p w14:paraId="7289A0A0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24E414EF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5D03E39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10.1.  МАЛА ШКОЛА ВЕЛИКИХ СТВАРИ</w:t>
      </w:r>
    </w:p>
    <w:p w14:paraId="793E5491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673F3A88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Циљеви:   </w:t>
      </w:r>
    </w:p>
    <w:p w14:paraId="7FB556FB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6AD6EABE" w14:textId="77777777" w:rsidR="008B3752" w:rsidRPr="007B3B84" w:rsidRDefault="008B3752" w:rsidP="00550604">
      <w:pPr>
        <w:numPr>
          <w:ilvl w:val="0"/>
          <w:numId w:val="14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Промовисање друштвено прихваћеног понашања</w:t>
      </w:r>
    </w:p>
    <w:p w14:paraId="51F87C20" w14:textId="77777777" w:rsidR="008B3752" w:rsidRPr="007B3B84" w:rsidRDefault="008B3752" w:rsidP="00550604">
      <w:pPr>
        <w:numPr>
          <w:ilvl w:val="0"/>
          <w:numId w:val="14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Развијање критичког мишљења и односа према критици </w:t>
      </w:r>
    </w:p>
    <w:p w14:paraId="44BEB044" w14:textId="77777777" w:rsidR="008B3752" w:rsidRPr="007B3B84" w:rsidRDefault="008B3752" w:rsidP="00550604">
      <w:pPr>
        <w:numPr>
          <w:ilvl w:val="0"/>
          <w:numId w:val="14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Очување и унапређење здравља и односа према хигијенским процесима</w:t>
      </w:r>
    </w:p>
    <w:p w14:paraId="627CF5F8" w14:textId="77777777" w:rsidR="008B3752" w:rsidRPr="007B3B84" w:rsidRDefault="008B3752" w:rsidP="00550604">
      <w:pPr>
        <w:numPr>
          <w:ilvl w:val="0"/>
          <w:numId w:val="14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Упознавање са природним елементима и појавама</w:t>
      </w:r>
    </w:p>
    <w:p w14:paraId="6EF5200E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4CDBA7AE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Резултати:</w:t>
      </w:r>
    </w:p>
    <w:p w14:paraId="21BC9BF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5BB775AB" w14:textId="77777777" w:rsidR="008B3752" w:rsidRPr="007B3B84" w:rsidRDefault="008B3752" w:rsidP="00550604">
      <w:pPr>
        <w:numPr>
          <w:ilvl w:val="0"/>
          <w:numId w:val="149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Познавање и поштовање елемената културе живљења</w:t>
      </w:r>
    </w:p>
    <w:p w14:paraId="282A0A66" w14:textId="77777777" w:rsidR="008B3752" w:rsidRPr="007B3B84" w:rsidRDefault="008B3752" w:rsidP="00550604">
      <w:pPr>
        <w:numPr>
          <w:ilvl w:val="0"/>
          <w:numId w:val="149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Постизање нивоа емоционалне и социјалне зрелости</w:t>
      </w:r>
    </w:p>
    <w:p w14:paraId="6FDDA665" w14:textId="77777777" w:rsidR="008B3752" w:rsidRPr="007B3B84" w:rsidRDefault="008B3752" w:rsidP="00550604">
      <w:pPr>
        <w:numPr>
          <w:ilvl w:val="0"/>
          <w:numId w:val="149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Успешна имплементација правила пристојног понашања у комуникацији са одраслима и вршњацима</w:t>
      </w:r>
    </w:p>
    <w:p w14:paraId="25456B80" w14:textId="77777777" w:rsidR="008B3752" w:rsidRPr="007B3B84" w:rsidRDefault="008B3752" w:rsidP="00550604">
      <w:pPr>
        <w:numPr>
          <w:ilvl w:val="0"/>
          <w:numId w:val="149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Могућност сагледавања себе из трећег лица (објективно сагледавање својих особина)</w:t>
      </w:r>
    </w:p>
    <w:p w14:paraId="7339DC3F" w14:textId="77777777" w:rsidR="008B3752" w:rsidRPr="007B3B84" w:rsidRDefault="008B3752" w:rsidP="00550604">
      <w:pPr>
        <w:numPr>
          <w:ilvl w:val="0"/>
          <w:numId w:val="149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Правилан однос према правилима и договорима Препознати и уважавати сличности и разлике међу људима</w:t>
      </w:r>
    </w:p>
    <w:p w14:paraId="0DC3596C" w14:textId="77777777" w:rsidR="008B3752" w:rsidRPr="007B3B84" w:rsidRDefault="008B3752" w:rsidP="00550604">
      <w:pPr>
        <w:numPr>
          <w:ilvl w:val="0"/>
          <w:numId w:val="149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Усмерава пажњу ка односу са вршњацима и спремнији је да им помогне</w:t>
      </w:r>
    </w:p>
    <w:p w14:paraId="1A4A3384" w14:textId="77777777" w:rsidR="008B3752" w:rsidRPr="007B3B84" w:rsidRDefault="008B3752" w:rsidP="00550604">
      <w:pPr>
        <w:numPr>
          <w:ilvl w:val="0"/>
          <w:numId w:val="149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Препознаје непристојно понашање</w:t>
      </w:r>
    </w:p>
    <w:p w14:paraId="2BA71A08" w14:textId="77777777" w:rsidR="008B3752" w:rsidRPr="007B3B84" w:rsidRDefault="008B3752" w:rsidP="00550604">
      <w:pPr>
        <w:numPr>
          <w:ilvl w:val="0"/>
          <w:numId w:val="149"/>
        </w:num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Избегава ситуације у којима може да се повреди </w:t>
      </w:r>
    </w:p>
    <w:p w14:paraId="449E7EE5" w14:textId="77777777" w:rsidR="008B3752" w:rsidRPr="007B3B84" w:rsidRDefault="008B3752" w:rsidP="00550604">
      <w:pPr>
        <w:numPr>
          <w:ilvl w:val="0"/>
          <w:numId w:val="149"/>
        </w:num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Познаје основна правила у саобраћају и придржава их се </w:t>
      </w:r>
    </w:p>
    <w:p w14:paraId="0F76F6CE" w14:textId="77777777" w:rsidR="008B3752" w:rsidRPr="007B3B84" w:rsidRDefault="008B3752" w:rsidP="00550604">
      <w:pPr>
        <w:numPr>
          <w:ilvl w:val="0"/>
          <w:numId w:val="149"/>
        </w:num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Поседује знања о значају здравља </w:t>
      </w:r>
    </w:p>
    <w:p w14:paraId="61E6E79E" w14:textId="77777777" w:rsidR="008B3752" w:rsidRPr="007B3B84" w:rsidRDefault="008B3752" w:rsidP="00550604">
      <w:pPr>
        <w:numPr>
          <w:ilvl w:val="0"/>
          <w:numId w:val="149"/>
        </w:num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Одржава личну хигијену</w:t>
      </w:r>
    </w:p>
    <w:p w14:paraId="72508DBC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175A505F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7ECA15B7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Активности ученика:</w:t>
      </w:r>
    </w:p>
    <w:p w14:paraId="29AFF914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5EF347CF" w14:textId="77777777" w:rsidR="008B3752" w:rsidRPr="007B3B84" w:rsidRDefault="008B3752" w:rsidP="008B3752">
      <w:pPr>
        <w:spacing w:line="271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Уочавање, упознавање, препознавање, примењивање, правила лепог понашања, учествовање у доношењу правила, уважавање сличности и разлика, игра са сврхом едукације.</w:t>
      </w:r>
    </w:p>
    <w:p w14:paraId="3616BE58" w14:textId="77777777" w:rsidR="008B3752" w:rsidRPr="007B3B84" w:rsidRDefault="008B3752" w:rsidP="008B3752">
      <w:pPr>
        <w:spacing w:line="206" w:lineRule="exact"/>
        <w:rPr>
          <w:rFonts w:asciiTheme="minorHAnsi" w:hAnsiTheme="minorHAnsi" w:cstheme="minorHAnsi"/>
          <w:lang w:val="sr-Cyrl-RS"/>
        </w:rPr>
      </w:pPr>
    </w:p>
    <w:p w14:paraId="21911042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Наставне методе и облици: дијалошка, илустративна, текстуална, интерактивна метода...</w:t>
      </w:r>
    </w:p>
    <w:p w14:paraId="55298918" w14:textId="77777777" w:rsidR="008B3752" w:rsidRPr="007B3B84" w:rsidRDefault="008B3752" w:rsidP="008B3752">
      <w:pPr>
        <w:spacing w:line="242" w:lineRule="exact"/>
        <w:rPr>
          <w:rFonts w:asciiTheme="minorHAnsi" w:hAnsiTheme="minorHAnsi" w:cstheme="minorHAnsi"/>
          <w:lang w:val="sr-Cyrl-RS"/>
        </w:rPr>
      </w:pPr>
    </w:p>
    <w:p w14:paraId="357D44BF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Индивидуални, фронтални, групни облик рада, рад у пару.</w:t>
      </w:r>
    </w:p>
    <w:p w14:paraId="21C323DD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56438BE8" w14:textId="77777777" w:rsidR="008B3752" w:rsidRPr="007B3B84" w:rsidRDefault="008B3752" w:rsidP="008B3752">
      <w:pPr>
        <w:spacing w:line="266" w:lineRule="auto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>Наставна средства: занимљиви текстови (извор интернет, часописи, енциклопедије...), видео материјали (научно - образовне емисије), мултимедијални садржаји итд.</w:t>
      </w:r>
    </w:p>
    <w:p w14:paraId="785B2D14" w14:textId="77777777" w:rsidR="008B3752" w:rsidRPr="007B3B84" w:rsidRDefault="008B3752" w:rsidP="008B3752">
      <w:pPr>
        <w:spacing w:line="266" w:lineRule="auto"/>
        <w:jc w:val="both"/>
        <w:rPr>
          <w:rFonts w:asciiTheme="minorHAnsi" w:hAnsiTheme="minorHAnsi" w:cstheme="minorHAnsi"/>
          <w:lang w:val="sr-Cyrl-RS"/>
        </w:rPr>
      </w:pPr>
    </w:p>
    <w:p w14:paraId="5CDD4463" w14:textId="77777777" w:rsidR="008B3752" w:rsidRPr="007B3B84" w:rsidRDefault="008B3752" w:rsidP="008B3752">
      <w:pPr>
        <w:spacing w:line="266" w:lineRule="auto"/>
        <w:jc w:val="both"/>
        <w:rPr>
          <w:rFonts w:asciiTheme="minorHAnsi" w:hAnsiTheme="minorHAnsi" w:cstheme="minorHAnsi"/>
          <w:lang w:val="sr-Cyrl-RS"/>
        </w:rPr>
      </w:pPr>
    </w:p>
    <w:p w14:paraId="2F956800" w14:textId="77777777" w:rsidR="008B3752" w:rsidRPr="007B3B84" w:rsidRDefault="008B3752" w:rsidP="008B3752">
      <w:pPr>
        <w:spacing w:line="266" w:lineRule="auto"/>
        <w:jc w:val="both"/>
        <w:rPr>
          <w:rFonts w:asciiTheme="minorHAnsi" w:hAnsiTheme="minorHAnsi" w:cstheme="minorHAnsi"/>
          <w:lang w:val="sr-Cyrl-RS"/>
        </w:rPr>
      </w:pPr>
    </w:p>
    <w:p w14:paraId="11C3A045" w14:textId="77777777" w:rsidR="008B3752" w:rsidRPr="007B3B84" w:rsidRDefault="008B3752" w:rsidP="008B3752">
      <w:pPr>
        <w:spacing w:line="266" w:lineRule="auto"/>
        <w:jc w:val="both"/>
        <w:rPr>
          <w:rFonts w:asciiTheme="minorHAnsi" w:hAnsiTheme="minorHAnsi" w:cstheme="minorHAnsi"/>
          <w:lang w:val="sr-Cyrl-RS"/>
        </w:rPr>
      </w:pPr>
    </w:p>
    <w:p w14:paraId="18E8297F" w14:textId="77777777" w:rsidR="008B3752" w:rsidRPr="007B3B84" w:rsidRDefault="008B3752" w:rsidP="008B3752">
      <w:pPr>
        <w:spacing w:line="266" w:lineRule="auto"/>
        <w:jc w:val="both"/>
        <w:rPr>
          <w:rFonts w:asciiTheme="minorHAnsi" w:hAnsiTheme="minorHAnsi" w:cstheme="minorHAnsi"/>
          <w:lang w:val="sr-Cyrl-RS"/>
        </w:rPr>
      </w:pPr>
    </w:p>
    <w:tbl>
      <w:tblPr>
        <w:tblpPr w:leftFromText="180" w:rightFromText="180" w:vertAnchor="text" w:horzAnchor="margin" w:tblpXSpec="center" w:tblpY="4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6460"/>
        <w:gridCol w:w="60"/>
      </w:tblGrid>
      <w:tr w:rsidR="008B3752" w:rsidRPr="007B3B84" w14:paraId="1A57457B" w14:textId="77777777" w:rsidTr="006E30E9">
        <w:trPr>
          <w:trHeight w:val="283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8CA9FB" w14:textId="77777777" w:rsidR="008B3752" w:rsidRPr="007B3B84" w:rsidRDefault="008B3752" w:rsidP="006E30E9">
            <w:pPr>
              <w:spacing w:line="0" w:lineRule="atLeast"/>
              <w:ind w:right="240"/>
              <w:jc w:val="right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Број</w:t>
            </w:r>
          </w:p>
        </w:tc>
        <w:tc>
          <w:tcPr>
            <w:tcW w:w="65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61C88B" w14:textId="77777777" w:rsidR="008B3752" w:rsidRPr="007B3B84" w:rsidRDefault="008B3752" w:rsidP="006E30E9">
            <w:pPr>
              <w:spacing w:line="0" w:lineRule="atLeast"/>
              <w:ind w:right="40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Теме и садржаји</w:t>
            </w:r>
          </w:p>
        </w:tc>
      </w:tr>
      <w:tr w:rsidR="008B3752" w:rsidRPr="007B3B84" w14:paraId="77C11AE2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11300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6BC30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249DA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EFAB0A1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313CAC" w14:textId="77777777" w:rsidR="008B3752" w:rsidRPr="007B3B84" w:rsidRDefault="008B3752" w:rsidP="006E30E9">
            <w:pPr>
              <w:spacing w:line="263" w:lineRule="exact"/>
              <w:ind w:right="7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1.</w:t>
            </w: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F173F7" w14:textId="77777777" w:rsidR="008B3752" w:rsidRPr="007B3B84" w:rsidRDefault="008B3752" w:rsidP="006E30E9">
            <w:pPr>
              <w:spacing w:line="263" w:lineRule="exact"/>
              <w:ind w:right="40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ПОНАШАЊЕ</w:t>
            </w:r>
          </w:p>
        </w:tc>
      </w:tr>
      <w:tr w:rsidR="008B3752" w:rsidRPr="007B3B84" w14:paraId="37D94432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5711E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5625F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FBD2F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DA0082E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19F7C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4336F3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Непознати људи и ја</w:t>
            </w:r>
          </w:p>
        </w:tc>
      </w:tr>
      <w:tr w:rsidR="008B3752" w:rsidRPr="007B3B84" w14:paraId="310DAAD8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66A8F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6C3CC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63A71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21A2A4F" w14:textId="77777777" w:rsidTr="006E30E9">
        <w:trPr>
          <w:trHeight w:val="26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5FFA1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09DAC3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Лепе и ружне речи</w:t>
            </w:r>
          </w:p>
        </w:tc>
      </w:tr>
      <w:tr w:rsidR="008B3752" w:rsidRPr="007B3B84" w14:paraId="190040DE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D5C66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2955F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D43B9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F0226A3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C5531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11C6BD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Све бих само себи</w:t>
            </w:r>
          </w:p>
        </w:tc>
      </w:tr>
      <w:tr w:rsidR="008B3752" w:rsidRPr="007B3B84" w14:paraId="4B809AD8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911D3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1ADDA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B6810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1D61ED2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C13E3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7D87F8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Ниси ваљда тужибаба</w:t>
            </w:r>
          </w:p>
        </w:tc>
      </w:tr>
      <w:tr w:rsidR="008B3752" w:rsidRPr="007B3B84" w14:paraId="0AAB030D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691D1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8D6A5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35A94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5CED9F6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A0BFE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F00A7A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Како се разликујемо једни од других</w:t>
            </w:r>
          </w:p>
        </w:tc>
      </w:tr>
      <w:tr w:rsidR="008B3752" w:rsidRPr="007B3B84" w14:paraId="701C6407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8CA51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A5F3F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8E173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4364CE7" w14:textId="77777777" w:rsidTr="006E30E9">
        <w:trPr>
          <w:trHeight w:val="26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36475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5BDCE7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 позоришту</w:t>
            </w:r>
          </w:p>
        </w:tc>
      </w:tr>
      <w:tr w:rsidR="008B3752" w:rsidRPr="007B3B84" w14:paraId="74C4A06D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31229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08F19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2A106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731C170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B616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E52E66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Пожури али буди пажљив</w:t>
            </w:r>
          </w:p>
        </w:tc>
      </w:tr>
      <w:tr w:rsidR="008B3752" w:rsidRPr="007B3B84" w14:paraId="5AC33228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D6E35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DC71E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0A509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C4B3643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681F4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855643" w14:textId="77777777" w:rsidR="008B3752" w:rsidRPr="007B3B84" w:rsidRDefault="008B3752" w:rsidP="006E30E9">
            <w:pPr>
              <w:spacing w:line="264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Правила и обавезе</w:t>
            </w:r>
          </w:p>
        </w:tc>
      </w:tr>
      <w:tr w:rsidR="008B3752" w:rsidRPr="007B3B84" w14:paraId="7C6D36BA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6D6DC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1A138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6F42B09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D97F5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F743E3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Мала школа бонтона</w:t>
            </w:r>
          </w:p>
        </w:tc>
      </w:tr>
      <w:tr w:rsidR="008B3752" w:rsidRPr="007B3B84" w14:paraId="460D2A37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23F4B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70522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7079F13" w14:textId="77777777" w:rsidTr="006E30E9">
        <w:trPr>
          <w:trHeight w:val="26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195DB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2D183D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Није тешко бити фин</w:t>
            </w:r>
          </w:p>
        </w:tc>
      </w:tr>
      <w:tr w:rsidR="008B3752" w:rsidRPr="007B3B84" w14:paraId="3EBCE7FD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6E6E4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8858A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1485B56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1CA408" w14:textId="77777777" w:rsidR="008B3752" w:rsidRPr="007B3B84" w:rsidRDefault="008B3752" w:rsidP="006E30E9">
            <w:pPr>
              <w:spacing w:line="263" w:lineRule="exact"/>
              <w:ind w:right="7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2.</w:t>
            </w: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CDBFEB" w14:textId="77777777" w:rsidR="008B3752" w:rsidRPr="007B3B84" w:rsidRDefault="008B3752" w:rsidP="006E30E9">
            <w:pPr>
              <w:spacing w:line="263" w:lineRule="exact"/>
              <w:ind w:right="40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ШКОЛА</w:t>
            </w:r>
          </w:p>
        </w:tc>
      </w:tr>
      <w:tr w:rsidR="008B3752" w:rsidRPr="007B3B84" w14:paraId="50EBAD56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E4B83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7C559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3770E65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659A4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C6E0F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Другарство</w:t>
            </w:r>
          </w:p>
        </w:tc>
      </w:tr>
      <w:tr w:rsidR="008B3752" w:rsidRPr="007B3B84" w14:paraId="0A6477B0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6FDD1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82394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DC959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4B5051A3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6358A49E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5AB02966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40" w:right="1420" w:bottom="968" w:left="1420" w:header="0" w:footer="0" w:gutter="0"/>
          <w:cols w:space="0" w:equalWidth="0">
            <w:col w:w="9400"/>
          </w:cols>
          <w:docGrid w:linePitch="360"/>
        </w:sectPr>
      </w:pPr>
    </w:p>
    <w:tbl>
      <w:tblPr>
        <w:tblpPr w:leftFromText="180" w:rightFromText="180" w:vertAnchor="text" w:horzAnchor="margin" w:tblpXSpec="center" w:tblpY="-1236"/>
        <w:tblW w:w="7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6460"/>
        <w:gridCol w:w="60"/>
      </w:tblGrid>
      <w:tr w:rsidR="008B3752" w:rsidRPr="007B3B84" w14:paraId="6F83A21D" w14:textId="77777777" w:rsidTr="006E30E9">
        <w:trPr>
          <w:trHeight w:val="28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310C6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B5261A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Кад се друг разболи</w:t>
            </w:r>
          </w:p>
        </w:tc>
      </w:tr>
      <w:tr w:rsidR="008B3752" w:rsidRPr="007B3B84" w14:paraId="626FA0F8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EF175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5E3DB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73682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4551727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7F2D2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F3E996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Извините што сам закаснио</w:t>
            </w:r>
          </w:p>
        </w:tc>
      </w:tr>
      <w:tr w:rsidR="008B3752" w:rsidRPr="007B3B84" w14:paraId="28803528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66102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8691F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9A9CD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2CD73ED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8410D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8671ED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Ако не знаш, а ти питај</w:t>
            </w:r>
          </w:p>
        </w:tc>
      </w:tr>
      <w:tr w:rsidR="008B3752" w:rsidRPr="007B3B84" w14:paraId="517420EA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E53B5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22563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516A9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02311F1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F91F6" w14:textId="77777777" w:rsidR="008B3752" w:rsidRPr="007B3B84" w:rsidRDefault="008B3752" w:rsidP="006E30E9">
            <w:pPr>
              <w:spacing w:line="263" w:lineRule="exact"/>
              <w:ind w:right="7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3.</w:t>
            </w: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2F8C38" w14:textId="77777777" w:rsidR="008B3752" w:rsidRPr="007B3B84" w:rsidRDefault="008B3752" w:rsidP="006E30E9">
            <w:pPr>
              <w:spacing w:line="263" w:lineRule="exact"/>
              <w:ind w:right="40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САОБРАЋАЈ</w:t>
            </w:r>
          </w:p>
        </w:tc>
      </w:tr>
      <w:tr w:rsidR="008B3752" w:rsidRPr="007B3B84" w14:paraId="68CBED59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741CF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884EC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44004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64A5E17" w14:textId="77777777" w:rsidTr="006E30E9">
        <w:trPr>
          <w:trHeight w:val="26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5D60B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53860D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Понашање у саобраћајним средствима</w:t>
            </w:r>
          </w:p>
        </w:tc>
      </w:tr>
      <w:tr w:rsidR="008B3752" w:rsidRPr="007B3B84" w14:paraId="6C239A79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08692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B6007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3D8BA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5CBEC5E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A0A4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98CBB7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Понашање на улици</w:t>
            </w:r>
          </w:p>
        </w:tc>
      </w:tr>
      <w:tr w:rsidR="008B3752" w:rsidRPr="007B3B84" w14:paraId="36107EC5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37B78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8886A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A312A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0ECFBBD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C121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AE39D1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Од куће до школе</w:t>
            </w:r>
          </w:p>
        </w:tc>
      </w:tr>
      <w:tr w:rsidR="008B3752" w:rsidRPr="007B3B84" w14:paraId="2CD5878E" w14:textId="77777777" w:rsidTr="006E30E9">
        <w:trPr>
          <w:trHeight w:val="24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82625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02A36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43886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AC645CD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BE10C7" w14:textId="77777777" w:rsidR="008B3752" w:rsidRPr="007B3B84" w:rsidRDefault="008B3752" w:rsidP="006E30E9">
            <w:pPr>
              <w:spacing w:line="263" w:lineRule="exact"/>
              <w:ind w:right="7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4.</w:t>
            </w: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9672FE" w14:textId="77777777" w:rsidR="008B3752" w:rsidRPr="007B3B84" w:rsidRDefault="008B3752" w:rsidP="006E30E9">
            <w:pPr>
              <w:spacing w:line="263" w:lineRule="exact"/>
              <w:ind w:right="40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ПОРОДИЦА</w:t>
            </w:r>
          </w:p>
        </w:tc>
      </w:tr>
      <w:tr w:rsidR="008B3752" w:rsidRPr="007B3B84" w14:paraId="5E7C5FC9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70A6E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BFFF9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BD915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B5E4561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7384E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BF48F2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Понашање чланова породице једни према другима</w:t>
            </w:r>
          </w:p>
        </w:tc>
      </w:tr>
      <w:tr w:rsidR="008B3752" w:rsidRPr="007B3B84" w14:paraId="25D7B36C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986F6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F7BCF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18CF5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EF0E867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0AF64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7A710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Понашање за столом</w:t>
            </w:r>
          </w:p>
        </w:tc>
      </w:tr>
      <w:tr w:rsidR="008B3752" w:rsidRPr="007B3B84" w14:paraId="0AF3D4F9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109E3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92AC4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E7E2C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10D1C4D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3DFE7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58FDCB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Може ли мама све сама</w:t>
            </w:r>
          </w:p>
        </w:tc>
      </w:tr>
      <w:tr w:rsidR="008B3752" w:rsidRPr="007B3B84" w14:paraId="06486B21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03A1B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5FF15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B9E30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774787A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4278B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1D4F35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 гостима</w:t>
            </w:r>
          </w:p>
        </w:tc>
      </w:tr>
      <w:tr w:rsidR="008B3752" w:rsidRPr="007B3B84" w14:paraId="530BCF9E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3E9A1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AA3FE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62F2D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FD04424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8B73E" w14:textId="77777777" w:rsidR="008B3752" w:rsidRPr="007B3B84" w:rsidRDefault="008B3752" w:rsidP="006E30E9">
            <w:pPr>
              <w:spacing w:line="263" w:lineRule="exact"/>
              <w:ind w:right="7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5.</w:t>
            </w: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0A8D01" w14:textId="77777777" w:rsidR="008B3752" w:rsidRPr="007B3B84" w:rsidRDefault="008B3752" w:rsidP="006E30E9">
            <w:pPr>
              <w:spacing w:line="263" w:lineRule="exact"/>
              <w:ind w:right="40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ПРАЗНИЦИ</w:t>
            </w:r>
          </w:p>
        </w:tc>
      </w:tr>
      <w:tr w:rsidR="008B3752" w:rsidRPr="007B3B84" w14:paraId="1891C22D" w14:textId="77777777" w:rsidTr="006E30E9">
        <w:trPr>
          <w:trHeight w:val="24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D2FEA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813EB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50B73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B3529DB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D3023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0948A7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Излет у прошлост</w:t>
            </w:r>
          </w:p>
        </w:tc>
      </w:tr>
      <w:tr w:rsidR="008B3752" w:rsidRPr="007B3B84" w14:paraId="23E2EE09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935B5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24464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A9605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02994DA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D29AB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8681AC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Срећна Нова година</w:t>
            </w:r>
          </w:p>
        </w:tc>
      </w:tr>
      <w:tr w:rsidR="008B3752" w:rsidRPr="007B3B84" w14:paraId="60C82E53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40423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391BB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E8E5E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F0495F6" w14:textId="77777777" w:rsidTr="006E30E9">
        <w:trPr>
          <w:trHeight w:val="26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A5FF8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4945B9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Свети Сава школска слава</w:t>
            </w:r>
          </w:p>
        </w:tc>
      </w:tr>
      <w:tr w:rsidR="008B3752" w:rsidRPr="007B3B84" w14:paraId="0A80E721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F9CA5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D472D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6E9B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66E58D9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2F81B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8FB061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Како можеш да усрећиш блиске и драге особе</w:t>
            </w:r>
          </w:p>
        </w:tc>
      </w:tr>
      <w:tr w:rsidR="008B3752" w:rsidRPr="007B3B84" w14:paraId="5EB3F570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534DF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E3652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AC9A9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E572D20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DBAE5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BB3117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Мама ти си моје...</w:t>
            </w:r>
          </w:p>
        </w:tc>
      </w:tr>
      <w:tr w:rsidR="008B3752" w:rsidRPr="007B3B84" w14:paraId="72F2D22B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6B027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49460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111F8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41C898F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75AA9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1E3D26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Ускрс и његове лепоте</w:t>
            </w:r>
          </w:p>
        </w:tc>
      </w:tr>
      <w:tr w:rsidR="008B3752" w:rsidRPr="007B3B84" w14:paraId="6294D920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D619F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AF5C5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77661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A2BC27F" w14:textId="77777777" w:rsidTr="006E30E9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5A7DC4" w14:textId="77777777" w:rsidR="008B3752" w:rsidRPr="007B3B84" w:rsidRDefault="008B3752" w:rsidP="006E30E9">
            <w:pPr>
              <w:spacing w:line="266" w:lineRule="exact"/>
              <w:ind w:right="7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6.</w:t>
            </w: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977336" w14:textId="77777777" w:rsidR="008B3752" w:rsidRPr="007B3B84" w:rsidRDefault="008B3752" w:rsidP="006E30E9">
            <w:pPr>
              <w:spacing w:line="266" w:lineRule="exact"/>
              <w:ind w:right="40"/>
              <w:jc w:val="center"/>
              <w:rPr>
                <w:rFonts w:asciiTheme="minorHAnsi" w:hAnsiTheme="minorHAnsi" w:cstheme="minorHAnsi"/>
                <w:b/>
                <w:w w:val="98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8"/>
                <w:lang w:val="sr-Cyrl-RS"/>
              </w:rPr>
              <w:t>ПРИРОДА</w:t>
            </w:r>
          </w:p>
        </w:tc>
      </w:tr>
      <w:tr w:rsidR="008B3752" w:rsidRPr="007B3B84" w14:paraId="4F84390E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D160D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7D2F1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D9CB05F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8DB4A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58AAC9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Свет биљака и животиња</w:t>
            </w:r>
          </w:p>
        </w:tc>
      </w:tr>
      <w:tr w:rsidR="008B3752" w:rsidRPr="007B3B84" w14:paraId="11D0E583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26EDB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79C6E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CE6F21B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0198A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49EBC6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Земља се непрекидно окреће</w:t>
            </w:r>
          </w:p>
        </w:tc>
      </w:tr>
      <w:tr w:rsidR="008B3752" w:rsidRPr="007B3B84" w14:paraId="6ED85F9D" w14:textId="77777777" w:rsidTr="006E30E9">
        <w:trPr>
          <w:trHeight w:val="245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E2D43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F43D1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9C7B36C" w14:textId="77777777" w:rsidTr="006E30E9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D8F61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6571B4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Зашто постоје дан и ноћ</w:t>
            </w:r>
          </w:p>
        </w:tc>
      </w:tr>
      <w:tr w:rsidR="008B3752" w:rsidRPr="007B3B84" w14:paraId="1EA05B80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3B167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D8CF9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6B601A4" w14:textId="77777777" w:rsidTr="006E30E9">
        <w:trPr>
          <w:trHeight w:val="265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E3053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4B9594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Како настају таласи</w:t>
            </w:r>
          </w:p>
        </w:tc>
      </w:tr>
      <w:tr w:rsidR="008B3752" w:rsidRPr="007B3B84" w14:paraId="278C5A5D" w14:textId="77777777" w:rsidTr="006E30E9">
        <w:trPr>
          <w:trHeight w:val="24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69D73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72C66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33353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4E737927" w14:textId="77777777" w:rsidR="008B3752" w:rsidRPr="007B3B84" w:rsidRDefault="008B3752" w:rsidP="008B3752">
      <w:pPr>
        <w:spacing w:line="194" w:lineRule="exact"/>
        <w:rPr>
          <w:rFonts w:asciiTheme="minorHAnsi" w:hAnsiTheme="minorHAnsi" w:cstheme="minorHAnsi"/>
          <w:lang w:val="sr-Cyrl-RS"/>
        </w:rPr>
      </w:pPr>
    </w:p>
    <w:p w14:paraId="3EFB9F11" w14:textId="1A9D0364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320A17E" wp14:editId="4BD08C23">
                <wp:simplePos x="0" y="0"/>
                <wp:positionH relativeFrom="column">
                  <wp:posOffset>5413375</wp:posOffset>
                </wp:positionH>
                <wp:positionV relativeFrom="paragraph">
                  <wp:posOffset>-1684020</wp:posOffset>
                </wp:positionV>
                <wp:extent cx="12065" cy="12065"/>
                <wp:effectExtent l="0" t="0" r="0" b="1270"/>
                <wp:wrapNone/>
                <wp:docPr id="31303474" name="Правоугао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655D44" id="Правоугаоник 173" o:spid="_x0000_s1026" style="position:absolute;margin-left:426.25pt;margin-top:-132.6pt;width:.95pt;height: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" fillcolor="black" strokecolor="white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5E05B4D" wp14:editId="7481D880">
                <wp:simplePos x="0" y="0"/>
                <wp:positionH relativeFrom="column">
                  <wp:posOffset>5413375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4445" r="0" b="2540"/>
                <wp:wrapNone/>
                <wp:docPr id="175954457" name="Правоугао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754C1D" id="Правоугаоник 172" o:spid="_x0000_s1026" style="position:absolute;margin-left:426.25pt;margin-top:-.7pt;width:.95pt;height: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" fillcolor="black" strokecolor="white"/>
            </w:pict>
          </mc:Fallback>
        </mc:AlternateContent>
      </w:r>
    </w:p>
    <w:p w14:paraId="5612171B" w14:textId="77777777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17" w:right="1420" w:bottom="1068" w:left="1420" w:header="0" w:footer="0" w:gutter="0"/>
          <w:cols w:space="0" w:equalWidth="0">
            <w:col w:w="9400"/>
          </w:cols>
          <w:docGrid w:linePitch="360"/>
        </w:sectPr>
      </w:pPr>
    </w:p>
    <w:bookmarkStart w:id="113" w:name="page9"/>
    <w:bookmarkEnd w:id="113"/>
    <w:p w14:paraId="0F0D4F0A" w14:textId="60DEDEE8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B1B94D4" wp14:editId="750BCDB0">
                <wp:simplePos x="0" y="0"/>
                <wp:positionH relativeFrom="column">
                  <wp:posOffset>5400675</wp:posOffset>
                </wp:positionH>
                <wp:positionV relativeFrom="paragraph">
                  <wp:posOffset>-1684020</wp:posOffset>
                </wp:positionV>
                <wp:extent cx="12065" cy="12065"/>
                <wp:effectExtent l="0" t="1905" r="635" b="0"/>
                <wp:wrapNone/>
                <wp:docPr id="554439540" name="Правоугао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A8513A" id="Правоугаоник 171" o:spid="_x0000_s1026" style="position:absolute;margin-left:425.25pt;margin-top:-132.6pt;width:.95pt;height:.9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" fillcolor="black" strokecolor="white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C296C99" wp14:editId="419002E8">
                <wp:simplePos x="0" y="0"/>
                <wp:positionH relativeFrom="column">
                  <wp:posOffset>5400675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635" r="635" b="0"/>
                <wp:wrapNone/>
                <wp:docPr id="240070655" name="Правоугао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3FAA74" id="Правоугаоник 170" o:spid="_x0000_s1026" style="position:absolute;margin-left:425.25pt;margin-top:-.7pt;width:.95pt;height: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" fillcolor="black" strokecolor="white"/>
            </w:pict>
          </mc:Fallback>
        </mc:AlternateContent>
      </w:r>
    </w:p>
    <w:p w14:paraId="0C9DD926" w14:textId="77777777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</w:p>
    <w:p w14:paraId="1EA04838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05FF55C7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2F8A6712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6BA0E4B8" w14:textId="521E91E3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C37EC6B" wp14:editId="4C436FA3">
                <wp:simplePos x="0" y="0"/>
                <wp:positionH relativeFrom="page">
                  <wp:posOffset>1447800</wp:posOffset>
                </wp:positionH>
                <wp:positionV relativeFrom="page">
                  <wp:posOffset>901700</wp:posOffset>
                </wp:positionV>
                <wp:extent cx="4876165" cy="0"/>
                <wp:effectExtent l="9525" t="6350" r="10160" b="12700"/>
                <wp:wrapNone/>
                <wp:docPr id="1329138854" name="Права линија спајањ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37C91F" id="Права линија спајања 169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71pt" to="497.9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" strokeweight=".48pt">
                <w10:wrap anchorx="page" anchory="page"/>
              </v:line>
            </w:pict>
          </mc:Fallback>
        </mc:AlternateContent>
      </w:r>
      <w:bookmarkStart w:id="114" w:name="page10"/>
      <w:bookmarkEnd w:id="114"/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8759F9D" wp14:editId="4649FBBE">
                <wp:simplePos x="0" y="0"/>
                <wp:positionH relativeFrom="page">
                  <wp:posOffset>1447800</wp:posOffset>
                </wp:positionH>
                <wp:positionV relativeFrom="page">
                  <wp:posOffset>1237615</wp:posOffset>
                </wp:positionV>
                <wp:extent cx="4876165" cy="0"/>
                <wp:effectExtent l="9525" t="8890" r="10160" b="10160"/>
                <wp:wrapNone/>
                <wp:docPr id="822177808" name="Права линија спајањ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FCBE85" id="Права линија спајања 168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97.45pt" to="497.9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378FC3C" wp14:editId="70BA8BC9">
                <wp:simplePos x="0" y="0"/>
                <wp:positionH relativeFrom="page">
                  <wp:posOffset>1447800</wp:posOffset>
                </wp:positionH>
                <wp:positionV relativeFrom="page">
                  <wp:posOffset>1572895</wp:posOffset>
                </wp:positionV>
                <wp:extent cx="4876165" cy="0"/>
                <wp:effectExtent l="9525" t="10795" r="10160" b="8255"/>
                <wp:wrapNone/>
                <wp:docPr id="1837756013" name="Права линија спајањ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226548" id="Права линија спајања 167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123.85pt" to="497.9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3717E77" wp14:editId="0283881C">
                <wp:simplePos x="0" y="0"/>
                <wp:positionH relativeFrom="page">
                  <wp:posOffset>1447800</wp:posOffset>
                </wp:positionH>
                <wp:positionV relativeFrom="page">
                  <wp:posOffset>1908175</wp:posOffset>
                </wp:positionV>
                <wp:extent cx="4876165" cy="0"/>
                <wp:effectExtent l="9525" t="12700" r="10160" b="6350"/>
                <wp:wrapNone/>
                <wp:docPr id="168144357" name="Права линија спајањ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5C2B47" id="Права линија спајања 166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150.25pt" to="497.95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40D47AA" wp14:editId="6A064A34">
                <wp:simplePos x="0" y="0"/>
                <wp:positionH relativeFrom="page">
                  <wp:posOffset>1447800</wp:posOffset>
                </wp:positionH>
                <wp:positionV relativeFrom="page">
                  <wp:posOffset>2241550</wp:posOffset>
                </wp:positionV>
                <wp:extent cx="4876165" cy="0"/>
                <wp:effectExtent l="9525" t="12700" r="10160" b="6350"/>
                <wp:wrapNone/>
                <wp:docPr id="774406407" name="Права линија спајањ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C47F5D" id="Права линија спајања 165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176.5pt" to="497.95pt,1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7C831394" wp14:editId="2FD5FA43">
                <wp:simplePos x="0" y="0"/>
                <wp:positionH relativeFrom="page">
                  <wp:posOffset>1447800</wp:posOffset>
                </wp:positionH>
                <wp:positionV relativeFrom="page">
                  <wp:posOffset>2576830</wp:posOffset>
                </wp:positionV>
                <wp:extent cx="4876165" cy="0"/>
                <wp:effectExtent l="9525" t="5080" r="10160" b="13970"/>
                <wp:wrapNone/>
                <wp:docPr id="7724210" name="Права линија спајањ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0A6B7A" id="Права линија спајања 164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02.9pt" to="497.95pt,2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B931844" wp14:editId="08E2ED42">
                <wp:simplePos x="0" y="0"/>
                <wp:positionH relativeFrom="page">
                  <wp:posOffset>1447800</wp:posOffset>
                </wp:positionH>
                <wp:positionV relativeFrom="page">
                  <wp:posOffset>2912110</wp:posOffset>
                </wp:positionV>
                <wp:extent cx="4876165" cy="0"/>
                <wp:effectExtent l="9525" t="6985" r="10160" b="12065"/>
                <wp:wrapNone/>
                <wp:docPr id="1894594414" name="Права линија спајањ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6B832E" id="Права линија спајања 163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29.3pt" to="497.9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516BA26" wp14:editId="56D7D281">
                <wp:simplePos x="0" y="0"/>
                <wp:positionH relativeFrom="page">
                  <wp:posOffset>1447800</wp:posOffset>
                </wp:positionH>
                <wp:positionV relativeFrom="page">
                  <wp:posOffset>3248025</wp:posOffset>
                </wp:positionV>
                <wp:extent cx="4876165" cy="0"/>
                <wp:effectExtent l="9525" t="9525" r="10160" b="9525"/>
                <wp:wrapNone/>
                <wp:docPr id="1874712094" name="Права линија спајања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8C3056" id="Права линија спајања 162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55.75pt" to="497.95pt,2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3F02EA7" wp14:editId="7CF6D5A5">
                <wp:simplePos x="0" y="0"/>
                <wp:positionH relativeFrom="page">
                  <wp:posOffset>1447800</wp:posOffset>
                </wp:positionH>
                <wp:positionV relativeFrom="page">
                  <wp:posOffset>3582035</wp:posOffset>
                </wp:positionV>
                <wp:extent cx="4876165" cy="0"/>
                <wp:effectExtent l="9525" t="10160" r="10160" b="8890"/>
                <wp:wrapNone/>
                <wp:docPr id="754627403" name="Права линија спајањ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61AF3B" id="Права линија спајања 161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282.05pt" to="497.95pt,2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03A9742" wp14:editId="41F78CE1">
                <wp:simplePos x="0" y="0"/>
                <wp:positionH relativeFrom="page">
                  <wp:posOffset>1447800</wp:posOffset>
                </wp:positionH>
                <wp:positionV relativeFrom="page">
                  <wp:posOffset>3917315</wp:posOffset>
                </wp:positionV>
                <wp:extent cx="4876165" cy="0"/>
                <wp:effectExtent l="9525" t="12065" r="10160" b="6985"/>
                <wp:wrapNone/>
                <wp:docPr id="449928782" name="Права линија спајањ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1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B62150" id="Права линија спајања 160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pt,308.45pt" to="497.95pt,3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2C9899C" wp14:editId="0B6FE947">
                <wp:simplePos x="0" y="0"/>
                <wp:positionH relativeFrom="page">
                  <wp:posOffset>1450975</wp:posOffset>
                </wp:positionH>
                <wp:positionV relativeFrom="page">
                  <wp:posOffset>898525</wp:posOffset>
                </wp:positionV>
                <wp:extent cx="0" cy="3356610"/>
                <wp:effectExtent l="12700" t="12700" r="6350" b="12065"/>
                <wp:wrapNone/>
                <wp:docPr id="334717753" name="Права линија спајањ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66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0E754C" id="Права линија спајања 159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25pt,70.75pt" to="114.25pt,3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" strokeweight=".48pt">
                <w10:wrap anchorx="page" anchory="page"/>
              </v:line>
            </w:pict>
          </mc:Fallback>
        </mc:AlternateContent>
      </w:r>
    </w:p>
    <w:p w14:paraId="1673561D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61BB6655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6D51B5E0" w14:textId="77777777" w:rsidR="008B3752" w:rsidRPr="007B3B84" w:rsidRDefault="008B3752" w:rsidP="008B3752">
      <w:pPr>
        <w:spacing w:line="382" w:lineRule="exact"/>
        <w:rPr>
          <w:rFonts w:asciiTheme="minorHAnsi" w:hAnsiTheme="minorHAnsi" w:cstheme="minorHAnsi"/>
          <w:lang w:val="sr-Cyrl-RS"/>
        </w:rPr>
      </w:pPr>
    </w:p>
    <w:p w14:paraId="72BB3AE6" w14:textId="77777777" w:rsidR="008B3752" w:rsidRPr="007B3B84" w:rsidRDefault="008B3752" w:rsidP="008B3752">
      <w:pPr>
        <w:spacing w:line="0" w:lineRule="atLeast"/>
        <w:ind w:left="700"/>
        <w:jc w:val="center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7.</w:t>
      </w:r>
    </w:p>
    <w:p w14:paraId="13CF7262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1863D193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486BC22D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69052704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05B6A929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4B84422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2BEB2EE9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8735877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C15B36E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679179DF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52FD440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59282047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36B2C2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18A486E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6109A9DB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4AC6272D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2ED9C36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32A79B8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F8C7B3C" w14:textId="77777777" w:rsidR="008B3752" w:rsidRPr="007B3B84" w:rsidRDefault="008B3752" w:rsidP="008B3752">
      <w:pPr>
        <w:spacing w:line="334" w:lineRule="exact"/>
        <w:rPr>
          <w:rFonts w:asciiTheme="minorHAnsi" w:hAnsiTheme="minorHAnsi" w:cstheme="minorHAnsi"/>
          <w:lang w:val="sr-Cyrl-RS"/>
        </w:rPr>
      </w:pPr>
    </w:p>
    <w:p w14:paraId="0B607C26" w14:textId="77777777" w:rsidR="008B3752" w:rsidRPr="007B3B84" w:rsidRDefault="008B3752" w:rsidP="008B3752">
      <w:pPr>
        <w:spacing w:line="0" w:lineRule="atLeast"/>
        <w:ind w:left="36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10.2.</w:t>
      </w:r>
    </w:p>
    <w:p w14:paraId="0F877EFF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5C1FB129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46DC5865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0E38071E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Циљеви:</w:t>
      </w:r>
    </w:p>
    <w:p w14:paraId="1675B702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br w:type="column"/>
      </w:r>
      <w:r w:rsidRPr="007B3B84">
        <w:rPr>
          <w:rFonts w:asciiTheme="minorHAnsi" w:hAnsiTheme="minorHAnsi" w:cstheme="minorHAnsi"/>
          <w:lang w:val="sr-Cyrl-RS"/>
        </w:rPr>
        <w:t>Зашто је море слано</w:t>
      </w:r>
    </w:p>
    <w:p w14:paraId="3CFA888A" w14:textId="68290A6B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8B0D5DB" wp14:editId="1BA6C6E5">
                <wp:simplePos x="0" y="0"/>
                <wp:positionH relativeFrom="column">
                  <wp:posOffset>-67310</wp:posOffset>
                </wp:positionH>
                <wp:positionV relativeFrom="paragraph">
                  <wp:posOffset>-180975</wp:posOffset>
                </wp:positionV>
                <wp:extent cx="0" cy="3355975"/>
                <wp:effectExtent l="5715" t="13335" r="13335" b="12065"/>
                <wp:wrapNone/>
                <wp:docPr id="1606037113" name="Права линија спајањ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59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34A0B2" id="Права линија спајања 158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-14.25pt" to="-5.3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" strokeweight=".48pt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308DE2C" wp14:editId="6D44387C">
                <wp:simplePos x="0" y="0"/>
                <wp:positionH relativeFrom="column">
                  <wp:posOffset>-824865</wp:posOffset>
                </wp:positionH>
                <wp:positionV relativeFrom="paragraph">
                  <wp:posOffset>3171825</wp:posOffset>
                </wp:positionV>
                <wp:extent cx="4875530" cy="0"/>
                <wp:effectExtent l="10160" t="13335" r="10160" b="5715"/>
                <wp:wrapNone/>
                <wp:docPr id="1293833696" name="Права линија спајањ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55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7CABB8" id="Права линија спајања 157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95pt,249.75pt" to="318.95pt,2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" strokeweight=".48pt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63FFD85" wp14:editId="23E9402E">
                <wp:simplePos x="0" y="0"/>
                <wp:positionH relativeFrom="column">
                  <wp:posOffset>4047490</wp:posOffset>
                </wp:positionH>
                <wp:positionV relativeFrom="paragraph">
                  <wp:posOffset>-180975</wp:posOffset>
                </wp:positionV>
                <wp:extent cx="0" cy="3355975"/>
                <wp:effectExtent l="5715" t="13335" r="13335" b="12065"/>
                <wp:wrapNone/>
                <wp:docPr id="322738813" name="Права линија спајањ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59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14E2FB" id="Права линија спајања 156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7pt,-14.25pt" to="318.7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" strokeweight=".48pt"/>
            </w:pict>
          </mc:Fallback>
        </mc:AlternateContent>
      </w:r>
    </w:p>
    <w:p w14:paraId="7254F48A" w14:textId="77777777" w:rsidR="008B3752" w:rsidRPr="007B3B84" w:rsidRDefault="008B3752" w:rsidP="008B3752">
      <w:pPr>
        <w:spacing w:line="230" w:lineRule="exact"/>
        <w:rPr>
          <w:rFonts w:asciiTheme="minorHAnsi" w:hAnsiTheme="minorHAnsi" w:cstheme="minorHAnsi"/>
          <w:lang w:val="sr-Cyrl-RS"/>
        </w:rPr>
      </w:pPr>
    </w:p>
    <w:p w14:paraId="40364D3E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Упознајмо нашу планету</w:t>
      </w:r>
    </w:p>
    <w:p w14:paraId="7E3E07C8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2CBD6FB4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Ја сам део природе</w:t>
      </w:r>
    </w:p>
    <w:p w14:paraId="7A732387" w14:textId="77777777" w:rsidR="008B3752" w:rsidRPr="007B3B84" w:rsidRDefault="008B3752" w:rsidP="008B3752">
      <w:pPr>
        <w:spacing w:line="264" w:lineRule="exact"/>
        <w:rPr>
          <w:rFonts w:asciiTheme="minorHAnsi" w:hAnsiTheme="minorHAnsi" w:cstheme="minorHAnsi"/>
          <w:lang w:val="sr-Cyrl-RS"/>
        </w:rPr>
      </w:pPr>
    </w:p>
    <w:p w14:paraId="2E26FBC3" w14:textId="77777777" w:rsidR="008B3752" w:rsidRPr="007B3B84" w:rsidRDefault="008B3752" w:rsidP="008B3752">
      <w:pPr>
        <w:spacing w:line="0" w:lineRule="atLeast"/>
        <w:ind w:left="1360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У ЗДРАВОМ ТЕЛУ ЗДРАВ ДУХ</w:t>
      </w:r>
    </w:p>
    <w:p w14:paraId="28953C49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00368B3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Пирамида исхране</w:t>
      </w:r>
    </w:p>
    <w:p w14:paraId="4786CC5D" w14:textId="77777777" w:rsidR="008B3752" w:rsidRPr="007B3B84" w:rsidRDefault="008B3752" w:rsidP="008B3752">
      <w:pPr>
        <w:spacing w:line="250" w:lineRule="exact"/>
        <w:rPr>
          <w:rFonts w:asciiTheme="minorHAnsi" w:hAnsiTheme="minorHAnsi" w:cstheme="minorHAnsi"/>
          <w:lang w:val="sr-Cyrl-RS"/>
        </w:rPr>
      </w:pPr>
    </w:p>
    <w:p w14:paraId="195AE567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Витаминска исхрана</w:t>
      </w:r>
    </w:p>
    <w:p w14:paraId="4F1F6B92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036EA100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Хигијена тела</w:t>
      </w:r>
    </w:p>
    <w:p w14:paraId="46233220" w14:textId="77777777" w:rsidR="008B3752" w:rsidRPr="007B3B84" w:rsidRDefault="008B3752" w:rsidP="008B3752">
      <w:pPr>
        <w:spacing w:line="253" w:lineRule="exact"/>
        <w:rPr>
          <w:rFonts w:asciiTheme="minorHAnsi" w:hAnsiTheme="minorHAnsi" w:cstheme="minorHAnsi"/>
          <w:lang w:val="sr-Cyrl-RS"/>
        </w:rPr>
      </w:pPr>
    </w:p>
    <w:p w14:paraId="4F46C725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Одржавање гардеробе</w:t>
      </w:r>
    </w:p>
    <w:p w14:paraId="6952C841" w14:textId="77777777" w:rsidR="008B3752" w:rsidRPr="007B3B84" w:rsidRDefault="008B3752" w:rsidP="008B3752">
      <w:pPr>
        <w:spacing w:line="250" w:lineRule="exact"/>
        <w:rPr>
          <w:rFonts w:asciiTheme="minorHAnsi" w:hAnsiTheme="minorHAnsi" w:cstheme="minorHAnsi"/>
          <w:lang w:val="sr-Cyrl-RS"/>
        </w:rPr>
      </w:pPr>
    </w:p>
    <w:p w14:paraId="27D96272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Моја соба чиста соба</w:t>
      </w:r>
    </w:p>
    <w:p w14:paraId="59A27A6B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493F2DE4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Чега се треба чувати</w:t>
      </w:r>
    </w:p>
    <w:p w14:paraId="17D0678F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121A9B9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378F0B3" w14:textId="77777777" w:rsidR="008B3752" w:rsidRPr="007B3B84" w:rsidRDefault="008B3752" w:rsidP="008B3752">
      <w:pPr>
        <w:spacing w:line="370" w:lineRule="exact"/>
        <w:rPr>
          <w:rFonts w:asciiTheme="minorHAnsi" w:hAnsiTheme="minorHAnsi" w:cstheme="minorHAnsi"/>
          <w:lang w:val="sr-Cyrl-RS"/>
        </w:rPr>
      </w:pPr>
    </w:p>
    <w:p w14:paraId="01B702B6" w14:textId="77777777" w:rsidR="008B3752" w:rsidRPr="007B3B84" w:rsidRDefault="008B3752" w:rsidP="008B3752">
      <w:pPr>
        <w:spacing w:line="0" w:lineRule="atLeast"/>
        <w:ind w:left="1380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ОЛОВКА ПИШЕ СРЦЕМ</w:t>
      </w:r>
    </w:p>
    <w:p w14:paraId="64EFA102" w14:textId="77777777" w:rsidR="008B3752" w:rsidRPr="007B3B84" w:rsidRDefault="008B3752" w:rsidP="008B3752">
      <w:pPr>
        <w:spacing w:line="0" w:lineRule="atLeast"/>
        <w:ind w:left="1380"/>
        <w:rPr>
          <w:rFonts w:asciiTheme="minorHAnsi" w:hAnsiTheme="minorHAnsi" w:cstheme="minorHAnsi"/>
          <w:b/>
          <w:lang w:val="sr-Cyrl-RS"/>
        </w:rPr>
      </w:pPr>
    </w:p>
    <w:p w14:paraId="5800BFF7" w14:textId="77777777" w:rsidR="008B3752" w:rsidRPr="007B3B84" w:rsidRDefault="008B3752" w:rsidP="008B3752">
      <w:pPr>
        <w:spacing w:line="0" w:lineRule="atLeast"/>
        <w:ind w:left="1380"/>
        <w:rPr>
          <w:rFonts w:asciiTheme="minorHAnsi" w:hAnsiTheme="minorHAnsi" w:cstheme="minorHAnsi"/>
          <w:b/>
          <w:lang w:val="sr-Cyrl-RS"/>
        </w:rPr>
        <w:sectPr w:rsidR="008B3752" w:rsidRPr="007B3B84" w:rsidSect="008B3752">
          <w:pgSz w:w="12240" w:h="15840"/>
          <w:pgMar w:top="1425" w:right="1440" w:bottom="1133" w:left="1420" w:header="0" w:footer="0" w:gutter="0"/>
          <w:cols w:num="2" w:space="0" w:equalWidth="0">
            <w:col w:w="1440" w:space="720"/>
            <w:col w:w="7220"/>
          </w:cols>
          <w:docGrid w:linePitch="360"/>
        </w:sectPr>
      </w:pPr>
    </w:p>
    <w:p w14:paraId="2FD14956" w14:textId="77777777" w:rsidR="008B3752" w:rsidRPr="007B3B84" w:rsidRDefault="008B3752" w:rsidP="008B3752">
      <w:pPr>
        <w:spacing w:line="231" w:lineRule="exact"/>
        <w:rPr>
          <w:rFonts w:asciiTheme="minorHAnsi" w:hAnsiTheme="minorHAnsi" w:cstheme="minorHAnsi"/>
          <w:lang w:val="sr-Cyrl-RS"/>
        </w:rPr>
      </w:pPr>
    </w:p>
    <w:p w14:paraId="0AF74395" w14:textId="77777777" w:rsidR="008B3752" w:rsidRPr="007B3B84" w:rsidRDefault="008B3752" w:rsidP="00550604">
      <w:pPr>
        <w:numPr>
          <w:ilvl w:val="0"/>
          <w:numId w:val="15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Оспособљавање за правилно артикулисање гласова</w:t>
      </w:r>
    </w:p>
    <w:p w14:paraId="4AE86EB7" w14:textId="77777777" w:rsidR="008B3752" w:rsidRPr="007B3B84" w:rsidRDefault="008B3752" w:rsidP="00550604">
      <w:pPr>
        <w:numPr>
          <w:ilvl w:val="0"/>
          <w:numId w:val="15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Оспособљавање за постепено учење читања ћириличних и латиничних слова</w:t>
      </w:r>
    </w:p>
    <w:p w14:paraId="51EC362D" w14:textId="77777777" w:rsidR="008B3752" w:rsidRPr="007B3B84" w:rsidRDefault="008B3752" w:rsidP="00550604">
      <w:pPr>
        <w:numPr>
          <w:ilvl w:val="0"/>
          <w:numId w:val="15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способности говорног изражавања</w:t>
      </w:r>
    </w:p>
    <w:p w14:paraId="6DE73210" w14:textId="77777777" w:rsidR="008B3752" w:rsidRPr="007B3B84" w:rsidRDefault="008B3752" w:rsidP="00550604">
      <w:pPr>
        <w:numPr>
          <w:ilvl w:val="0"/>
          <w:numId w:val="15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комуникацијских вештина</w:t>
      </w:r>
    </w:p>
    <w:p w14:paraId="59788839" w14:textId="77777777" w:rsidR="008B3752" w:rsidRPr="007B3B84" w:rsidRDefault="008B3752" w:rsidP="00550604">
      <w:pPr>
        <w:numPr>
          <w:ilvl w:val="0"/>
          <w:numId w:val="15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способности вербалног и писаног изражавања</w:t>
      </w:r>
    </w:p>
    <w:p w14:paraId="000EC8A7" w14:textId="77777777" w:rsidR="008B3752" w:rsidRPr="007B3B84" w:rsidRDefault="008B3752" w:rsidP="00550604">
      <w:pPr>
        <w:numPr>
          <w:ilvl w:val="0"/>
          <w:numId w:val="15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Упознавање са правилима правописа</w:t>
      </w:r>
    </w:p>
    <w:p w14:paraId="52346F41" w14:textId="77777777" w:rsidR="008B3752" w:rsidRPr="007B3B84" w:rsidRDefault="008B3752" w:rsidP="00550604">
      <w:pPr>
        <w:numPr>
          <w:ilvl w:val="0"/>
          <w:numId w:val="15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Развој способности за доживљавање и разумевање књижевног изражавања</w:t>
      </w:r>
    </w:p>
    <w:p w14:paraId="409D007C" w14:textId="77777777" w:rsidR="008B3752" w:rsidRPr="007B3B84" w:rsidRDefault="008B3752" w:rsidP="008B3752">
      <w:pPr>
        <w:tabs>
          <w:tab w:val="left" w:pos="3520"/>
        </w:tabs>
        <w:spacing w:line="0" w:lineRule="atLeast"/>
        <w:rPr>
          <w:rFonts w:asciiTheme="minorHAnsi" w:hAnsiTheme="minorHAnsi" w:cstheme="minorHAnsi"/>
          <w:lang w:val="sr-Cyrl-RS"/>
        </w:rPr>
      </w:pPr>
    </w:p>
    <w:p w14:paraId="62285D6D" w14:textId="77777777" w:rsidR="008B3752" w:rsidRPr="007B3B84" w:rsidRDefault="008B3752" w:rsidP="008B3752">
      <w:pPr>
        <w:spacing w:line="41" w:lineRule="exact"/>
        <w:rPr>
          <w:rFonts w:asciiTheme="minorHAnsi" w:hAnsiTheme="minorHAnsi" w:cstheme="minorHAnsi"/>
          <w:lang w:val="sr-Cyrl-RS"/>
        </w:rPr>
      </w:pPr>
    </w:p>
    <w:p w14:paraId="41950A45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Резултати:</w:t>
      </w:r>
    </w:p>
    <w:p w14:paraId="0DB7D395" w14:textId="77777777" w:rsidR="008B3752" w:rsidRPr="007B3B84" w:rsidRDefault="008B3752" w:rsidP="008B3752">
      <w:pPr>
        <w:spacing w:line="231" w:lineRule="exact"/>
        <w:rPr>
          <w:rFonts w:asciiTheme="minorHAnsi" w:hAnsiTheme="minorHAnsi" w:cstheme="minorHAnsi"/>
          <w:lang w:val="sr-Cyrl-RS"/>
        </w:rPr>
      </w:pPr>
    </w:p>
    <w:p w14:paraId="603CBECA" w14:textId="77777777" w:rsidR="008B3752" w:rsidRPr="007B3B84" w:rsidRDefault="008B3752" w:rsidP="00550604">
      <w:pPr>
        <w:numPr>
          <w:ilvl w:val="0"/>
          <w:numId w:val="153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Идентификује гласове, речи, слогове, реченице у српском језику</w:t>
      </w:r>
    </w:p>
    <w:p w14:paraId="1570260D" w14:textId="77777777" w:rsidR="008B3752" w:rsidRPr="007B3B84" w:rsidRDefault="008B3752" w:rsidP="008B3752">
      <w:pPr>
        <w:spacing w:line="32" w:lineRule="exact"/>
        <w:rPr>
          <w:rFonts w:asciiTheme="minorHAnsi" w:hAnsiTheme="minorHAnsi" w:cstheme="minorHAnsi"/>
          <w:lang w:val="sr-Cyrl-RS"/>
        </w:rPr>
      </w:pPr>
    </w:p>
    <w:p w14:paraId="0A706BF6" w14:textId="77777777" w:rsidR="008B3752" w:rsidRPr="007B3B84" w:rsidRDefault="008B3752" w:rsidP="00550604">
      <w:pPr>
        <w:numPr>
          <w:ilvl w:val="0"/>
          <w:numId w:val="153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Разуме једноставна упутства</w:t>
      </w:r>
    </w:p>
    <w:p w14:paraId="15EA686E" w14:textId="77777777" w:rsidR="008B3752" w:rsidRPr="007B3B84" w:rsidRDefault="008B3752" w:rsidP="008B3752">
      <w:pPr>
        <w:spacing w:line="57" w:lineRule="exact"/>
        <w:rPr>
          <w:rFonts w:asciiTheme="minorHAnsi" w:hAnsiTheme="minorHAnsi" w:cstheme="minorHAnsi"/>
          <w:lang w:val="sr-Cyrl-RS"/>
        </w:rPr>
      </w:pPr>
    </w:p>
    <w:p w14:paraId="5CB4EFF1" w14:textId="77777777" w:rsidR="008B3752" w:rsidRPr="007B3B84" w:rsidRDefault="008B3752" w:rsidP="00550604">
      <w:pPr>
        <w:numPr>
          <w:ilvl w:val="0"/>
          <w:numId w:val="153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Уочава везу говора са невербалним облицима комуникације</w:t>
      </w:r>
    </w:p>
    <w:p w14:paraId="2465E24B" w14:textId="77777777" w:rsidR="008B3752" w:rsidRPr="007B3B84" w:rsidRDefault="008B3752" w:rsidP="008B3752">
      <w:pPr>
        <w:spacing w:line="32" w:lineRule="exact"/>
        <w:rPr>
          <w:rFonts w:asciiTheme="minorHAnsi" w:hAnsiTheme="minorHAnsi" w:cstheme="minorHAnsi"/>
          <w:lang w:val="sr-Cyrl-RS"/>
        </w:rPr>
      </w:pPr>
    </w:p>
    <w:p w14:paraId="73A726BE" w14:textId="77777777" w:rsidR="008B3752" w:rsidRPr="007B3B84" w:rsidRDefault="008B3752" w:rsidP="00550604">
      <w:pPr>
        <w:numPr>
          <w:ilvl w:val="0"/>
          <w:numId w:val="153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Влада техником читања: везује гласове за слова, везује слова за речи, чита реченицу као целину, поштује интерпункцију, разуме оно што је прочитано</w:t>
      </w:r>
    </w:p>
    <w:p w14:paraId="6E863C82" w14:textId="77777777" w:rsidR="008B3752" w:rsidRPr="007B3B84" w:rsidRDefault="008B3752" w:rsidP="00550604">
      <w:pPr>
        <w:numPr>
          <w:ilvl w:val="0"/>
          <w:numId w:val="155"/>
        </w:numPr>
        <w:spacing w:line="266" w:lineRule="auto"/>
        <w:ind w:right="38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Уочава целину и делове текста</w:t>
      </w:r>
    </w:p>
    <w:p w14:paraId="2ECC403D" w14:textId="77777777" w:rsidR="008B3752" w:rsidRPr="007B3B84" w:rsidRDefault="008B3752" w:rsidP="00550604">
      <w:pPr>
        <w:numPr>
          <w:ilvl w:val="0"/>
          <w:numId w:val="155"/>
        </w:numPr>
        <w:spacing w:line="266" w:lineRule="auto"/>
        <w:ind w:right="38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>Правилно употребљава велико слово</w:t>
      </w:r>
    </w:p>
    <w:p w14:paraId="6CC9251F" w14:textId="77777777" w:rsidR="008B3752" w:rsidRPr="007B3B84" w:rsidRDefault="008B3752" w:rsidP="00550604">
      <w:pPr>
        <w:numPr>
          <w:ilvl w:val="0"/>
          <w:numId w:val="154"/>
        </w:numPr>
        <w:spacing w:line="266" w:lineRule="auto"/>
        <w:ind w:right="380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25" w:right="1440" w:bottom="1133" w:left="1420" w:header="0" w:footer="0" w:gutter="0"/>
          <w:cols w:space="0" w:equalWidth="0">
            <w:col w:w="9380"/>
          </w:cols>
          <w:docGrid w:linePitch="360"/>
        </w:sectPr>
      </w:pPr>
      <w:r w:rsidRPr="007B3B84">
        <w:rPr>
          <w:rFonts w:asciiTheme="minorHAnsi" w:hAnsiTheme="minorHAnsi" w:cstheme="minorHAnsi"/>
          <w:lang w:val="sr-Cyrl-RS"/>
        </w:rPr>
        <w:t>Познаје и користи елементе књижевних дела: наслов, увод, разрада и закључак</w:t>
      </w:r>
    </w:p>
    <w:p w14:paraId="7BA2029B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bookmarkStart w:id="115" w:name="page11"/>
      <w:bookmarkEnd w:id="115"/>
    </w:p>
    <w:p w14:paraId="114AE754" w14:textId="77777777" w:rsidR="008B3752" w:rsidRPr="007B3B84" w:rsidRDefault="008B3752" w:rsidP="008B3752">
      <w:pPr>
        <w:spacing w:line="41" w:lineRule="exact"/>
        <w:rPr>
          <w:rFonts w:asciiTheme="minorHAnsi" w:hAnsiTheme="minorHAnsi" w:cstheme="minorHAnsi"/>
          <w:lang w:val="sr-Cyrl-RS"/>
        </w:rPr>
      </w:pPr>
    </w:p>
    <w:p w14:paraId="01992E1A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Активност ученика:</w:t>
      </w:r>
    </w:p>
    <w:p w14:paraId="6C8A51D7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  <w:sectPr w:rsidR="008B3752" w:rsidRPr="007B3B84" w:rsidSect="008B3752">
          <w:type w:val="continuous"/>
          <w:pgSz w:w="12240" w:h="15840"/>
          <w:pgMar w:top="1417" w:right="1440" w:bottom="1440" w:left="1420" w:header="0" w:footer="0" w:gutter="0"/>
          <w:cols w:space="0" w:equalWidth="0">
            <w:col w:w="9380"/>
          </w:cols>
          <w:docGrid w:linePitch="360"/>
        </w:sectPr>
      </w:pPr>
    </w:p>
    <w:p w14:paraId="1172A05E" w14:textId="77777777" w:rsidR="008B3752" w:rsidRPr="007B3B84" w:rsidRDefault="008B3752" w:rsidP="008B3752">
      <w:pPr>
        <w:spacing w:line="244" w:lineRule="exact"/>
        <w:rPr>
          <w:rFonts w:asciiTheme="minorHAnsi" w:hAnsiTheme="minorHAnsi" w:cstheme="minorHAnsi"/>
          <w:lang w:val="sr-Cyrl-RS"/>
        </w:rPr>
      </w:pPr>
    </w:p>
    <w:p w14:paraId="757EED84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Слуша, посматра, упоређује, манипулише словима и сликама</w:t>
      </w:r>
    </w:p>
    <w:p w14:paraId="216AEA13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Смишља причу на основу слика</w:t>
      </w:r>
    </w:p>
    <w:p w14:paraId="1DA29DF7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Смишља причу на задату реч или на основу датих елемената</w:t>
      </w:r>
    </w:p>
    <w:p w14:paraId="0292D604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Описује оно што је доживео</w:t>
      </w:r>
    </w:p>
    <w:p w14:paraId="5628FD4A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Решава ребусе, питалице, загонетке</w:t>
      </w:r>
    </w:p>
    <w:p w14:paraId="7D89F5AB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Рецитује песме</w:t>
      </w:r>
    </w:p>
    <w:p w14:paraId="30A2A6A5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Учествује у краћим представама</w:t>
      </w:r>
    </w:p>
    <w:p w14:paraId="6ADFD5CA" w14:textId="77777777" w:rsidR="008B3752" w:rsidRPr="007B3B84" w:rsidRDefault="008B3752" w:rsidP="00550604">
      <w:pPr>
        <w:numPr>
          <w:ilvl w:val="0"/>
          <w:numId w:val="156"/>
        </w:numPr>
        <w:spacing w:line="24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Ради на изради паноа</w:t>
      </w:r>
    </w:p>
    <w:p w14:paraId="28199C06" w14:textId="77777777" w:rsidR="008B3752" w:rsidRPr="007B3B84" w:rsidRDefault="008B3752" w:rsidP="008B3752">
      <w:pPr>
        <w:spacing w:line="271" w:lineRule="exact"/>
        <w:rPr>
          <w:rFonts w:asciiTheme="minorHAnsi" w:hAnsiTheme="minorHAnsi" w:cstheme="minorHAnsi"/>
          <w:lang w:val="sr-Cyrl-RS"/>
        </w:rPr>
      </w:pPr>
    </w:p>
    <w:p w14:paraId="79834C8C" w14:textId="77777777" w:rsidR="008B3752" w:rsidRPr="007B3B84" w:rsidRDefault="008B3752" w:rsidP="008B3752">
      <w:pPr>
        <w:tabs>
          <w:tab w:val="left" w:pos="3520"/>
        </w:tabs>
        <w:spacing w:line="0" w:lineRule="atLeast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17" w:right="1440" w:bottom="1440" w:left="1420" w:header="0" w:footer="0" w:gutter="0"/>
          <w:cols w:space="0" w:equalWidth="0">
            <w:col w:w="9380"/>
          </w:cols>
          <w:docGrid w:linePitch="360"/>
        </w:sectPr>
      </w:pPr>
    </w:p>
    <w:p w14:paraId="3D1C83CE" w14:textId="77777777" w:rsidR="008B3752" w:rsidRPr="007B3B84" w:rsidRDefault="008B3752" w:rsidP="008B3752">
      <w:pPr>
        <w:spacing w:line="51" w:lineRule="exact"/>
        <w:rPr>
          <w:rFonts w:asciiTheme="minorHAnsi" w:hAnsiTheme="minorHAnsi" w:cstheme="minorHAnsi"/>
          <w:lang w:val="sr-Cyrl-RS"/>
        </w:rPr>
      </w:pPr>
    </w:p>
    <w:p w14:paraId="09F953E0" w14:textId="77777777" w:rsidR="008B3752" w:rsidRPr="007B3B84" w:rsidRDefault="008B3752" w:rsidP="008B3752">
      <w:pPr>
        <w:spacing w:line="266" w:lineRule="auto"/>
        <w:ind w:right="50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Наставне методе и облици</w:t>
      </w:r>
      <w:r w:rsidRPr="007B3B84">
        <w:rPr>
          <w:rFonts w:asciiTheme="minorHAnsi" w:hAnsiTheme="minorHAnsi" w:cstheme="minorHAnsi"/>
          <w:lang w:val="sr-Cyrl-RS"/>
        </w:rPr>
        <w:t>: метода разговора, вербална, демонстративна, текстуална, дијалошка, визуелна.</w:t>
      </w:r>
    </w:p>
    <w:p w14:paraId="3D136A47" w14:textId="77777777" w:rsidR="008B3752" w:rsidRPr="007B3B84" w:rsidRDefault="008B3752" w:rsidP="008B3752">
      <w:pPr>
        <w:spacing w:line="223" w:lineRule="exact"/>
        <w:rPr>
          <w:rFonts w:asciiTheme="minorHAnsi" w:hAnsiTheme="minorHAnsi" w:cstheme="minorHAnsi"/>
          <w:lang w:val="sr-Cyrl-RS"/>
        </w:rPr>
      </w:pPr>
    </w:p>
    <w:p w14:paraId="2CE0FE96" w14:textId="77777777" w:rsidR="008B3752" w:rsidRPr="007B3B84" w:rsidRDefault="008B3752" w:rsidP="008B3752">
      <w:pPr>
        <w:spacing w:line="264" w:lineRule="auto"/>
        <w:ind w:right="12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Наставна средства</w:t>
      </w:r>
      <w:r w:rsidRPr="007B3B84">
        <w:rPr>
          <w:rFonts w:asciiTheme="minorHAnsi" w:hAnsiTheme="minorHAnsi" w:cstheme="minorHAnsi"/>
          <w:lang w:val="sr-Cyrl-RS"/>
        </w:rPr>
        <w:t>: занимљиви текстови, слике, словарица, слагалица, прибор за цртање, часописи, ДВД player, рачунар.</w:t>
      </w:r>
    </w:p>
    <w:p w14:paraId="4E937D55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0B3C129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1AA266EE" w14:textId="77777777" w:rsidR="008B3752" w:rsidRPr="007B3B84" w:rsidRDefault="008B3752" w:rsidP="008B3752">
      <w:pPr>
        <w:spacing w:line="315" w:lineRule="exact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6500"/>
      </w:tblGrid>
      <w:tr w:rsidR="008B3752" w:rsidRPr="007B3B84" w14:paraId="09871CE8" w14:textId="77777777" w:rsidTr="006E30E9">
        <w:trPr>
          <w:trHeight w:val="28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5368CA" w14:textId="77777777" w:rsidR="008B3752" w:rsidRPr="007B3B84" w:rsidRDefault="008B3752" w:rsidP="006E30E9">
            <w:pPr>
              <w:spacing w:line="0" w:lineRule="atLeast"/>
              <w:ind w:right="160"/>
              <w:jc w:val="right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Број</w:t>
            </w:r>
          </w:p>
        </w:tc>
        <w:tc>
          <w:tcPr>
            <w:tcW w:w="6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E7ED4B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Теме и садржаји</w:t>
            </w:r>
          </w:p>
        </w:tc>
      </w:tr>
      <w:tr w:rsidR="008B3752" w:rsidRPr="007B3B84" w14:paraId="01342820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6CAEC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79A82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FC67E51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F40C32" w14:textId="77777777" w:rsidR="008B3752" w:rsidRPr="007B3B84" w:rsidRDefault="008B3752" w:rsidP="006E30E9">
            <w:pPr>
              <w:spacing w:line="263" w:lineRule="exact"/>
              <w:ind w:right="62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1.</w:t>
            </w: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584B953" w14:textId="77777777" w:rsidR="008B3752" w:rsidRPr="007B3B84" w:rsidRDefault="008B3752" w:rsidP="006E30E9">
            <w:pPr>
              <w:spacing w:line="263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УСМЕНА КОМУНИКАЦИЈА</w:t>
            </w:r>
          </w:p>
        </w:tc>
      </w:tr>
      <w:tr w:rsidR="008B3752" w:rsidRPr="007B3B84" w14:paraId="3DEF54BD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E8C91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780F4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B9F0DA9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29BB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6DB400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Изграђивање технике читања</w:t>
            </w:r>
          </w:p>
        </w:tc>
      </w:tr>
      <w:tr w:rsidR="008B3752" w:rsidRPr="007B3B84" w14:paraId="4C20F692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DBE5E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10DDF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6CBBF55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A019B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06DFFD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Пантомима</w:t>
            </w:r>
          </w:p>
        </w:tc>
      </w:tr>
      <w:tr w:rsidR="008B3752" w:rsidRPr="007B3B84" w14:paraId="452B1947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77F23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94667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FEF21B4" w14:textId="77777777" w:rsidTr="006E30E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7587E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EC1505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Питалице</w:t>
            </w:r>
          </w:p>
        </w:tc>
      </w:tr>
      <w:tr w:rsidR="008B3752" w:rsidRPr="007B3B84" w14:paraId="09E04D5D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ECDBC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B7E53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9224F4B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04A3F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139AB1" w14:textId="77777777" w:rsidR="008B3752" w:rsidRPr="007B3B84" w:rsidRDefault="008B3752" w:rsidP="006E30E9">
            <w:pPr>
              <w:spacing w:line="264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Брзалице</w:t>
            </w:r>
          </w:p>
        </w:tc>
      </w:tr>
      <w:tr w:rsidR="008B3752" w:rsidRPr="007B3B84" w14:paraId="5A5D0E99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48C5A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D3E74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A89C7E5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5E21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E81E3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Загонетке</w:t>
            </w:r>
          </w:p>
        </w:tc>
      </w:tr>
      <w:tr w:rsidR="008B3752" w:rsidRPr="007B3B84" w14:paraId="78917630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C65B4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8B0C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7108910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70085E" w14:textId="77777777" w:rsidR="008B3752" w:rsidRPr="007B3B84" w:rsidRDefault="008B3752" w:rsidP="006E30E9">
            <w:pPr>
              <w:spacing w:line="263" w:lineRule="exact"/>
              <w:ind w:right="62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2.</w:t>
            </w: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FE04F3" w14:textId="77777777" w:rsidR="008B3752" w:rsidRPr="007B3B84" w:rsidRDefault="008B3752" w:rsidP="006E30E9">
            <w:pPr>
              <w:spacing w:line="263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ПИСАНА КОМУНИКАЦИЈА</w:t>
            </w:r>
          </w:p>
        </w:tc>
      </w:tr>
      <w:tr w:rsidR="008B3752" w:rsidRPr="007B3B84" w14:paraId="0ADD84DA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66F9C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897F1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2BC0254" w14:textId="77777777" w:rsidTr="006E30E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3E5D7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944F89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Писање прича на основу слике</w:t>
            </w:r>
          </w:p>
        </w:tc>
      </w:tr>
      <w:tr w:rsidR="008B3752" w:rsidRPr="007B3B84" w14:paraId="3BCB112C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B215E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FEFA0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634A5F1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5EA00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2DD441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Решавање ребуса</w:t>
            </w:r>
          </w:p>
        </w:tc>
      </w:tr>
      <w:tr w:rsidR="008B3752" w:rsidRPr="007B3B84" w14:paraId="5CFEC140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CEF0B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F527A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3448AC10" w14:textId="79D501AD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FED7CBC" wp14:editId="14938153">
                <wp:simplePos x="0" y="0"/>
                <wp:positionH relativeFrom="column">
                  <wp:posOffset>5356860</wp:posOffset>
                </wp:positionH>
                <wp:positionV relativeFrom="paragraph">
                  <wp:posOffset>-8890</wp:posOffset>
                </wp:positionV>
                <wp:extent cx="12065" cy="12065"/>
                <wp:effectExtent l="635" t="1905" r="0" b="0"/>
                <wp:wrapNone/>
                <wp:docPr id="1135983428" name="Правоугао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65D7FB" id="Правоугаоник 155" o:spid="_x0000_s1026" style="position:absolute;margin-left:421.8pt;margin-top:-.7pt;width:.95pt;height:.9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" fillcolor="black" strokecolor="white"/>
            </w:pict>
          </mc:Fallback>
        </mc:AlternateContent>
      </w:r>
    </w:p>
    <w:p w14:paraId="62FDA64C" w14:textId="77777777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17" w:right="1440" w:bottom="1440" w:left="1420" w:header="0" w:footer="0" w:gutter="0"/>
          <w:cols w:space="0" w:equalWidth="0">
            <w:col w:w="938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000"/>
        <w:gridCol w:w="6480"/>
        <w:gridCol w:w="780"/>
      </w:tblGrid>
      <w:tr w:rsidR="008B3752" w:rsidRPr="007B3B84" w14:paraId="30BAD647" w14:textId="77777777" w:rsidTr="006E30E9">
        <w:trPr>
          <w:trHeight w:val="286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E18C3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  <w:bookmarkStart w:id="116" w:name="page12"/>
            <w:bookmarkEnd w:id="116"/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CC4B2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6C1413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Писање текста на основу одабране теме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174AEEE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7D2B094" w14:textId="77777777" w:rsidTr="006E30E9">
        <w:trPr>
          <w:trHeight w:val="24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BB1F8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B5980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95DC1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3C2879B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EBC6CB3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CD201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54013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BFA167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Писање текста на основу слободне теме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3F9FC10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76CD596" w14:textId="77777777" w:rsidTr="006E30E9">
        <w:trPr>
          <w:trHeight w:val="245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A2FC5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B7BCC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D1B4A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3F0B168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0911CEF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4A99B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F69F4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490BF5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Правописне вежбе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4E5C937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6DB7B9F" w14:textId="77777777" w:rsidTr="006E30E9">
        <w:trPr>
          <w:trHeight w:val="245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0FD03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B3D48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E07C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12AC4B9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4A77527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22785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6EE1D8" w14:textId="77777777" w:rsidR="008B3752" w:rsidRPr="007B3B84" w:rsidRDefault="008B3752" w:rsidP="006E30E9">
            <w:pPr>
              <w:spacing w:line="263" w:lineRule="exact"/>
              <w:ind w:right="62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3.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DADF34" w14:textId="77777777" w:rsidR="008B3752" w:rsidRPr="007B3B84" w:rsidRDefault="008B3752" w:rsidP="006E30E9">
            <w:pPr>
              <w:spacing w:line="263" w:lineRule="exac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УСМЕНА И ПИСАНА КОМУНИКАЦИЈА -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3DB1AF8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3096992" w14:textId="77777777" w:rsidTr="006E30E9">
        <w:trPr>
          <w:trHeight w:val="317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46525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D12F5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11F9BF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ИНТЕРАКЦИЈА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57A6BF6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B2E0B30" w14:textId="77777777" w:rsidTr="006E30E9">
        <w:trPr>
          <w:trHeight w:val="245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23E4C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0B640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8546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7D9BC05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BFAC306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7024F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46696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474AB2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Интерпретација текста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13096F2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47B7B00" w14:textId="77777777" w:rsidTr="006E30E9">
        <w:trPr>
          <w:trHeight w:val="24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8A76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DBF05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9F269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369886E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583C1D3" w14:textId="77777777" w:rsidTr="006E30E9">
        <w:trPr>
          <w:trHeight w:val="265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2A5BE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13BF5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18A4A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Кад прочитам, ја све знам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1442E62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A789069" w14:textId="77777777" w:rsidTr="006E30E9">
        <w:trPr>
          <w:trHeight w:val="24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AFB83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39B89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6A762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4E44A4F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A0DF351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48E45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6C891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D31224" w14:textId="77777777" w:rsidR="008B3752" w:rsidRPr="007B3B84" w:rsidRDefault="008B3752" w:rsidP="006E30E9">
            <w:pPr>
              <w:spacing w:line="264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Знање о језику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176BB51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634AE43" w14:textId="77777777" w:rsidTr="006E30E9">
        <w:trPr>
          <w:trHeight w:val="245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3C2F5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F1BA7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AF2C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7C90485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6010506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0E2D0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E387C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DD4D97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Знање о књижевности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7BF6615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423E628" w14:textId="77777777" w:rsidTr="006E30E9">
        <w:trPr>
          <w:trHeight w:val="245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2A767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10AC4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ADAD8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2BE610E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F085BD2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415DC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B68B0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017F09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Поштовање форме при писању састава (увод, разрада,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28736C2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EBA2E98" w14:textId="77777777" w:rsidTr="006E30E9">
        <w:trPr>
          <w:trHeight w:val="317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B770B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6BE5D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5D15EA" w14:textId="77777777" w:rsidR="008B3752" w:rsidRPr="007B3B84" w:rsidRDefault="008B3752" w:rsidP="006E30E9">
            <w:pPr>
              <w:spacing w:line="0" w:lineRule="atLeas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закључак)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3A1E7D5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8726278" w14:textId="77777777" w:rsidTr="006E30E9">
        <w:trPr>
          <w:trHeight w:val="245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9A507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0DB78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45944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6356150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B1B1592" w14:textId="77777777" w:rsidTr="006E30E9">
        <w:trPr>
          <w:trHeight w:val="26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38922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4AAB4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994125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Покажи шта знаш (рецитал)</w:t>
            </w:r>
          </w:p>
        </w:tc>
        <w:tc>
          <w:tcPr>
            <w:tcW w:w="780" w:type="dxa"/>
            <w:shd w:val="clear" w:color="auto" w:fill="auto"/>
            <w:vAlign w:val="bottom"/>
          </w:tcPr>
          <w:p w14:paraId="0165026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7818DA8" w14:textId="77777777" w:rsidTr="006E30E9">
        <w:trPr>
          <w:trHeight w:val="243"/>
        </w:trPr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17532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DF32E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B10E6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5A8265A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D38697E" w14:textId="77777777" w:rsidTr="006E30E9">
        <w:trPr>
          <w:trHeight w:val="781"/>
        </w:trPr>
        <w:tc>
          <w:tcPr>
            <w:tcW w:w="980" w:type="dxa"/>
            <w:shd w:val="clear" w:color="auto" w:fill="auto"/>
            <w:vAlign w:val="bottom"/>
          </w:tcPr>
          <w:p w14:paraId="20243A67" w14:textId="77777777" w:rsidR="008B3752" w:rsidRPr="007B3B84" w:rsidRDefault="008B3752" w:rsidP="006E30E9">
            <w:pPr>
              <w:spacing w:line="0" w:lineRule="atLeast"/>
              <w:ind w:left="36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10.3.</w:t>
            </w:r>
          </w:p>
        </w:tc>
        <w:tc>
          <w:tcPr>
            <w:tcW w:w="1000" w:type="dxa"/>
            <w:shd w:val="clear" w:color="auto" w:fill="auto"/>
            <w:vAlign w:val="bottom"/>
          </w:tcPr>
          <w:p w14:paraId="28E1492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260" w:type="dxa"/>
            <w:gridSpan w:val="2"/>
            <w:shd w:val="clear" w:color="auto" w:fill="auto"/>
            <w:vAlign w:val="bottom"/>
          </w:tcPr>
          <w:p w14:paraId="65BF23F1" w14:textId="77777777" w:rsidR="008B3752" w:rsidRPr="007B3B84" w:rsidRDefault="008B3752" w:rsidP="006E30E9">
            <w:pPr>
              <w:spacing w:line="0" w:lineRule="atLeast"/>
              <w:ind w:left="1560"/>
              <w:rPr>
                <w:rFonts w:asciiTheme="minorHAnsi" w:hAnsiTheme="minorHAnsi" w:cstheme="minorHAnsi"/>
                <w:b/>
                <w:lang w:val="sr-Cyrl-RS"/>
              </w:rPr>
            </w:pPr>
          </w:p>
          <w:p w14:paraId="70D2D427" w14:textId="77777777" w:rsidR="008B3752" w:rsidRPr="007B3B84" w:rsidRDefault="008B3752" w:rsidP="006E30E9">
            <w:pPr>
              <w:spacing w:line="0" w:lineRule="atLeast"/>
              <w:ind w:left="1560"/>
              <w:rPr>
                <w:rFonts w:asciiTheme="minorHAnsi" w:hAnsiTheme="minorHAnsi" w:cstheme="minorHAnsi"/>
                <w:b/>
                <w:lang w:val="sr-Cyrl-RS"/>
              </w:rPr>
            </w:pPr>
          </w:p>
          <w:p w14:paraId="6321C2D1" w14:textId="77777777" w:rsidR="008B3752" w:rsidRPr="007B3B84" w:rsidRDefault="008B3752" w:rsidP="006E30E9">
            <w:pPr>
              <w:spacing w:line="0" w:lineRule="atLeast"/>
              <w:ind w:left="1560"/>
              <w:rPr>
                <w:rFonts w:asciiTheme="minorHAnsi" w:hAnsiTheme="minorHAnsi" w:cstheme="minorHAnsi"/>
                <w:b/>
                <w:lang w:val="sr-Cyrl-RS"/>
              </w:rPr>
            </w:pPr>
          </w:p>
          <w:p w14:paraId="213BC670" w14:textId="77777777" w:rsidR="008B3752" w:rsidRPr="007B3B84" w:rsidRDefault="008B3752" w:rsidP="006E30E9">
            <w:pPr>
              <w:spacing w:line="0" w:lineRule="atLeast"/>
              <w:ind w:left="156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ШАРАМ – СТВАРАМ</w:t>
            </w:r>
          </w:p>
        </w:tc>
      </w:tr>
    </w:tbl>
    <w:p w14:paraId="4833C018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045D30D7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06274C99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Циљеви:</w:t>
      </w:r>
      <w:r w:rsidRPr="007B3B84">
        <w:rPr>
          <w:rFonts w:asciiTheme="minorHAnsi" w:hAnsiTheme="minorHAnsi" w:cstheme="minorHAnsi"/>
          <w:b/>
          <w:lang w:val="sr-Cyrl-RS"/>
        </w:rPr>
        <w:tab/>
      </w:r>
    </w:p>
    <w:p w14:paraId="2CB24EAB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ab/>
      </w:r>
    </w:p>
    <w:p w14:paraId="4F80BBBB" w14:textId="77777777" w:rsidR="008B3752" w:rsidRPr="007B3B84" w:rsidRDefault="008B3752" w:rsidP="00550604">
      <w:pPr>
        <w:numPr>
          <w:ilvl w:val="0"/>
          <w:numId w:val="15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Усвајање основних знања о облицима, боји, композицији, сцени...</w:t>
      </w:r>
    </w:p>
    <w:p w14:paraId="18AEC4F6" w14:textId="77777777" w:rsidR="008B3752" w:rsidRPr="007B3B84" w:rsidRDefault="008B3752" w:rsidP="00550604">
      <w:pPr>
        <w:numPr>
          <w:ilvl w:val="0"/>
          <w:numId w:val="15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стваралачких и извођачких способности</w:t>
      </w:r>
    </w:p>
    <w:p w14:paraId="03C6C48C" w14:textId="77777777" w:rsidR="008B3752" w:rsidRPr="007B3B84" w:rsidRDefault="008B3752" w:rsidP="00550604">
      <w:pPr>
        <w:numPr>
          <w:ilvl w:val="0"/>
          <w:numId w:val="157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критичког мишљења</w:t>
      </w:r>
    </w:p>
    <w:p w14:paraId="7B6EE4A8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</w:p>
    <w:p w14:paraId="6846EAE7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Резултати:</w:t>
      </w:r>
      <w:r w:rsidRPr="007B3B84">
        <w:rPr>
          <w:rFonts w:asciiTheme="minorHAnsi" w:hAnsiTheme="minorHAnsi" w:cstheme="minorHAnsi"/>
          <w:b/>
          <w:lang w:val="sr-Cyrl-RS"/>
        </w:rPr>
        <w:tab/>
      </w:r>
    </w:p>
    <w:p w14:paraId="03AE9316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ab/>
      </w:r>
    </w:p>
    <w:p w14:paraId="5B4D6D6F" w14:textId="77777777" w:rsidR="008B3752" w:rsidRPr="007B3B84" w:rsidRDefault="008B3752" w:rsidP="00550604">
      <w:pPr>
        <w:numPr>
          <w:ilvl w:val="0"/>
          <w:numId w:val="15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Препознају и разликују линије, облике и шаре у свом окружењу</w:t>
      </w:r>
      <w:r w:rsidRPr="007B3B84">
        <w:rPr>
          <w:rFonts w:asciiTheme="minorHAnsi" w:hAnsiTheme="minorHAnsi" w:cstheme="minorHAnsi"/>
          <w:lang w:val="sr-Cyrl-RS"/>
        </w:rPr>
        <w:tab/>
      </w:r>
      <w:r w:rsidRPr="007B3B84">
        <w:rPr>
          <w:rFonts w:asciiTheme="minorHAnsi" w:hAnsiTheme="minorHAnsi" w:cstheme="minorHAnsi"/>
          <w:lang w:val="sr-Cyrl-RS"/>
        </w:rPr>
        <w:tab/>
      </w:r>
    </w:p>
    <w:p w14:paraId="446C2F3D" w14:textId="77777777" w:rsidR="008B3752" w:rsidRPr="007B3B84" w:rsidRDefault="008B3752" w:rsidP="00550604">
      <w:pPr>
        <w:numPr>
          <w:ilvl w:val="0"/>
          <w:numId w:val="15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Опажају и препознају различите површине (глатко, храпаво, меко, тврдо…)</w:t>
      </w:r>
    </w:p>
    <w:p w14:paraId="055D10EE" w14:textId="77777777" w:rsidR="008B3752" w:rsidRPr="007B3B84" w:rsidRDefault="008B3752" w:rsidP="00550604">
      <w:pPr>
        <w:numPr>
          <w:ilvl w:val="0"/>
          <w:numId w:val="15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Адекватно и активно учествују у презентацији сопствених и радова друге деце</w:t>
      </w:r>
    </w:p>
    <w:p w14:paraId="5E5F1ECD" w14:textId="77777777" w:rsidR="008B3752" w:rsidRPr="007B3B84" w:rsidRDefault="008B3752" w:rsidP="00550604">
      <w:pPr>
        <w:numPr>
          <w:ilvl w:val="0"/>
          <w:numId w:val="15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Поштују свој рад и рад друге деце</w:t>
      </w:r>
    </w:p>
    <w:p w14:paraId="022D7BFD" w14:textId="77777777" w:rsidR="008B3752" w:rsidRPr="007B3B84" w:rsidRDefault="008B3752" w:rsidP="00550604">
      <w:pPr>
        <w:numPr>
          <w:ilvl w:val="0"/>
          <w:numId w:val="15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На свој начин исказују утисак о свом раду и раду друге деце</w:t>
      </w:r>
      <w:r w:rsidRPr="007B3B84">
        <w:rPr>
          <w:rFonts w:asciiTheme="minorHAnsi" w:hAnsiTheme="minorHAnsi" w:cstheme="minorHAnsi"/>
          <w:lang w:val="sr-Cyrl-RS"/>
        </w:rPr>
        <w:tab/>
      </w:r>
      <w:r w:rsidRPr="007B3B84">
        <w:rPr>
          <w:rFonts w:asciiTheme="minorHAnsi" w:hAnsiTheme="minorHAnsi" w:cstheme="minorHAnsi"/>
          <w:lang w:val="sr-Cyrl-RS"/>
        </w:rPr>
        <w:tab/>
      </w:r>
    </w:p>
    <w:p w14:paraId="25FA4066" w14:textId="77777777" w:rsidR="008B3752" w:rsidRPr="007B3B84" w:rsidRDefault="008B3752" w:rsidP="00550604">
      <w:pPr>
        <w:numPr>
          <w:ilvl w:val="0"/>
          <w:numId w:val="158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Именује боје у палету</w:t>
      </w:r>
    </w:p>
    <w:p w14:paraId="0C855856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729A8619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2D176964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7632E1FD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19149DC0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Активности ученика:</w:t>
      </w:r>
    </w:p>
    <w:p w14:paraId="46F48586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2DB3370E" w14:textId="77777777" w:rsidR="008B3752" w:rsidRPr="007B3B84" w:rsidRDefault="008B3752" w:rsidP="00550604">
      <w:pPr>
        <w:numPr>
          <w:ilvl w:val="0"/>
          <w:numId w:val="159"/>
        </w:num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Посматра, опажа, упоређује, манипулише облицима и бојама</w:t>
      </w:r>
    </w:p>
    <w:p w14:paraId="4F53D19A" w14:textId="77777777" w:rsidR="008B3752" w:rsidRPr="007B3B84" w:rsidRDefault="008B3752" w:rsidP="00550604">
      <w:pPr>
        <w:numPr>
          <w:ilvl w:val="0"/>
          <w:numId w:val="159"/>
        </w:num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Манипулише алатом и материјалом </w:t>
      </w:r>
    </w:p>
    <w:p w14:paraId="5D9CDFA7" w14:textId="77777777" w:rsidR="008B3752" w:rsidRPr="007B3B84" w:rsidRDefault="008B3752" w:rsidP="00550604">
      <w:pPr>
        <w:numPr>
          <w:ilvl w:val="0"/>
          <w:numId w:val="159"/>
        </w:num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Препознаје и изражава доживљај</w:t>
      </w:r>
    </w:p>
    <w:p w14:paraId="663CFA48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4C5A9C95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Наставне методе и облици</w:t>
      </w:r>
      <w:r w:rsidRPr="007B3B84">
        <w:rPr>
          <w:rFonts w:asciiTheme="minorHAnsi" w:hAnsiTheme="minorHAnsi" w:cstheme="minorHAnsi"/>
          <w:lang w:val="sr-Cyrl-RS"/>
        </w:rPr>
        <w:t>: конструкторска метода, манипулативна, демонстративна, експериментална.</w:t>
      </w:r>
    </w:p>
    <w:p w14:paraId="4B35E6B5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6DE07AC7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Наставна средства</w:t>
      </w:r>
      <w:r w:rsidRPr="007B3B84">
        <w:rPr>
          <w:rFonts w:asciiTheme="minorHAnsi" w:hAnsiTheme="minorHAnsi" w:cstheme="minorHAnsi"/>
          <w:lang w:val="sr-Cyrl-RS"/>
        </w:rPr>
        <w:t>: хартија за цртање, мека оловка, оловка у боји, фломастери, водене боје, четкица, колаж папир, маказе, лепак, пластелин...</w:t>
      </w:r>
    </w:p>
    <w:p w14:paraId="57D31A01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58997FFD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</w:pPr>
    </w:p>
    <w:p w14:paraId="13CFEEC5" w14:textId="77777777" w:rsidR="008B3752" w:rsidRPr="007B3B84" w:rsidRDefault="008B3752" w:rsidP="008B3752">
      <w:pPr>
        <w:rPr>
          <w:rFonts w:asciiTheme="minorHAnsi" w:hAnsiTheme="minorHAnsi" w:cstheme="minorHAnsi"/>
          <w:lang w:val="sr-Cyrl-RS"/>
        </w:rPr>
        <w:sectPr w:rsidR="008B3752" w:rsidRPr="007B3B84" w:rsidSect="008B3752">
          <w:pgSz w:w="12240" w:h="15840"/>
          <w:pgMar w:top="1395" w:right="1440" w:bottom="1440" w:left="1420" w:header="0" w:footer="0" w:gutter="0"/>
          <w:cols w:space="0" w:equalWidth="0">
            <w:col w:w="9380"/>
          </w:cols>
          <w:docGrid w:linePitch="360"/>
        </w:sectPr>
      </w:pPr>
    </w:p>
    <w:p w14:paraId="2B07B796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bookmarkStart w:id="117" w:name="page13"/>
      <w:bookmarkEnd w:id="117"/>
    </w:p>
    <w:p w14:paraId="621ABBEC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  <w:sectPr w:rsidR="008B3752" w:rsidRPr="007B3B84" w:rsidSect="008B3752">
          <w:pgSz w:w="12240" w:h="15840"/>
          <w:pgMar w:top="1417" w:right="1420" w:bottom="857" w:left="1420" w:header="0" w:footer="0" w:gutter="0"/>
          <w:cols w:num="2" w:space="0" w:equalWidth="0">
            <w:col w:w="2820" w:space="720"/>
            <w:col w:w="5860"/>
          </w:cols>
          <w:docGrid w:linePitch="360"/>
        </w:sectPr>
      </w:pPr>
    </w:p>
    <w:p w14:paraId="36A8430C" w14:textId="77777777" w:rsidR="008B3752" w:rsidRPr="007B3B84" w:rsidRDefault="008B3752" w:rsidP="008B3752">
      <w:pPr>
        <w:spacing w:line="41" w:lineRule="exact"/>
        <w:rPr>
          <w:rFonts w:asciiTheme="minorHAnsi" w:hAnsiTheme="minorHAnsi" w:cstheme="minorHAnsi"/>
          <w:lang w:val="sr-Cyrl-RS"/>
        </w:rPr>
      </w:pPr>
    </w:p>
    <w:p w14:paraId="7020F5EE" w14:textId="77777777" w:rsidR="008B3752" w:rsidRPr="007B3B84" w:rsidRDefault="008B3752" w:rsidP="008B3752">
      <w:pPr>
        <w:spacing w:line="0" w:lineRule="atLeast"/>
        <w:ind w:left="360"/>
        <w:rPr>
          <w:rFonts w:asciiTheme="minorHAnsi" w:hAnsiTheme="minorHAnsi" w:cstheme="minorHAnsi"/>
          <w:lang w:val="sr-Cyrl-RS"/>
        </w:rPr>
      </w:pPr>
    </w:p>
    <w:p w14:paraId="3B878BBF" w14:textId="77777777" w:rsidR="008B3752" w:rsidRPr="007B3B84" w:rsidRDefault="008B3752" w:rsidP="008B3752">
      <w:pPr>
        <w:spacing w:line="45" w:lineRule="exact"/>
        <w:rPr>
          <w:rFonts w:asciiTheme="minorHAnsi" w:hAnsiTheme="minorHAnsi" w:cstheme="minorHAnsi"/>
          <w:lang w:val="sr-Cyrl-RS"/>
        </w:rPr>
      </w:pPr>
    </w:p>
    <w:p w14:paraId="5A08E199" w14:textId="77777777" w:rsidR="008B3752" w:rsidRPr="007B3B84" w:rsidRDefault="008B3752" w:rsidP="008B3752">
      <w:pPr>
        <w:spacing w:line="293" w:lineRule="auto"/>
        <w:ind w:right="2200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17" w:right="1420" w:bottom="857" w:left="1420" w:header="0" w:footer="0" w:gutter="0"/>
          <w:cols w:space="0" w:equalWidth="0">
            <w:col w:w="9400"/>
          </w:cols>
          <w:docGrid w:linePitch="360"/>
        </w:sectPr>
      </w:pPr>
    </w:p>
    <w:p w14:paraId="21C381CD" w14:textId="77777777" w:rsidR="008B3752" w:rsidRPr="007B3B84" w:rsidRDefault="008B3752" w:rsidP="008B3752">
      <w:pPr>
        <w:spacing w:line="1" w:lineRule="exact"/>
        <w:rPr>
          <w:rFonts w:asciiTheme="minorHAnsi" w:hAnsiTheme="minorHAnsi" w:cstheme="minorHAnsi"/>
          <w:lang w:val="sr-Cyrl-RS"/>
        </w:rPr>
      </w:pPr>
    </w:p>
    <w:p w14:paraId="6457596E" w14:textId="4DDEC97D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4D722AD" wp14:editId="24683C52">
                <wp:simplePos x="0" y="0"/>
                <wp:positionH relativeFrom="column">
                  <wp:posOffset>631190</wp:posOffset>
                </wp:positionH>
                <wp:positionV relativeFrom="paragraph">
                  <wp:posOffset>798830</wp:posOffset>
                </wp:positionV>
                <wp:extent cx="4705985" cy="0"/>
                <wp:effectExtent l="8890" t="8890" r="9525" b="10160"/>
                <wp:wrapNone/>
                <wp:docPr id="195330298" name="Права линија спајањ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9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7314C1" id="Права линија спајања 154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62.9pt" to="420.2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" strokeweight=".16931mm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3C5A25DB" wp14:editId="426EAEE7">
                <wp:simplePos x="0" y="0"/>
                <wp:positionH relativeFrom="column">
                  <wp:posOffset>631190</wp:posOffset>
                </wp:positionH>
                <wp:positionV relativeFrom="paragraph">
                  <wp:posOffset>2472055</wp:posOffset>
                </wp:positionV>
                <wp:extent cx="4705985" cy="0"/>
                <wp:effectExtent l="8890" t="5715" r="9525" b="13335"/>
                <wp:wrapNone/>
                <wp:docPr id="1321587298" name="Права линија спајањ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9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13EA5D" id="Права линија спајања 153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194.65pt" to="420.25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" strokeweight=".16931mm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96B28AF" wp14:editId="5021FDA7">
                <wp:simplePos x="0" y="0"/>
                <wp:positionH relativeFrom="column">
                  <wp:posOffset>5334000</wp:posOffset>
                </wp:positionH>
                <wp:positionV relativeFrom="paragraph">
                  <wp:posOffset>795655</wp:posOffset>
                </wp:positionV>
                <wp:extent cx="0" cy="3683635"/>
                <wp:effectExtent l="6350" t="5715" r="12700" b="6350"/>
                <wp:wrapNone/>
                <wp:docPr id="230537059" name="Права линија спајањ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6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16864A" id="Права линија спајања 152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pt,62.65pt" to="420pt,3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" strokeweight=".48pt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F04B184" wp14:editId="4CA62835">
                <wp:simplePos x="0" y="0"/>
                <wp:positionH relativeFrom="column">
                  <wp:posOffset>634365</wp:posOffset>
                </wp:positionH>
                <wp:positionV relativeFrom="paragraph">
                  <wp:posOffset>795655</wp:posOffset>
                </wp:positionV>
                <wp:extent cx="0" cy="5699125"/>
                <wp:effectExtent l="12065" t="5715" r="6985" b="10160"/>
                <wp:wrapNone/>
                <wp:docPr id="1995004290" name="Права линија спајањ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991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9DF841" id="Права линија спајања 151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5pt,62.65pt" to="49.95pt,5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" strokeweight=".48pt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021AFD08" wp14:editId="0A89FDC0">
                <wp:simplePos x="0" y="0"/>
                <wp:positionH relativeFrom="column">
                  <wp:posOffset>1274445</wp:posOffset>
                </wp:positionH>
                <wp:positionV relativeFrom="paragraph">
                  <wp:posOffset>795655</wp:posOffset>
                </wp:positionV>
                <wp:extent cx="0" cy="5699125"/>
                <wp:effectExtent l="13970" t="5715" r="5080" b="10160"/>
                <wp:wrapNone/>
                <wp:docPr id="1233287597" name="Права линија спајањ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991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2D9A85" id="Права линија спајања 150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35pt,62.65pt" to="100.35pt,5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" strokeweight=".48pt"/>
            </w:pict>
          </mc:Fallback>
        </mc:AlternateContent>
      </w:r>
    </w:p>
    <w:p w14:paraId="060EC780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00083A9E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56BD6CF4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C09B744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5BC87F06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5BDE26C" w14:textId="77777777" w:rsidR="008B3752" w:rsidRPr="007B3B84" w:rsidRDefault="008B3752" w:rsidP="008B3752">
      <w:pPr>
        <w:spacing w:line="240" w:lineRule="exact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6480"/>
      </w:tblGrid>
      <w:tr w:rsidR="008B3752" w:rsidRPr="007B3B84" w14:paraId="7AFB1113" w14:textId="77777777" w:rsidTr="006E30E9">
        <w:trPr>
          <w:trHeight w:val="276"/>
        </w:trPr>
        <w:tc>
          <w:tcPr>
            <w:tcW w:w="940" w:type="dxa"/>
            <w:shd w:val="clear" w:color="auto" w:fill="auto"/>
            <w:vAlign w:val="bottom"/>
          </w:tcPr>
          <w:p w14:paraId="50A40986" w14:textId="77777777" w:rsidR="008B3752" w:rsidRPr="007B3B84" w:rsidRDefault="008B3752" w:rsidP="006E30E9">
            <w:pPr>
              <w:spacing w:line="0" w:lineRule="atLeast"/>
              <w:ind w:right="60"/>
              <w:jc w:val="right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Број</w:t>
            </w:r>
          </w:p>
        </w:tc>
        <w:tc>
          <w:tcPr>
            <w:tcW w:w="6480" w:type="dxa"/>
            <w:shd w:val="clear" w:color="auto" w:fill="auto"/>
            <w:vAlign w:val="bottom"/>
          </w:tcPr>
          <w:p w14:paraId="400E2DAD" w14:textId="77777777" w:rsidR="008B3752" w:rsidRPr="007B3B84" w:rsidRDefault="008B3752" w:rsidP="006E30E9">
            <w:pPr>
              <w:spacing w:line="0" w:lineRule="atLeast"/>
              <w:ind w:left="242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Теме и садржаји</w:t>
            </w:r>
          </w:p>
        </w:tc>
      </w:tr>
      <w:tr w:rsidR="008B3752" w:rsidRPr="007B3B84" w14:paraId="48C8225E" w14:textId="77777777" w:rsidTr="006E30E9">
        <w:trPr>
          <w:trHeight w:val="243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CAEDD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12B57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45A99AF" w14:textId="77777777" w:rsidTr="006E30E9">
        <w:trPr>
          <w:trHeight w:val="265"/>
        </w:trPr>
        <w:tc>
          <w:tcPr>
            <w:tcW w:w="940" w:type="dxa"/>
            <w:shd w:val="clear" w:color="auto" w:fill="auto"/>
            <w:vAlign w:val="bottom"/>
          </w:tcPr>
          <w:p w14:paraId="40DB5A52" w14:textId="77777777" w:rsidR="008B3752" w:rsidRPr="007B3B84" w:rsidRDefault="008B3752" w:rsidP="006E30E9">
            <w:pPr>
              <w:spacing w:line="265" w:lineRule="exact"/>
              <w:ind w:right="52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1.</w:t>
            </w:r>
          </w:p>
        </w:tc>
        <w:tc>
          <w:tcPr>
            <w:tcW w:w="6480" w:type="dxa"/>
            <w:shd w:val="clear" w:color="auto" w:fill="auto"/>
            <w:vAlign w:val="bottom"/>
          </w:tcPr>
          <w:p w14:paraId="3A24E464" w14:textId="77777777" w:rsidR="008B3752" w:rsidRPr="007B3B84" w:rsidRDefault="008B3752" w:rsidP="006E30E9">
            <w:pPr>
              <w:spacing w:line="265" w:lineRule="exact"/>
              <w:ind w:left="180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НАУЧИТЕ ДА ГЛЕДАТЕ</w:t>
            </w:r>
          </w:p>
        </w:tc>
      </w:tr>
      <w:tr w:rsidR="008B3752" w:rsidRPr="007B3B84" w14:paraId="20C039D5" w14:textId="77777777" w:rsidTr="006E30E9">
        <w:trPr>
          <w:trHeight w:val="243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C6A1B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37E7B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9727477" w14:textId="77777777" w:rsidTr="006E30E9">
        <w:trPr>
          <w:trHeight w:val="263"/>
        </w:trPr>
        <w:tc>
          <w:tcPr>
            <w:tcW w:w="940" w:type="dxa"/>
            <w:shd w:val="clear" w:color="auto" w:fill="auto"/>
            <w:vAlign w:val="bottom"/>
          </w:tcPr>
          <w:p w14:paraId="097773A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shd w:val="clear" w:color="auto" w:fill="auto"/>
            <w:vAlign w:val="bottom"/>
          </w:tcPr>
          <w:p w14:paraId="469B9365" w14:textId="77777777" w:rsidR="008B3752" w:rsidRPr="007B3B84" w:rsidRDefault="008B3752" w:rsidP="006E30E9">
            <w:pPr>
              <w:spacing w:line="263" w:lineRule="exact"/>
              <w:ind w:left="18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Основни облици</w:t>
            </w:r>
          </w:p>
        </w:tc>
      </w:tr>
      <w:tr w:rsidR="008B3752" w:rsidRPr="007B3B84" w14:paraId="45A23B15" w14:textId="77777777" w:rsidTr="006E30E9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EACCD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C195F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6D6E370" w14:textId="77777777" w:rsidTr="006E30E9">
        <w:trPr>
          <w:trHeight w:val="263"/>
        </w:trPr>
        <w:tc>
          <w:tcPr>
            <w:tcW w:w="940" w:type="dxa"/>
            <w:shd w:val="clear" w:color="auto" w:fill="auto"/>
            <w:vAlign w:val="bottom"/>
          </w:tcPr>
          <w:p w14:paraId="7BC16A1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shd w:val="clear" w:color="auto" w:fill="auto"/>
            <w:vAlign w:val="bottom"/>
          </w:tcPr>
          <w:p w14:paraId="46110AC4" w14:textId="77777777" w:rsidR="008B3752" w:rsidRPr="007B3B84" w:rsidRDefault="008B3752" w:rsidP="006E30E9">
            <w:pPr>
              <w:spacing w:line="263" w:lineRule="exact"/>
              <w:ind w:left="18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Композиција</w:t>
            </w:r>
          </w:p>
        </w:tc>
      </w:tr>
      <w:tr w:rsidR="008B3752" w:rsidRPr="007B3B84" w14:paraId="22F43187" w14:textId="77777777" w:rsidTr="006E30E9">
        <w:trPr>
          <w:trHeight w:val="245"/>
        </w:trPr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DFF82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40FB4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2926D9E" w14:textId="77777777" w:rsidTr="006E30E9">
        <w:trPr>
          <w:trHeight w:val="263"/>
        </w:trPr>
        <w:tc>
          <w:tcPr>
            <w:tcW w:w="940" w:type="dxa"/>
            <w:shd w:val="clear" w:color="auto" w:fill="auto"/>
            <w:vAlign w:val="bottom"/>
          </w:tcPr>
          <w:p w14:paraId="0D1CC90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480" w:type="dxa"/>
            <w:shd w:val="clear" w:color="auto" w:fill="auto"/>
            <w:vAlign w:val="bottom"/>
          </w:tcPr>
          <w:p w14:paraId="245817B6" w14:textId="77777777" w:rsidR="008B3752" w:rsidRPr="007B3B84" w:rsidRDefault="008B3752" w:rsidP="006E30E9">
            <w:pPr>
              <w:spacing w:line="263" w:lineRule="exact"/>
              <w:ind w:left="18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Светлост и сенка</w:t>
            </w:r>
          </w:p>
        </w:tc>
      </w:tr>
    </w:tbl>
    <w:p w14:paraId="268431B3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6740"/>
      </w:tblGrid>
      <w:tr w:rsidR="008B3752" w:rsidRPr="007B3B84" w14:paraId="3EAD8409" w14:textId="77777777" w:rsidTr="006E30E9">
        <w:trPr>
          <w:trHeight w:val="276"/>
        </w:trPr>
        <w:tc>
          <w:tcPr>
            <w:tcW w:w="700" w:type="dxa"/>
            <w:shd w:val="clear" w:color="auto" w:fill="auto"/>
            <w:vAlign w:val="bottom"/>
          </w:tcPr>
          <w:p w14:paraId="387357B3" w14:textId="77777777" w:rsidR="008B3752" w:rsidRPr="007B3B84" w:rsidRDefault="008B3752" w:rsidP="006E30E9">
            <w:pPr>
              <w:spacing w:line="0" w:lineRule="atLeast"/>
              <w:ind w:right="2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2.</w:t>
            </w:r>
          </w:p>
        </w:tc>
        <w:tc>
          <w:tcPr>
            <w:tcW w:w="6740" w:type="dxa"/>
            <w:shd w:val="clear" w:color="auto" w:fill="auto"/>
            <w:vAlign w:val="bottom"/>
          </w:tcPr>
          <w:p w14:paraId="3BF8464B" w14:textId="77777777" w:rsidR="008B3752" w:rsidRPr="007B3B84" w:rsidRDefault="008B3752" w:rsidP="006E30E9">
            <w:pPr>
              <w:spacing w:line="0" w:lineRule="atLeast"/>
              <w:ind w:left="160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ОД СКИЦЕ ДО ЦРТЕЖА</w:t>
            </w:r>
          </w:p>
        </w:tc>
      </w:tr>
      <w:tr w:rsidR="008B3752" w:rsidRPr="007B3B84" w14:paraId="2A7FA231" w14:textId="77777777" w:rsidTr="006E30E9">
        <w:trPr>
          <w:trHeight w:val="243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AF307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E37EA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832653B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7D7E087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shd w:val="clear" w:color="auto" w:fill="auto"/>
            <w:vAlign w:val="bottom"/>
          </w:tcPr>
          <w:p w14:paraId="6718A9AE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Прибор</w:t>
            </w:r>
          </w:p>
        </w:tc>
      </w:tr>
      <w:tr w:rsidR="008B3752" w:rsidRPr="007B3B84" w14:paraId="484A31C3" w14:textId="77777777" w:rsidTr="006E30E9">
        <w:trPr>
          <w:trHeight w:val="24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626D4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07761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1B82E10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6163F32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shd w:val="clear" w:color="auto" w:fill="auto"/>
            <w:vAlign w:val="bottom"/>
          </w:tcPr>
          <w:p w14:paraId="52744642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Скица</w:t>
            </w:r>
          </w:p>
        </w:tc>
      </w:tr>
      <w:tr w:rsidR="008B3752" w:rsidRPr="007B3B84" w14:paraId="1D35C4C5" w14:textId="77777777" w:rsidTr="006E30E9">
        <w:trPr>
          <w:trHeight w:val="24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CBFEB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F7A9B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66CA44B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32CA686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shd w:val="clear" w:color="auto" w:fill="auto"/>
            <w:vAlign w:val="bottom"/>
          </w:tcPr>
          <w:p w14:paraId="1A13D8B0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Цртање</w:t>
            </w:r>
          </w:p>
        </w:tc>
      </w:tr>
      <w:tr w:rsidR="008B3752" w:rsidRPr="007B3B84" w14:paraId="6A8CC7FD" w14:textId="77777777" w:rsidTr="006E30E9">
        <w:trPr>
          <w:trHeight w:val="243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E7883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6298C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2ADF8E2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35E114BF" w14:textId="77777777" w:rsidR="008B3752" w:rsidRPr="007B3B84" w:rsidRDefault="008B3752" w:rsidP="006E30E9">
            <w:pPr>
              <w:spacing w:line="263" w:lineRule="exact"/>
              <w:ind w:right="2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3.</w:t>
            </w:r>
          </w:p>
        </w:tc>
        <w:tc>
          <w:tcPr>
            <w:tcW w:w="6740" w:type="dxa"/>
            <w:shd w:val="clear" w:color="auto" w:fill="auto"/>
            <w:vAlign w:val="bottom"/>
          </w:tcPr>
          <w:p w14:paraId="16E5A314" w14:textId="77777777" w:rsidR="008B3752" w:rsidRPr="007B3B84" w:rsidRDefault="008B3752" w:rsidP="006E30E9">
            <w:pPr>
              <w:spacing w:line="263" w:lineRule="exact"/>
              <w:ind w:left="160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О БОЈАМА</w:t>
            </w:r>
          </w:p>
        </w:tc>
      </w:tr>
      <w:tr w:rsidR="008B3752" w:rsidRPr="007B3B84" w14:paraId="6C009C45" w14:textId="77777777" w:rsidTr="006E30E9">
        <w:trPr>
          <w:trHeight w:val="24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31959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43E6F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59C5317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6E77FDB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shd w:val="clear" w:color="auto" w:fill="auto"/>
            <w:vAlign w:val="bottom"/>
          </w:tcPr>
          <w:p w14:paraId="0C4D8963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Палета боја</w:t>
            </w:r>
          </w:p>
        </w:tc>
      </w:tr>
      <w:tr w:rsidR="008B3752" w:rsidRPr="007B3B84" w14:paraId="1F217862" w14:textId="77777777" w:rsidTr="006E30E9">
        <w:trPr>
          <w:trHeight w:val="24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2C4EB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D435D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38E0ADB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6213F8D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3DC3D1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Боје око нас</w:t>
            </w:r>
          </w:p>
        </w:tc>
      </w:tr>
      <w:tr w:rsidR="008B3752" w:rsidRPr="007B3B84" w14:paraId="15DA3F54" w14:textId="77777777" w:rsidTr="006E30E9">
        <w:trPr>
          <w:trHeight w:val="246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435CE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5018F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3859E37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70BC489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38AE5C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Врсте боја</w:t>
            </w:r>
          </w:p>
        </w:tc>
      </w:tr>
      <w:tr w:rsidR="008B3752" w:rsidRPr="007B3B84" w14:paraId="1C4B6A6E" w14:textId="77777777" w:rsidTr="006E30E9">
        <w:trPr>
          <w:trHeight w:val="243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1396E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91BEA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F3D7C5B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143EB111" w14:textId="77777777" w:rsidR="008B3752" w:rsidRPr="007B3B84" w:rsidRDefault="008B3752" w:rsidP="006E30E9">
            <w:pPr>
              <w:spacing w:line="263" w:lineRule="exact"/>
              <w:ind w:right="28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3.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1B8802" w14:textId="77777777" w:rsidR="008B3752" w:rsidRPr="007B3B84" w:rsidRDefault="008B3752" w:rsidP="006E30E9">
            <w:pPr>
              <w:spacing w:line="263" w:lineRule="exact"/>
              <w:ind w:left="160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СЛИКАЊЕ</w:t>
            </w:r>
          </w:p>
        </w:tc>
      </w:tr>
      <w:tr w:rsidR="008B3752" w:rsidRPr="007B3B84" w14:paraId="45D80B08" w14:textId="77777777" w:rsidTr="006E30E9">
        <w:trPr>
          <w:trHeight w:val="24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D8A1C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3065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BEF363E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0C2C054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D43B2F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Оловка или четкица</w:t>
            </w:r>
          </w:p>
        </w:tc>
      </w:tr>
      <w:tr w:rsidR="008B3752" w:rsidRPr="007B3B84" w14:paraId="233A9EE1" w14:textId="77777777" w:rsidTr="006E30E9">
        <w:trPr>
          <w:trHeight w:val="245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00BCE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5B64E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54A195F" w14:textId="77777777" w:rsidTr="006E30E9">
        <w:trPr>
          <w:trHeight w:val="263"/>
        </w:trPr>
        <w:tc>
          <w:tcPr>
            <w:tcW w:w="700" w:type="dxa"/>
            <w:shd w:val="clear" w:color="auto" w:fill="auto"/>
            <w:vAlign w:val="bottom"/>
          </w:tcPr>
          <w:p w14:paraId="1AEDE79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DB75FC" w14:textId="77777777" w:rsidR="008B3752" w:rsidRPr="007B3B84" w:rsidRDefault="008B3752" w:rsidP="006E30E9">
            <w:pPr>
              <w:spacing w:line="263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Цртам</w:t>
            </w:r>
          </w:p>
        </w:tc>
      </w:tr>
      <w:tr w:rsidR="008B3752" w:rsidRPr="007B3B84" w14:paraId="2AFD2DF3" w14:textId="77777777" w:rsidTr="006E30E9">
        <w:trPr>
          <w:trHeight w:val="243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6BBF64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E4C8E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E078F74" w14:textId="77777777" w:rsidTr="006E30E9">
        <w:trPr>
          <w:trHeight w:val="265"/>
        </w:trPr>
        <w:tc>
          <w:tcPr>
            <w:tcW w:w="700" w:type="dxa"/>
            <w:shd w:val="clear" w:color="auto" w:fill="auto"/>
            <w:vAlign w:val="bottom"/>
          </w:tcPr>
          <w:p w14:paraId="4DD894E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D427CD" w14:textId="77777777" w:rsidR="008B3752" w:rsidRPr="007B3B84" w:rsidRDefault="008B3752" w:rsidP="006E30E9">
            <w:pPr>
              <w:spacing w:line="265" w:lineRule="exact"/>
              <w:ind w:left="42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Бојим</w:t>
            </w:r>
          </w:p>
        </w:tc>
      </w:tr>
      <w:tr w:rsidR="008B3752" w:rsidRPr="007B3B84" w14:paraId="4EBAB212" w14:textId="77777777" w:rsidTr="006E30E9">
        <w:trPr>
          <w:trHeight w:val="243"/>
        </w:trPr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1746E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71B9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6B4E2F2F" w14:textId="66DFAC9F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069DAD8" wp14:editId="1EA97AFB">
                <wp:simplePos x="0" y="0"/>
                <wp:positionH relativeFrom="column">
                  <wp:posOffset>5327650</wp:posOffset>
                </wp:positionH>
                <wp:positionV relativeFrom="paragraph">
                  <wp:posOffset>-2018030</wp:posOffset>
                </wp:positionV>
                <wp:extent cx="12700" cy="12700"/>
                <wp:effectExtent l="0" t="0" r="0" b="0"/>
                <wp:wrapNone/>
                <wp:docPr id="313892487" name="Правоугао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894390" id="Правоугаоник 149" o:spid="_x0000_s1026" style="position:absolute;margin-left:419.5pt;margin-top:-158.9pt;width:1pt;height:1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" fillcolor="black" strokecolor="white"/>
            </w:pict>
          </mc:Fallback>
        </mc:AlternateContent>
      </w:r>
    </w:p>
    <w:p w14:paraId="31750554" w14:textId="77777777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17" w:right="1420" w:bottom="857" w:left="1420" w:header="0" w:footer="0" w:gutter="0"/>
          <w:cols w:space="0" w:equalWidth="0">
            <w:col w:w="9400"/>
          </w:cols>
          <w:docGrid w:linePitch="360"/>
        </w:sectPr>
      </w:pPr>
    </w:p>
    <w:bookmarkStart w:id="118" w:name="page14"/>
    <w:bookmarkEnd w:id="118"/>
    <w:p w14:paraId="715A26AD" w14:textId="6E721E26" w:rsidR="008B3752" w:rsidRPr="007B3B84" w:rsidRDefault="008B3752" w:rsidP="008B3752">
      <w:pPr>
        <w:spacing w:line="0" w:lineRule="atLeast"/>
        <w:ind w:right="100"/>
        <w:jc w:val="righ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57FD807D" wp14:editId="664B3661">
                <wp:simplePos x="0" y="0"/>
                <wp:positionH relativeFrom="page">
                  <wp:posOffset>1532890</wp:posOffset>
                </wp:positionH>
                <wp:positionV relativeFrom="page">
                  <wp:posOffset>901700</wp:posOffset>
                </wp:positionV>
                <wp:extent cx="4705985" cy="0"/>
                <wp:effectExtent l="8890" t="6350" r="9525" b="12700"/>
                <wp:wrapNone/>
                <wp:docPr id="1131669987" name="Права линија спајањ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9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8C3883" id="Права линија спајања 148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7pt,71pt" to="491.2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3371B18" wp14:editId="61924A63">
                <wp:simplePos x="0" y="0"/>
                <wp:positionH relativeFrom="page">
                  <wp:posOffset>1532890</wp:posOffset>
                </wp:positionH>
                <wp:positionV relativeFrom="page">
                  <wp:posOffset>1237615</wp:posOffset>
                </wp:positionV>
                <wp:extent cx="4705985" cy="0"/>
                <wp:effectExtent l="8890" t="8890" r="9525" b="10160"/>
                <wp:wrapNone/>
                <wp:docPr id="98840154" name="Права линија спајањ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9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DAAEAD" id="Права линија спајања 147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7pt,97.45pt" to="491.2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4173FD5" wp14:editId="494999CE">
                <wp:simplePos x="0" y="0"/>
                <wp:positionH relativeFrom="page">
                  <wp:posOffset>1532890</wp:posOffset>
                </wp:positionH>
                <wp:positionV relativeFrom="page">
                  <wp:posOffset>1572895</wp:posOffset>
                </wp:positionV>
                <wp:extent cx="4705985" cy="0"/>
                <wp:effectExtent l="8890" t="10795" r="9525" b="8255"/>
                <wp:wrapNone/>
                <wp:docPr id="470553226" name="Права линија спајањ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9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B92286" id="Права линија спајања 146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7pt,123.85pt" to="491.2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6AF8BF98" wp14:editId="19E692EA">
                <wp:simplePos x="0" y="0"/>
                <wp:positionH relativeFrom="page">
                  <wp:posOffset>2176145</wp:posOffset>
                </wp:positionH>
                <wp:positionV relativeFrom="page">
                  <wp:posOffset>898525</wp:posOffset>
                </wp:positionV>
                <wp:extent cx="0" cy="1348105"/>
                <wp:effectExtent l="13970" t="12700" r="5080" b="10795"/>
                <wp:wrapNone/>
                <wp:docPr id="161677249" name="Права линија спајањ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1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D92693" id="Права линија спајања 145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1.35pt,70.75pt" to="171.3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63DB15AA" wp14:editId="3217E29F">
                <wp:simplePos x="0" y="0"/>
                <wp:positionH relativeFrom="page">
                  <wp:posOffset>1532890</wp:posOffset>
                </wp:positionH>
                <wp:positionV relativeFrom="page">
                  <wp:posOffset>1908175</wp:posOffset>
                </wp:positionV>
                <wp:extent cx="4705985" cy="0"/>
                <wp:effectExtent l="8890" t="12700" r="9525" b="6350"/>
                <wp:wrapNone/>
                <wp:docPr id="1910387238" name="Права линија спајањ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98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A2C285" id="Права линија спајања 144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7pt,150.25pt" to="491.25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6DB06E1" wp14:editId="1D244788">
                <wp:simplePos x="0" y="0"/>
                <wp:positionH relativeFrom="page">
                  <wp:posOffset>1536065</wp:posOffset>
                </wp:positionH>
                <wp:positionV relativeFrom="page">
                  <wp:posOffset>898525</wp:posOffset>
                </wp:positionV>
                <wp:extent cx="0" cy="1348105"/>
                <wp:effectExtent l="12065" t="12700" r="6985" b="10795"/>
                <wp:wrapNone/>
                <wp:docPr id="1843114578" name="Права линија спајањ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81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A0611B" id="Права линија спајања 143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0.95pt,70.75pt" to="120.9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lang w:val="sr-Cyrl-RS"/>
        </w:rPr>
        <w:t>4.</w:t>
      </w:r>
    </w:p>
    <w:p w14:paraId="2A8ABFC6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27EBCB66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1BE6D1F0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01109B6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526DFF6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6F6AD1E2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002B7AC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34D22F8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14343B6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C8958C2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C1EFACB" w14:textId="77777777" w:rsidR="008B3752" w:rsidRPr="007B3B84" w:rsidRDefault="008B3752" w:rsidP="008B3752">
      <w:pPr>
        <w:spacing w:line="350" w:lineRule="exact"/>
        <w:rPr>
          <w:rFonts w:asciiTheme="minorHAnsi" w:hAnsiTheme="minorHAnsi" w:cstheme="minorHAnsi"/>
          <w:lang w:val="sr-Cyrl-RS"/>
        </w:rPr>
      </w:pPr>
    </w:p>
    <w:p w14:paraId="0B882261" w14:textId="77777777" w:rsidR="008B3752" w:rsidRPr="007B3B84" w:rsidRDefault="008B3752" w:rsidP="008B3752">
      <w:pPr>
        <w:spacing w:line="0" w:lineRule="atLeast"/>
        <w:ind w:left="360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10.4.</w:t>
      </w:r>
    </w:p>
    <w:p w14:paraId="009B948C" w14:textId="77777777" w:rsidR="008B3752" w:rsidRPr="007B3B84" w:rsidRDefault="008B3752" w:rsidP="008B3752">
      <w:pPr>
        <w:spacing w:line="41" w:lineRule="exact"/>
        <w:rPr>
          <w:rFonts w:asciiTheme="minorHAnsi" w:hAnsiTheme="minorHAnsi" w:cstheme="minorHAnsi"/>
          <w:lang w:val="sr-Cyrl-RS"/>
        </w:rPr>
      </w:pPr>
    </w:p>
    <w:p w14:paraId="6B9E5FE7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35D1FEBB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54261AD5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Циљеви:</w:t>
      </w:r>
    </w:p>
    <w:p w14:paraId="54E0417B" w14:textId="77777777" w:rsidR="008B3752" w:rsidRPr="007B3B84" w:rsidRDefault="008B3752" w:rsidP="008B3752">
      <w:pPr>
        <w:spacing w:line="0" w:lineRule="atLeast"/>
        <w:ind w:left="1480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br w:type="column"/>
      </w:r>
      <w:r w:rsidRPr="007B3B84">
        <w:rPr>
          <w:rFonts w:asciiTheme="minorHAnsi" w:hAnsiTheme="minorHAnsi" w:cstheme="minorHAnsi"/>
          <w:b/>
          <w:lang w:val="sr-Cyrl-RS"/>
        </w:rPr>
        <w:t>СЕЦКАМ, ЦЕПАМ, ЛЕПИМ</w:t>
      </w:r>
    </w:p>
    <w:p w14:paraId="3A3CFF4C" w14:textId="22BCE95D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BA3C3B2" wp14:editId="20EF9892">
                <wp:simplePos x="0" y="0"/>
                <wp:positionH relativeFrom="column">
                  <wp:posOffset>-714375</wp:posOffset>
                </wp:positionH>
                <wp:positionV relativeFrom="paragraph">
                  <wp:posOffset>1162685</wp:posOffset>
                </wp:positionV>
                <wp:extent cx="4705350" cy="0"/>
                <wp:effectExtent l="9525" t="13970" r="9525" b="5080"/>
                <wp:wrapNone/>
                <wp:docPr id="1603085855" name="Права линија спајањ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B09C67" id="Права линија спајања 142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25pt,91.55pt" to="314.25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" strokeweight=".48pt"/>
            </w:pict>
          </mc:Fallback>
        </mc:AlternateContent>
      </w:r>
      <w:r w:rsidRPr="007B3B84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54977B53" wp14:editId="4E8C125C">
                <wp:simplePos x="0" y="0"/>
                <wp:positionH relativeFrom="column">
                  <wp:posOffset>3987800</wp:posOffset>
                </wp:positionH>
                <wp:positionV relativeFrom="paragraph">
                  <wp:posOffset>-180975</wp:posOffset>
                </wp:positionV>
                <wp:extent cx="0" cy="1346835"/>
                <wp:effectExtent l="6350" t="13335" r="12700" b="11430"/>
                <wp:wrapNone/>
                <wp:docPr id="574002556" name="Права линија спајањ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8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7A4CB3" id="Права линија спајања 141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pt,-14.25pt" to="314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" strokeweight=".48pt"/>
            </w:pict>
          </mc:Fallback>
        </mc:AlternateContent>
      </w:r>
    </w:p>
    <w:p w14:paraId="511AEADD" w14:textId="77777777" w:rsidR="008B3752" w:rsidRPr="007B3B84" w:rsidRDefault="008B3752" w:rsidP="008B3752">
      <w:pPr>
        <w:spacing w:line="230" w:lineRule="exact"/>
        <w:rPr>
          <w:rFonts w:asciiTheme="minorHAnsi" w:hAnsiTheme="minorHAnsi" w:cstheme="minorHAnsi"/>
          <w:lang w:val="sr-Cyrl-RS"/>
        </w:rPr>
      </w:pPr>
    </w:p>
    <w:p w14:paraId="10B0FB7A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Колаж</w:t>
      </w:r>
    </w:p>
    <w:p w14:paraId="70AC2CF7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18460209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Пластелин</w:t>
      </w:r>
    </w:p>
    <w:p w14:paraId="50C8C1F3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40C56756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Коцка до коцке скулптурица</w:t>
      </w:r>
    </w:p>
    <w:p w14:paraId="701A22D5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5B7485B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535F9204" w14:textId="77777777" w:rsidR="008B3752" w:rsidRPr="007B3B84" w:rsidRDefault="008B3752" w:rsidP="008B3752">
      <w:pPr>
        <w:spacing w:line="380" w:lineRule="exact"/>
        <w:rPr>
          <w:rFonts w:asciiTheme="minorHAnsi" w:hAnsiTheme="minorHAnsi" w:cstheme="minorHAnsi"/>
          <w:lang w:val="sr-Cyrl-RS"/>
        </w:rPr>
      </w:pPr>
    </w:p>
    <w:p w14:paraId="14717DD2" w14:textId="77777777" w:rsidR="008B3752" w:rsidRPr="007B3B84" w:rsidRDefault="008B3752" w:rsidP="008B3752">
      <w:pPr>
        <w:spacing w:line="0" w:lineRule="atLeast"/>
        <w:ind w:right="960"/>
        <w:jc w:val="center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ПЕВАМ, ПЛЕШЕМ, ГЛУМИМ</w:t>
      </w:r>
    </w:p>
    <w:p w14:paraId="60F49703" w14:textId="77777777" w:rsidR="008B3752" w:rsidRPr="007B3B84" w:rsidRDefault="008B3752" w:rsidP="008B3752">
      <w:pPr>
        <w:spacing w:line="0" w:lineRule="atLeast"/>
        <w:ind w:right="960"/>
        <w:jc w:val="center"/>
        <w:rPr>
          <w:rFonts w:asciiTheme="minorHAnsi" w:hAnsiTheme="minorHAnsi" w:cstheme="minorHAnsi"/>
          <w:b/>
          <w:lang w:val="sr-Cyrl-RS"/>
        </w:rPr>
        <w:sectPr w:rsidR="008B3752" w:rsidRPr="007B3B84" w:rsidSect="008B3752">
          <w:pgSz w:w="12240" w:h="15840"/>
          <w:pgMar w:top="1425" w:right="1440" w:bottom="1440" w:left="1420" w:header="0" w:footer="0" w:gutter="0"/>
          <w:cols w:num="2" w:space="0" w:equalWidth="0">
            <w:col w:w="1400" w:space="720"/>
            <w:col w:w="7260"/>
          </w:cols>
          <w:docGrid w:linePitch="360"/>
        </w:sectPr>
      </w:pPr>
    </w:p>
    <w:p w14:paraId="225230FF" w14:textId="77777777" w:rsidR="008B3752" w:rsidRPr="007B3B84" w:rsidRDefault="008B3752" w:rsidP="008B3752">
      <w:pPr>
        <w:spacing w:line="234" w:lineRule="exact"/>
        <w:rPr>
          <w:rFonts w:asciiTheme="minorHAnsi" w:hAnsiTheme="minorHAnsi" w:cstheme="minorHAnsi"/>
          <w:lang w:val="sr-Cyrl-RS"/>
        </w:rPr>
      </w:pPr>
    </w:p>
    <w:p w14:paraId="462E777C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Савладати ритмичке основе</w:t>
      </w:r>
    </w:p>
    <w:p w14:paraId="7FAAA982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Упознати се са врстама и изворима звука</w:t>
      </w:r>
    </w:p>
    <w:p w14:paraId="5135DBC8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Савладати технику слушања музике</w:t>
      </w:r>
    </w:p>
    <w:p w14:paraId="1A3D75BB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способности имитирања звука и покрета из околине</w:t>
      </w:r>
    </w:p>
    <w:p w14:paraId="42DA33E4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концентрације и опажања</w:t>
      </w:r>
    </w:p>
    <w:p w14:paraId="48058B11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способности изражавања мисли и осећања на сцени</w:t>
      </w:r>
    </w:p>
    <w:p w14:paraId="17B4F1D5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креативног мишљења</w:t>
      </w:r>
    </w:p>
    <w:p w14:paraId="13AE2603" w14:textId="77777777" w:rsidR="008B3752" w:rsidRPr="007B3B84" w:rsidRDefault="008B3752" w:rsidP="00550604">
      <w:pPr>
        <w:numPr>
          <w:ilvl w:val="0"/>
          <w:numId w:val="160"/>
        </w:numPr>
        <w:spacing w:line="234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критичког мишљења</w:t>
      </w:r>
    </w:p>
    <w:p w14:paraId="1AF50C52" w14:textId="77777777" w:rsidR="008B3752" w:rsidRPr="007B3B84" w:rsidRDefault="008B3752" w:rsidP="008B3752">
      <w:pPr>
        <w:spacing w:line="69" w:lineRule="exact"/>
        <w:rPr>
          <w:rFonts w:asciiTheme="minorHAnsi" w:hAnsiTheme="minorHAnsi" w:cstheme="minorHAnsi"/>
          <w:lang w:val="sr-Cyrl-RS"/>
        </w:rPr>
      </w:pPr>
    </w:p>
    <w:p w14:paraId="45E6675A" w14:textId="77777777" w:rsidR="008B3752" w:rsidRPr="007B3B84" w:rsidRDefault="008B3752" w:rsidP="008B3752">
      <w:pPr>
        <w:spacing w:line="69" w:lineRule="exact"/>
        <w:rPr>
          <w:rFonts w:asciiTheme="minorHAnsi" w:hAnsiTheme="minorHAnsi" w:cstheme="minorHAnsi"/>
          <w:lang w:val="sr-Cyrl-RS"/>
        </w:rPr>
      </w:pPr>
    </w:p>
    <w:p w14:paraId="3317BF10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Резултати:</w:t>
      </w:r>
    </w:p>
    <w:p w14:paraId="31099AB6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5881000C" w14:textId="77777777" w:rsidR="008B3752" w:rsidRPr="007B3B84" w:rsidRDefault="008B3752" w:rsidP="00550604">
      <w:pPr>
        <w:numPr>
          <w:ilvl w:val="0"/>
          <w:numId w:val="161"/>
        </w:numPr>
        <w:spacing w:line="231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Уме да репродукује једноставне ритмичке задатке</w:t>
      </w:r>
    </w:p>
    <w:p w14:paraId="67EBB495" w14:textId="77777777" w:rsidR="008B3752" w:rsidRPr="007B3B84" w:rsidRDefault="008B3752" w:rsidP="00550604">
      <w:pPr>
        <w:numPr>
          <w:ilvl w:val="0"/>
          <w:numId w:val="161"/>
        </w:numPr>
        <w:spacing w:line="231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Уме да пева једноставније дечије песме по слуху уз музичку пратњу или без ње</w:t>
      </w:r>
    </w:p>
    <w:p w14:paraId="587BAB5E" w14:textId="77777777" w:rsidR="008B3752" w:rsidRPr="007B3B84" w:rsidRDefault="008B3752" w:rsidP="00550604">
      <w:pPr>
        <w:numPr>
          <w:ilvl w:val="0"/>
          <w:numId w:val="161"/>
        </w:numPr>
        <w:spacing w:line="231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Певање хорски</w:t>
      </w:r>
    </w:p>
    <w:p w14:paraId="1B6A1CED" w14:textId="77777777" w:rsidR="008B3752" w:rsidRPr="007B3B84" w:rsidRDefault="008B3752" w:rsidP="00550604">
      <w:pPr>
        <w:numPr>
          <w:ilvl w:val="0"/>
          <w:numId w:val="161"/>
        </w:numPr>
        <w:spacing w:line="231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Креирају разне звучне ефекте</w:t>
      </w:r>
    </w:p>
    <w:p w14:paraId="50E47987" w14:textId="77777777" w:rsidR="008B3752" w:rsidRPr="007B3B84" w:rsidRDefault="008B3752" w:rsidP="00550604">
      <w:pPr>
        <w:numPr>
          <w:ilvl w:val="0"/>
          <w:numId w:val="161"/>
        </w:numPr>
        <w:spacing w:line="231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Изражавају свој доживљај музике кроз импровизацију покрета</w:t>
      </w:r>
    </w:p>
    <w:p w14:paraId="68170A2E" w14:textId="77777777" w:rsidR="008B3752" w:rsidRPr="007B3B84" w:rsidRDefault="008B3752" w:rsidP="00550604">
      <w:pPr>
        <w:numPr>
          <w:ilvl w:val="0"/>
          <w:numId w:val="161"/>
        </w:numPr>
        <w:spacing w:line="231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Ученик ће бити способан да правилно артикулише гласове, акцентује речи и научи правилно да интонира.</w:t>
      </w:r>
    </w:p>
    <w:p w14:paraId="56EE7441" w14:textId="77777777" w:rsidR="008B3752" w:rsidRPr="007B3B84" w:rsidRDefault="008B3752" w:rsidP="008B3752">
      <w:pPr>
        <w:spacing w:line="56" w:lineRule="exact"/>
        <w:rPr>
          <w:rFonts w:asciiTheme="minorHAnsi" w:hAnsiTheme="minorHAnsi" w:cstheme="minorHAnsi"/>
          <w:lang w:val="sr-Cyrl-RS"/>
        </w:rPr>
      </w:pPr>
    </w:p>
    <w:p w14:paraId="14EED0E2" w14:textId="77777777" w:rsidR="008B3752" w:rsidRPr="007B3B84" w:rsidRDefault="008B3752" w:rsidP="008B3752">
      <w:pPr>
        <w:spacing w:line="270" w:lineRule="auto"/>
        <w:ind w:right="380"/>
        <w:rPr>
          <w:rFonts w:asciiTheme="minorHAnsi" w:hAnsiTheme="minorHAnsi" w:cstheme="minorHAnsi"/>
          <w:b/>
          <w:lang w:val="sr-Cyrl-RS"/>
        </w:rPr>
      </w:pPr>
    </w:p>
    <w:p w14:paraId="28D03DD4" w14:textId="77777777" w:rsidR="008B3752" w:rsidRPr="007B3B84" w:rsidRDefault="008B3752" w:rsidP="008B3752">
      <w:pPr>
        <w:spacing w:line="270" w:lineRule="auto"/>
        <w:ind w:right="38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Активности учења</w:t>
      </w:r>
      <w:r w:rsidRPr="007B3B84">
        <w:rPr>
          <w:rFonts w:asciiTheme="minorHAnsi" w:hAnsiTheme="minorHAnsi" w:cstheme="minorHAnsi"/>
          <w:lang w:val="sr-Cyrl-RS"/>
        </w:rPr>
        <w:t>: певање, стварање звука, праћење ритма, слушање музике, препознавање, играње, креирање, глума, имитација, импровизација, извођење говорних вежби.</w:t>
      </w:r>
    </w:p>
    <w:p w14:paraId="57E0ABAE" w14:textId="77777777" w:rsidR="008B3752" w:rsidRPr="007B3B84" w:rsidRDefault="008B3752" w:rsidP="008B3752">
      <w:pPr>
        <w:spacing w:line="221" w:lineRule="exact"/>
        <w:rPr>
          <w:rFonts w:asciiTheme="minorHAnsi" w:hAnsiTheme="minorHAnsi" w:cstheme="minorHAnsi"/>
          <w:lang w:val="sr-Cyrl-RS"/>
        </w:rPr>
      </w:pPr>
    </w:p>
    <w:p w14:paraId="61271EDB" w14:textId="77777777" w:rsidR="008B3752" w:rsidRPr="007B3B84" w:rsidRDefault="008B3752" w:rsidP="008B3752">
      <w:pPr>
        <w:spacing w:line="264" w:lineRule="auto"/>
        <w:ind w:right="1480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Наставне методе и облици</w:t>
      </w:r>
      <w:r w:rsidRPr="007B3B84">
        <w:rPr>
          <w:rFonts w:asciiTheme="minorHAnsi" w:hAnsiTheme="minorHAnsi" w:cstheme="minorHAnsi"/>
          <w:lang w:val="sr-Cyrl-RS"/>
        </w:rPr>
        <w:t>: метода рада по слуху, експериментална метода, демонстративна метода, фронтални, групни и индивидуални облик рада.</w:t>
      </w:r>
    </w:p>
    <w:p w14:paraId="34D79FEF" w14:textId="77777777" w:rsidR="008B3752" w:rsidRPr="007B3B84" w:rsidRDefault="008B3752" w:rsidP="008B3752">
      <w:pPr>
        <w:spacing w:line="213" w:lineRule="exact"/>
        <w:rPr>
          <w:rFonts w:asciiTheme="minorHAnsi" w:hAnsiTheme="minorHAnsi" w:cstheme="minorHAnsi"/>
          <w:lang w:val="sr-Cyrl-RS"/>
        </w:rPr>
      </w:pPr>
    </w:p>
    <w:p w14:paraId="4F1F6EA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Наставна средства</w:t>
      </w:r>
      <w:r w:rsidRPr="007B3B84">
        <w:rPr>
          <w:rFonts w:asciiTheme="minorHAnsi" w:hAnsiTheme="minorHAnsi" w:cstheme="minorHAnsi"/>
          <w:lang w:val="sr-Cyrl-RS"/>
        </w:rPr>
        <w:t>: музички дискови, музички plyer…</w:t>
      </w:r>
    </w:p>
    <w:p w14:paraId="03E442C1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25" w:right="1440" w:bottom="1440" w:left="1420" w:header="0" w:footer="0" w:gutter="0"/>
          <w:cols w:space="0" w:equalWidth="0">
            <w:col w:w="9380"/>
          </w:cols>
          <w:docGrid w:linePitch="360"/>
        </w:sectPr>
      </w:pPr>
    </w:p>
    <w:p w14:paraId="66E189ED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  <w:bookmarkStart w:id="119" w:name="page15"/>
      <w:bookmarkEnd w:id="119"/>
    </w:p>
    <w:p w14:paraId="7575428E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2E872C49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12BAB92D" w14:textId="77777777" w:rsidR="008B3752" w:rsidRPr="007B3B84" w:rsidRDefault="008B3752" w:rsidP="008B3752">
      <w:pPr>
        <w:spacing w:line="393" w:lineRule="exact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8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6540"/>
        <w:gridCol w:w="60"/>
      </w:tblGrid>
      <w:tr w:rsidR="008B3752" w:rsidRPr="007B3B84" w14:paraId="2827D7B6" w14:textId="77777777" w:rsidTr="006E30E9">
        <w:trPr>
          <w:trHeight w:val="283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E9FDB" w14:textId="77777777" w:rsidR="008B3752" w:rsidRPr="007B3B84" w:rsidRDefault="008B3752" w:rsidP="006E30E9">
            <w:pPr>
              <w:spacing w:line="0" w:lineRule="atLeast"/>
              <w:ind w:right="200"/>
              <w:jc w:val="right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Број</w:t>
            </w:r>
          </w:p>
        </w:tc>
        <w:tc>
          <w:tcPr>
            <w:tcW w:w="65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276A59" w14:textId="77777777" w:rsidR="008B3752" w:rsidRPr="007B3B84" w:rsidRDefault="008B3752" w:rsidP="006E30E9">
            <w:pPr>
              <w:spacing w:line="0" w:lineRule="atLeast"/>
              <w:ind w:right="40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Теме и садржаји</w:t>
            </w:r>
          </w:p>
        </w:tc>
      </w:tr>
      <w:tr w:rsidR="008B3752" w:rsidRPr="007B3B84" w14:paraId="55B1F47C" w14:textId="77777777" w:rsidTr="006E30E9">
        <w:trPr>
          <w:trHeight w:val="24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B32D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2B28A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C30C0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E9295B3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FD27DE" w14:textId="77777777" w:rsidR="008B3752" w:rsidRPr="007B3B84" w:rsidRDefault="008B3752" w:rsidP="006E30E9">
            <w:pPr>
              <w:spacing w:line="263" w:lineRule="exact"/>
              <w:ind w:right="70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1.</w:t>
            </w: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EF4763" w14:textId="77777777" w:rsidR="008B3752" w:rsidRPr="007B3B84" w:rsidRDefault="008B3752" w:rsidP="006E30E9">
            <w:pPr>
              <w:spacing w:line="263" w:lineRule="exact"/>
              <w:ind w:right="40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МУЗИКА</w:t>
            </w:r>
          </w:p>
        </w:tc>
      </w:tr>
      <w:tr w:rsidR="008B3752" w:rsidRPr="007B3B84" w14:paraId="1FE7E23D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85F41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F18D7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CBEA4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E81FE7E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DF116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AB950E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Каква је ово песма</w:t>
            </w:r>
          </w:p>
        </w:tc>
      </w:tr>
      <w:tr w:rsidR="008B3752" w:rsidRPr="007B3B84" w14:paraId="02FA52CF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0D21C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D4DE3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E2D3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5577A3F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4773E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36B200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Познавање инструмената</w:t>
            </w:r>
          </w:p>
        </w:tc>
      </w:tr>
      <w:tr w:rsidR="008B3752" w:rsidRPr="007B3B84" w14:paraId="3D5396C7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F9B15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14D9D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56C9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E7A74FA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CC1EE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CB6F53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Звук, тон</w:t>
            </w:r>
          </w:p>
        </w:tc>
      </w:tr>
      <w:tr w:rsidR="008B3752" w:rsidRPr="007B3B84" w14:paraId="52D76D05" w14:textId="77777777" w:rsidTr="006E30E9">
        <w:trPr>
          <w:trHeight w:val="24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E6930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A274B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3704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ABEBB4E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7E441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07EA92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Бити критичар</w:t>
            </w:r>
          </w:p>
        </w:tc>
      </w:tr>
      <w:tr w:rsidR="008B3752" w:rsidRPr="007B3B84" w14:paraId="5D795EB7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24782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2146D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A71FB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C623BAF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33702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61F0DE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Певам, певам</w:t>
            </w:r>
          </w:p>
        </w:tc>
      </w:tr>
      <w:tr w:rsidR="008B3752" w:rsidRPr="007B3B84" w14:paraId="10978422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98638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2FA37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9EC92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F5AA4F6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B4D13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CADBAE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 чему све могу да одсвирам песму</w:t>
            </w:r>
          </w:p>
        </w:tc>
      </w:tr>
      <w:tr w:rsidR="008B3752" w:rsidRPr="007B3B84" w14:paraId="479477FD" w14:textId="77777777" w:rsidTr="006E30E9">
        <w:trPr>
          <w:trHeight w:val="24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7749D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59444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9C487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518EA14" w14:textId="77777777" w:rsidTr="006E30E9">
        <w:trPr>
          <w:trHeight w:val="26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BFA5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4F450E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Наш мали оркестар</w:t>
            </w:r>
          </w:p>
        </w:tc>
      </w:tr>
      <w:tr w:rsidR="008B3752" w:rsidRPr="007B3B84" w14:paraId="17B29FE3" w14:textId="77777777" w:rsidTr="006E30E9">
        <w:trPr>
          <w:trHeight w:val="24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D8B96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4CE6A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3A614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0939860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AC78B2" w14:textId="77777777" w:rsidR="008B3752" w:rsidRPr="007B3B84" w:rsidRDefault="008B3752" w:rsidP="006E30E9">
            <w:pPr>
              <w:spacing w:line="263" w:lineRule="exact"/>
              <w:ind w:right="70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2.</w:t>
            </w: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9F051B" w14:textId="77777777" w:rsidR="008B3752" w:rsidRPr="007B3B84" w:rsidRDefault="008B3752" w:rsidP="006E30E9">
            <w:pPr>
              <w:spacing w:line="263" w:lineRule="exact"/>
              <w:ind w:right="60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ПОКРЕТ И ЗВУК</w:t>
            </w:r>
          </w:p>
        </w:tc>
      </w:tr>
      <w:tr w:rsidR="008B3752" w:rsidRPr="007B3B84" w14:paraId="09583505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49843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62676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24EB0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64F5576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F6C86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71D042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Ходам у ритму</w:t>
            </w:r>
          </w:p>
        </w:tc>
      </w:tr>
      <w:tr w:rsidR="008B3752" w:rsidRPr="007B3B84" w14:paraId="41640D2B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8E4F7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8C03B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76674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C48B4DD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59FB5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0B4451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Плешем</w:t>
            </w:r>
          </w:p>
        </w:tc>
      </w:tr>
      <w:tr w:rsidR="008B3752" w:rsidRPr="007B3B84" w14:paraId="4FA7C4ED" w14:textId="77777777" w:rsidTr="006E30E9">
        <w:trPr>
          <w:trHeight w:val="24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4F492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B6CA0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70DBA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38B205E" w14:textId="77777777" w:rsidTr="006E30E9">
        <w:trPr>
          <w:trHeight w:val="26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3A8C77" w14:textId="77777777" w:rsidR="008B3752" w:rsidRPr="007B3B84" w:rsidRDefault="008B3752" w:rsidP="006E30E9">
            <w:pPr>
              <w:spacing w:line="265" w:lineRule="exact"/>
              <w:ind w:right="70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3.</w:t>
            </w: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2B9F4D" w14:textId="77777777" w:rsidR="008B3752" w:rsidRPr="007B3B84" w:rsidRDefault="008B3752" w:rsidP="006E30E9">
            <w:pPr>
              <w:spacing w:line="265" w:lineRule="exact"/>
              <w:ind w:right="40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ГЛУМИМ</w:t>
            </w:r>
          </w:p>
        </w:tc>
      </w:tr>
      <w:tr w:rsidR="008B3752" w:rsidRPr="007B3B84" w14:paraId="698734A5" w14:textId="77777777" w:rsidTr="006E30E9">
        <w:trPr>
          <w:trHeight w:val="24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65965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46039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048C4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CB14C73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FB938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56957B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Основни елементи глуме</w:t>
            </w:r>
          </w:p>
        </w:tc>
      </w:tr>
      <w:tr w:rsidR="008B3752" w:rsidRPr="007B3B84" w14:paraId="2FA09A55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CED48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BBF3D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8767A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10BDA73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4D83D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C7F4ED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Имитација</w:t>
            </w:r>
          </w:p>
        </w:tc>
      </w:tr>
      <w:tr w:rsidR="008B3752" w:rsidRPr="007B3B84" w14:paraId="40CE182D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C84A0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CC45F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A3AA6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7406B9E" w14:textId="77777777" w:rsidTr="006E30E9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82448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8AA749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Учионица је моја позорница</w:t>
            </w:r>
          </w:p>
        </w:tc>
      </w:tr>
      <w:tr w:rsidR="008B3752" w:rsidRPr="007B3B84" w14:paraId="76FEC4D6" w14:textId="77777777" w:rsidTr="006E30E9">
        <w:trPr>
          <w:trHeight w:val="2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6D6CE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9F7D85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32AC0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26D23157" w14:textId="5CB303DA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5262FC23" wp14:editId="328613D1">
                <wp:simplePos x="0" y="0"/>
                <wp:positionH relativeFrom="column">
                  <wp:posOffset>5413375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635"/>
                <wp:wrapNone/>
                <wp:docPr id="842502638" name="Правоугао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333B9D" id="Правоугаоник 140" o:spid="_x0000_s1026" style="position:absolute;margin-left:426.25pt;margin-top:-.7pt;width:.95pt;height:.9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" fillcolor="black" strokecolor="white"/>
            </w:pict>
          </mc:Fallback>
        </mc:AlternateContent>
      </w:r>
    </w:p>
    <w:p w14:paraId="68BBAA26" w14:textId="77777777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  <w:sectPr w:rsidR="008B3752" w:rsidRPr="007B3B84" w:rsidSect="008B3752">
          <w:pgSz w:w="12240" w:h="15840"/>
          <w:pgMar w:top="1440" w:right="1440" w:bottom="1092" w:left="1420" w:header="0" w:footer="0" w:gutter="0"/>
          <w:cols w:space="0" w:equalWidth="0">
            <w:col w:w="9380"/>
          </w:cols>
          <w:docGrid w:linePitch="360"/>
        </w:sectPr>
      </w:pPr>
    </w:p>
    <w:p w14:paraId="027B61F4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52698191" w14:textId="77777777" w:rsidR="008B3752" w:rsidRPr="007B3B84" w:rsidRDefault="008B3752" w:rsidP="008B3752">
      <w:pPr>
        <w:spacing w:line="314" w:lineRule="exact"/>
        <w:rPr>
          <w:rFonts w:asciiTheme="minorHAnsi" w:hAnsiTheme="minorHAnsi" w:cstheme="minorHAnsi"/>
          <w:lang w:val="sr-Cyrl-RS"/>
        </w:rPr>
      </w:pPr>
    </w:p>
    <w:p w14:paraId="349C6CCC" w14:textId="77777777" w:rsidR="008B3752" w:rsidRPr="007B3B84" w:rsidRDefault="008B3752" w:rsidP="008B3752">
      <w:pPr>
        <w:spacing w:line="0" w:lineRule="atLeast"/>
        <w:ind w:left="360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10.5.</w:t>
      </w:r>
    </w:p>
    <w:p w14:paraId="7006A5C6" w14:textId="77777777" w:rsidR="008B3752" w:rsidRPr="007B3B84" w:rsidRDefault="008B3752" w:rsidP="008B3752">
      <w:pPr>
        <w:spacing w:line="52" w:lineRule="exact"/>
        <w:rPr>
          <w:rFonts w:asciiTheme="minorHAnsi" w:hAnsiTheme="minorHAnsi" w:cstheme="minorHAnsi"/>
          <w:lang w:val="sr-Cyrl-RS"/>
        </w:rPr>
      </w:pPr>
    </w:p>
    <w:p w14:paraId="4A128AB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445FD2EA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Циљеви:</w:t>
      </w:r>
    </w:p>
    <w:p w14:paraId="2B2B2557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br w:type="column"/>
      </w:r>
    </w:p>
    <w:p w14:paraId="31443547" w14:textId="77777777" w:rsidR="008B3752" w:rsidRPr="007B3B84" w:rsidRDefault="008B3752" w:rsidP="008B3752">
      <w:pPr>
        <w:spacing w:line="314" w:lineRule="exact"/>
        <w:rPr>
          <w:rFonts w:asciiTheme="minorHAnsi" w:hAnsiTheme="minorHAnsi" w:cstheme="minorHAnsi"/>
          <w:lang w:val="sr-Cyrl-RS"/>
        </w:rPr>
      </w:pPr>
    </w:p>
    <w:p w14:paraId="20BCA0E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ИГРЕ БЕЗ ГРАНИЦА</w:t>
      </w:r>
    </w:p>
    <w:p w14:paraId="7F74F1DD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  <w:sectPr w:rsidR="008B3752" w:rsidRPr="007B3B84" w:rsidSect="008B3752">
          <w:type w:val="continuous"/>
          <w:pgSz w:w="12240" w:h="15840"/>
          <w:pgMar w:top="1440" w:right="1440" w:bottom="1092" w:left="1420" w:header="0" w:footer="0" w:gutter="0"/>
          <w:cols w:num="2" w:space="0" w:equalWidth="0">
            <w:col w:w="2820" w:space="720"/>
            <w:col w:w="5840"/>
          </w:cols>
          <w:docGrid w:linePitch="360"/>
        </w:sectPr>
      </w:pPr>
    </w:p>
    <w:p w14:paraId="446F9D7A" w14:textId="77777777" w:rsidR="008B3752" w:rsidRPr="007B3B84" w:rsidRDefault="008B3752" w:rsidP="008B3752">
      <w:pPr>
        <w:spacing w:line="233" w:lineRule="exact"/>
        <w:rPr>
          <w:rFonts w:asciiTheme="minorHAnsi" w:hAnsiTheme="minorHAnsi" w:cstheme="minorHAnsi"/>
          <w:lang w:val="sr-Cyrl-RS"/>
        </w:rPr>
      </w:pPr>
    </w:p>
    <w:p w14:paraId="08F92445" w14:textId="77777777" w:rsidR="008B3752" w:rsidRPr="007B3B84" w:rsidRDefault="008B3752" w:rsidP="00550604">
      <w:pPr>
        <w:numPr>
          <w:ilvl w:val="0"/>
          <w:numId w:val="16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Очување и унапређење здравља</w:t>
      </w:r>
    </w:p>
    <w:p w14:paraId="58F12177" w14:textId="77777777" w:rsidR="008B3752" w:rsidRPr="007B3B84" w:rsidRDefault="008B3752" w:rsidP="00550604">
      <w:pPr>
        <w:numPr>
          <w:ilvl w:val="0"/>
          <w:numId w:val="16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>Развијање моторичких способности, умења и навика у складу са индивидуалним карактеристикама</w:t>
      </w:r>
    </w:p>
    <w:p w14:paraId="359DA720" w14:textId="77777777" w:rsidR="008B3752" w:rsidRPr="007B3B84" w:rsidRDefault="008B3752" w:rsidP="00550604">
      <w:pPr>
        <w:numPr>
          <w:ilvl w:val="0"/>
          <w:numId w:val="162"/>
        </w:num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Развијање креативности уз покрет</w:t>
      </w:r>
    </w:p>
    <w:p w14:paraId="7C2148BE" w14:textId="77777777" w:rsidR="008B3752" w:rsidRPr="007B3B84" w:rsidRDefault="008B3752" w:rsidP="00550604">
      <w:pPr>
        <w:numPr>
          <w:ilvl w:val="0"/>
          <w:numId w:val="162"/>
        </w:numPr>
        <w:spacing w:line="0" w:lineRule="atLeast"/>
        <w:rPr>
          <w:rFonts w:asciiTheme="minorHAnsi" w:hAnsiTheme="minorHAnsi" w:cstheme="minorHAnsi"/>
          <w:lang w:val="sr-Cyrl-RS"/>
        </w:rPr>
        <w:sectPr w:rsidR="008B3752" w:rsidRPr="007B3B84" w:rsidSect="008B3752">
          <w:type w:val="continuous"/>
          <w:pgSz w:w="12240" w:h="15840"/>
          <w:pgMar w:top="1440" w:right="1440" w:bottom="1092" w:left="1420" w:header="0" w:footer="0" w:gutter="0"/>
          <w:cols w:space="0" w:equalWidth="0">
            <w:col w:w="9380"/>
          </w:cols>
          <w:docGrid w:linePitch="360"/>
        </w:sectPr>
      </w:pPr>
      <w:r w:rsidRPr="007B3B84">
        <w:rPr>
          <w:rFonts w:asciiTheme="minorHAnsi" w:hAnsiTheme="minorHAnsi" w:cstheme="minorHAnsi"/>
          <w:lang w:val="sr-Cyrl-RS"/>
        </w:rPr>
        <w:t>Да схвате смисао, вредности и принципе вежбања и да стечена знања и вештине практично примењују</w:t>
      </w:r>
    </w:p>
    <w:p w14:paraId="23F0A43A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  <w:bookmarkStart w:id="120" w:name="page16"/>
      <w:bookmarkEnd w:id="120"/>
      <w:r w:rsidRPr="007B3B84">
        <w:rPr>
          <w:rFonts w:asciiTheme="minorHAnsi" w:hAnsiTheme="minorHAnsi" w:cstheme="minorHAnsi"/>
          <w:b/>
          <w:lang w:val="sr-Cyrl-RS"/>
        </w:rPr>
        <w:lastRenderedPageBreak/>
        <w:t>Резултати:</w:t>
      </w:r>
    </w:p>
    <w:p w14:paraId="61D8FAA4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b/>
          <w:lang w:val="sr-Cyrl-RS"/>
        </w:rPr>
      </w:pPr>
    </w:p>
    <w:p w14:paraId="5C1460E9" w14:textId="77777777" w:rsidR="008B3752" w:rsidRPr="007B3B84" w:rsidRDefault="008B3752" w:rsidP="00550604">
      <w:pPr>
        <w:numPr>
          <w:ilvl w:val="0"/>
          <w:numId w:val="163"/>
        </w:numPr>
        <w:spacing w:line="233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Поседује информације о значају здравља</w:t>
      </w:r>
    </w:p>
    <w:p w14:paraId="14D6A3BD" w14:textId="77777777" w:rsidR="008B3752" w:rsidRPr="007B3B84" w:rsidRDefault="008B3752" w:rsidP="00550604">
      <w:pPr>
        <w:numPr>
          <w:ilvl w:val="0"/>
          <w:numId w:val="163"/>
        </w:numPr>
        <w:spacing w:line="233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Разликују правилно од неправилног држања тела</w:t>
      </w:r>
    </w:p>
    <w:p w14:paraId="09543C04" w14:textId="77777777" w:rsidR="008B3752" w:rsidRPr="007B3B84" w:rsidRDefault="008B3752" w:rsidP="00550604">
      <w:pPr>
        <w:numPr>
          <w:ilvl w:val="0"/>
          <w:numId w:val="163"/>
        </w:numPr>
        <w:spacing w:line="233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Изводе покрете у задатом смеру</w:t>
      </w:r>
    </w:p>
    <w:p w14:paraId="7F8F1B53" w14:textId="77777777" w:rsidR="008B3752" w:rsidRPr="007B3B84" w:rsidRDefault="008B3752" w:rsidP="00550604">
      <w:pPr>
        <w:numPr>
          <w:ilvl w:val="0"/>
          <w:numId w:val="163"/>
        </w:numPr>
        <w:spacing w:line="233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Правилно изводе једноставне вежбе</w:t>
      </w:r>
    </w:p>
    <w:p w14:paraId="30182FFF" w14:textId="77777777" w:rsidR="008B3752" w:rsidRPr="007B3B84" w:rsidRDefault="008B3752" w:rsidP="00550604">
      <w:pPr>
        <w:numPr>
          <w:ilvl w:val="0"/>
          <w:numId w:val="163"/>
        </w:numPr>
        <w:spacing w:line="233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Науче да сарађују у тиму</w:t>
      </w:r>
    </w:p>
    <w:p w14:paraId="2AF61265" w14:textId="77777777" w:rsidR="008B3752" w:rsidRPr="007B3B84" w:rsidRDefault="008B3752" w:rsidP="008B3752">
      <w:pPr>
        <w:spacing w:line="233" w:lineRule="exact"/>
        <w:rPr>
          <w:rFonts w:asciiTheme="minorHAnsi" w:hAnsiTheme="minorHAnsi" w:cstheme="minorHAnsi"/>
          <w:lang w:val="sr-Cyrl-RS"/>
        </w:rPr>
      </w:pPr>
    </w:p>
    <w:p w14:paraId="3D2C6E7B" w14:textId="77777777" w:rsidR="008B3752" w:rsidRPr="007B3B84" w:rsidRDefault="008B3752" w:rsidP="008B3752">
      <w:pPr>
        <w:spacing w:line="51" w:lineRule="exact"/>
        <w:rPr>
          <w:rFonts w:asciiTheme="minorHAnsi" w:hAnsiTheme="minorHAnsi" w:cstheme="minorHAnsi"/>
          <w:lang w:val="sr-Cyrl-RS"/>
        </w:rPr>
      </w:pPr>
    </w:p>
    <w:p w14:paraId="6C972A97" w14:textId="77777777" w:rsidR="008B3752" w:rsidRPr="007B3B84" w:rsidRDefault="008B3752" w:rsidP="008B3752">
      <w:pPr>
        <w:spacing w:line="264" w:lineRule="auto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Активности ученика</w:t>
      </w:r>
      <w:r w:rsidRPr="007B3B84">
        <w:rPr>
          <w:rFonts w:asciiTheme="minorHAnsi" w:hAnsiTheme="minorHAnsi" w:cstheme="minorHAnsi"/>
          <w:lang w:val="sr-Cyrl-RS"/>
        </w:rPr>
        <w:t>: посматрање, праћење, повезивање, процењивање, пребројавање, груписање, играње, скакање, ходање, трчање, пењање, бацање, хватање, дизање...</w:t>
      </w:r>
    </w:p>
    <w:p w14:paraId="7E49CEC0" w14:textId="77777777" w:rsidR="008B3752" w:rsidRPr="007B3B84" w:rsidRDefault="008B3752" w:rsidP="008B3752">
      <w:pPr>
        <w:spacing w:line="228" w:lineRule="exact"/>
        <w:rPr>
          <w:rFonts w:asciiTheme="minorHAnsi" w:hAnsiTheme="minorHAnsi" w:cstheme="minorHAnsi"/>
          <w:lang w:val="sr-Cyrl-RS"/>
        </w:rPr>
      </w:pPr>
    </w:p>
    <w:p w14:paraId="708D8B2A" w14:textId="77777777" w:rsidR="008B3752" w:rsidRPr="007B3B84" w:rsidRDefault="008B3752" w:rsidP="008B3752">
      <w:pPr>
        <w:spacing w:line="265" w:lineRule="auto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Наставне методе и облици</w:t>
      </w:r>
      <w:r w:rsidRPr="007B3B84">
        <w:rPr>
          <w:rFonts w:asciiTheme="minorHAnsi" w:hAnsiTheme="minorHAnsi" w:cstheme="minorHAnsi"/>
          <w:lang w:val="sr-Cyrl-RS"/>
        </w:rPr>
        <w:t>: практична активност, метода демонстрације, метода разговора.</w:t>
      </w:r>
    </w:p>
    <w:p w14:paraId="0120CE5C" w14:textId="77777777" w:rsidR="008B3752" w:rsidRPr="007B3B84" w:rsidRDefault="008B3752" w:rsidP="008B3752">
      <w:pPr>
        <w:spacing w:line="214" w:lineRule="exact"/>
        <w:rPr>
          <w:rFonts w:asciiTheme="minorHAnsi" w:hAnsiTheme="minorHAnsi" w:cstheme="minorHAnsi"/>
          <w:lang w:val="sr-Cyrl-RS"/>
        </w:rPr>
      </w:pPr>
    </w:p>
    <w:p w14:paraId="62995BE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Наставна средства</w:t>
      </w:r>
      <w:r w:rsidRPr="007B3B84">
        <w:rPr>
          <w:rFonts w:asciiTheme="minorHAnsi" w:hAnsiTheme="minorHAnsi" w:cstheme="minorHAnsi"/>
          <w:lang w:val="sr-Cyrl-RS"/>
        </w:rPr>
        <w:t>: лопте, вијаче, обруч, чуњеви, ластиж...</w:t>
      </w:r>
    </w:p>
    <w:p w14:paraId="306703B6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B061FCD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34FEEEA3" w14:textId="77777777" w:rsidR="008B3752" w:rsidRPr="007B3B84" w:rsidRDefault="008B3752" w:rsidP="008B3752">
      <w:pPr>
        <w:spacing w:line="341" w:lineRule="exact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6860"/>
      </w:tblGrid>
      <w:tr w:rsidR="008B3752" w:rsidRPr="007B3B84" w14:paraId="4FC63496" w14:textId="77777777" w:rsidTr="006E30E9">
        <w:trPr>
          <w:trHeight w:val="283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15C419" w14:textId="77777777" w:rsidR="008B3752" w:rsidRPr="007B3B84" w:rsidRDefault="008B3752" w:rsidP="006E30E9">
            <w:pPr>
              <w:spacing w:line="0" w:lineRule="atLeast"/>
              <w:ind w:right="160"/>
              <w:jc w:val="right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Број</w:t>
            </w:r>
          </w:p>
        </w:tc>
        <w:tc>
          <w:tcPr>
            <w:tcW w:w="6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10C799" w14:textId="77777777" w:rsidR="008B3752" w:rsidRPr="007B3B84" w:rsidRDefault="008B3752" w:rsidP="006E30E9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Теме и садржаји</w:t>
            </w:r>
          </w:p>
        </w:tc>
      </w:tr>
      <w:tr w:rsidR="008B3752" w:rsidRPr="007B3B84" w14:paraId="4262D42C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DC4FF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F35DC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0EC418C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728435" w14:textId="77777777" w:rsidR="008B3752" w:rsidRPr="007B3B84" w:rsidRDefault="008B3752" w:rsidP="006E30E9">
            <w:pPr>
              <w:spacing w:line="263" w:lineRule="exact"/>
              <w:ind w:right="62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1.</w:t>
            </w: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46D87F" w14:textId="77777777" w:rsidR="008B3752" w:rsidRPr="007B3B84" w:rsidRDefault="008B3752" w:rsidP="006E30E9">
            <w:pPr>
              <w:spacing w:line="263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ПРИРОДНИ ОБЛИЦИ КРЕТАЊА И ПОКРЕТИ</w:t>
            </w:r>
          </w:p>
        </w:tc>
      </w:tr>
      <w:tr w:rsidR="008B3752" w:rsidRPr="007B3B84" w14:paraId="5EF62B61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9B87A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AFEBCF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76783F4E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EB178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F1A5F3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Ходање</w:t>
            </w:r>
          </w:p>
        </w:tc>
      </w:tr>
      <w:tr w:rsidR="008B3752" w:rsidRPr="007B3B84" w14:paraId="00501095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217FF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37A8B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CE2BA7D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98DC0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3DBF59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Трчање</w:t>
            </w:r>
          </w:p>
        </w:tc>
      </w:tr>
      <w:tr w:rsidR="008B3752" w:rsidRPr="007B3B84" w14:paraId="335DE63A" w14:textId="77777777" w:rsidTr="006E30E9">
        <w:trPr>
          <w:trHeight w:val="246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1934E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EBC6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28C12580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56103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B90351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Скакање</w:t>
            </w:r>
          </w:p>
        </w:tc>
      </w:tr>
      <w:tr w:rsidR="008B3752" w:rsidRPr="007B3B84" w14:paraId="5463CF90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C868A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62CD1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31DE669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1EB516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15C470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Бацање и хватање</w:t>
            </w:r>
          </w:p>
        </w:tc>
      </w:tr>
      <w:tr w:rsidR="008B3752" w:rsidRPr="007B3B84" w14:paraId="1419B91E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1D2F6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AF389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45C30F15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DF6E58" w14:textId="77777777" w:rsidR="008B3752" w:rsidRPr="007B3B84" w:rsidRDefault="008B3752" w:rsidP="006E30E9">
            <w:pPr>
              <w:spacing w:line="263" w:lineRule="exact"/>
              <w:ind w:right="62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2.</w:t>
            </w: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98F385" w14:textId="77777777" w:rsidR="008B3752" w:rsidRPr="007B3B84" w:rsidRDefault="008B3752" w:rsidP="006E30E9">
            <w:pPr>
              <w:spacing w:line="263" w:lineRule="exact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lang w:val="sr-Cyrl-RS"/>
              </w:rPr>
              <w:t>ВЕЖБЕ</w:t>
            </w:r>
          </w:p>
        </w:tc>
      </w:tr>
      <w:tr w:rsidR="008B3752" w:rsidRPr="007B3B84" w14:paraId="717F772D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66355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BD916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3CE902BD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0BEEFC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DC1A47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Игре без реквизита</w:t>
            </w:r>
          </w:p>
        </w:tc>
      </w:tr>
      <w:tr w:rsidR="008B3752" w:rsidRPr="007B3B84" w14:paraId="657A5D78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1AEA8B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A4C73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061E059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60A72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F84AFE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Игре лоптом</w:t>
            </w:r>
          </w:p>
        </w:tc>
      </w:tr>
      <w:tr w:rsidR="008B3752" w:rsidRPr="007B3B84" w14:paraId="4036EF31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E8635D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38C6F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52140482" w14:textId="77777777" w:rsidTr="006E30E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82FA7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CEEAD7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Игре вијачом</w:t>
            </w:r>
          </w:p>
        </w:tc>
      </w:tr>
      <w:tr w:rsidR="008B3752" w:rsidRPr="007B3B84" w14:paraId="4134258F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FDD73A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36AA67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691CED8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91A76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D00D0F" w14:textId="77777777" w:rsidR="008B3752" w:rsidRPr="007B3B84" w:rsidRDefault="008B3752" w:rsidP="006E30E9">
            <w:pPr>
              <w:spacing w:line="264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Штафетне игре</w:t>
            </w:r>
          </w:p>
        </w:tc>
      </w:tr>
      <w:tr w:rsidR="008B3752" w:rsidRPr="007B3B84" w14:paraId="1697BDB9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B8F881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22440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65A42A5D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56102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B5F5D1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Игре уз музику</w:t>
            </w:r>
          </w:p>
        </w:tc>
      </w:tr>
      <w:tr w:rsidR="008B3752" w:rsidRPr="007B3B84" w14:paraId="415D34F1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FA310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372A43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C76A272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C4CAE8" w14:textId="77777777" w:rsidR="008B3752" w:rsidRPr="007B3B84" w:rsidRDefault="008B3752" w:rsidP="006E30E9">
            <w:pPr>
              <w:spacing w:line="263" w:lineRule="exact"/>
              <w:ind w:right="620"/>
              <w:jc w:val="right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3.</w:t>
            </w: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A8F974" w14:textId="77777777" w:rsidR="008B3752" w:rsidRPr="007B3B84" w:rsidRDefault="008B3752" w:rsidP="006E30E9">
            <w:pPr>
              <w:spacing w:line="263" w:lineRule="exact"/>
              <w:jc w:val="center"/>
              <w:rPr>
                <w:rFonts w:asciiTheme="minorHAnsi" w:hAnsiTheme="minorHAnsi" w:cstheme="minorHAnsi"/>
                <w:b/>
                <w:w w:val="99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w w:val="99"/>
                <w:lang w:val="sr-Cyrl-RS"/>
              </w:rPr>
              <w:t>САВ ТАЈ СПОРТ</w:t>
            </w:r>
          </w:p>
        </w:tc>
      </w:tr>
      <w:tr w:rsidR="008B3752" w:rsidRPr="007B3B84" w14:paraId="71CF012A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42B7F2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979229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03E682AB" w14:textId="77777777" w:rsidTr="006E30E9">
        <w:trPr>
          <w:trHeight w:val="265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6C9308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516D9A" w14:textId="77777777" w:rsidR="008B3752" w:rsidRPr="007B3B84" w:rsidRDefault="008B3752" w:rsidP="006E30E9">
            <w:pPr>
              <w:spacing w:line="265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Правила популарних спортских игара</w:t>
            </w:r>
          </w:p>
        </w:tc>
      </w:tr>
      <w:tr w:rsidR="008B3752" w:rsidRPr="007B3B84" w14:paraId="5140AA5F" w14:textId="77777777" w:rsidTr="006E30E9">
        <w:trPr>
          <w:trHeight w:val="243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2F85CE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D05B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8B3752" w:rsidRPr="007B3B84" w14:paraId="1BD13962" w14:textId="77777777" w:rsidTr="006E30E9">
        <w:trPr>
          <w:trHeight w:val="263"/>
        </w:trPr>
        <w:tc>
          <w:tcPr>
            <w:tcW w:w="10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D4F28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67F93B" w14:textId="77777777" w:rsidR="008B3752" w:rsidRPr="007B3B84" w:rsidRDefault="008B3752" w:rsidP="006E30E9">
            <w:pPr>
              <w:spacing w:line="263" w:lineRule="exact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Кошарка</w:t>
            </w:r>
          </w:p>
        </w:tc>
      </w:tr>
      <w:tr w:rsidR="008B3752" w:rsidRPr="007B3B84" w14:paraId="63DF8EAC" w14:textId="77777777" w:rsidTr="006E30E9">
        <w:trPr>
          <w:trHeight w:val="245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931C20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6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AAC1F4" w14:textId="77777777" w:rsidR="008B3752" w:rsidRPr="007B3B84" w:rsidRDefault="008B3752" w:rsidP="006E30E9">
            <w:pPr>
              <w:spacing w:line="0" w:lineRule="atLeast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12713EF1" w14:textId="72E43FA7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3A6FB484" wp14:editId="62D3D020">
                <wp:simplePos x="0" y="0"/>
                <wp:positionH relativeFrom="column">
                  <wp:posOffset>5471160</wp:posOffset>
                </wp:positionH>
                <wp:positionV relativeFrom="paragraph">
                  <wp:posOffset>-1684020</wp:posOffset>
                </wp:positionV>
                <wp:extent cx="12065" cy="12065"/>
                <wp:effectExtent l="635" t="3175" r="0" b="3810"/>
                <wp:wrapNone/>
                <wp:docPr id="725749947" name="Правоугао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65B9F8" id="Правоугаоник 139" o:spid="_x0000_s1026" style="position:absolute;margin-left:430.8pt;margin-top:-132.6pt;width:.95pt;height:.9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" fillcolor="black" strokecolor="white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6A6CF1B6" wp14:editId="182CFBCE">
                <wp:simplePos x="0" y="0"/>
                <wp:positionH relativeFrom="column">
                  <wp:posOffset>5471160</wp:posOffset>
                </wp:positionH>
                <wp:positionV relativeFrom="paragraph">
                  <wp:posOffset>-8890</wp:posOffset>
                </wp:positionV>
                <wp:extent cx="12065" cy="12065"/>
                <wp:effectExtent l="635" t="1905" r="0" b="0"/>
                <wp:wrapNone/>
                <wp:docPr id="88212498" name="Правоугао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3E50CE" id="Правоугаоник 138" o:spid="_x0000_s1026" style="position:absolute;margin-left:430.8pt;margin-top:-.7pt;width:.95pt;height:.9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" fillcolor="black" strokecolor="white"/>
            </w:pict>
          </mc:Fallback>
        </mc:AlternateContent>
      </w:r>
    </w:p>
    <w:p w14:paraId="1D8870F4" w14:textId="77777777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  <w:sectPr w:rsidR="008B3752" w:rsidRPr="007B3B84" w:rsidSect="008B3752">
          <w:pgSz w:w="12240" w:h="15840"/>
          <w:pgMar w:top="1413" w:right="1420" w:bottom="1042" w:left="1420" w:header="0" w:footer="0" w:gutter="0"/>
          <w:cols w:space="0" w:equalWidth="0">
            <w:col w:w="9400"/>
          </w:cols>
          <w:docGrid w:linePitch="360"/>
        </w:sectPr>
      </w:pPr>
    </w:p>
    <w:bookmarkStart w:id="121" w:name="page17"/>
    <w:bookmarkEnd w:id="121"/>
    <w:p w14:paraId="16620C79" w14:textId="722A92E8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7081B113" wp14:editId="31570369">
                <wp:simplePos x="0" y="0"/>
                <wp:positionH relativeFrom="page">
                  <wp:posOffset>1391285</wp:posOffset>
                </wp:positionH>
                <wp:positionV relativeFrom="page">
                  <wp:posOffset>901700</wp:posOffset>
                </wp:positionV>
                <wp:extent cx="4990465" cy="0"/>
                <wp:effectExtent l="10160" t="6350" r="9525" b="12700"/>
                <wp:wrapNone/>
                <wp:docPr id="2122016614" name="Права линија спајањ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04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041920" id="Права линија спајања 137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55pt,71pt" to="502.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3A731D90" wp14:editId="298E8143">
                <wp:simplePos x="0" y="0"/>
                <wp:positionH relativeFrom="page">
                  <wp:posOffset>1391285</wp:posOffset>
                </wp:positionH>
                <wp:positionV relativeFrom="page">
                  <wp:posOffset>1237615</wp:posOffset>
                </wp:positionV>
                <wp:extent cx="4990465" cy="0"/>
                <wp:effectExtent l="10160" t="8890" r="9525" b="10160"/>
                <wp:wrapNone/>
                <wp:docPr id="1818481087" name="Права линија спајањ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04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FC2866" id="Права линија спајања 136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55pt,97.45pt" to="502.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" strokeweight=".48pt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6D41FA4C" wp14:editId="6B4D5B97">
                <wp:simplePos x="0" y="0"/>
                <wp:positionH relativeFrom="page">
                  <wp:posOffset>1391285</wp:posOffset>
                </wp:positionH>
                <wp:positionV relativeFrom="page">
                  <wp:posOffset>1572895</wp:posOffset>
                </wp:positionV>
                <wp:extent cx="4990465" cy="0"/>
                <wp:effectExtent l="10160" t="10795" r="9525" b="8255"/>
                <wp:wrapNone/>
                <wp:docPr id="1684860857" name="Права линија спајањ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04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34898F" id="Права линија спајања 135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55pt,123.85pt" to="502.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" strokeweight=".16931mm">
                <w10:wrap anchorx="page" anchory="page"/>
              </v:line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172C1F69" wp14:editId="576667DA">
                <wp:simplePos x="0" y="0"/>
                <wp:positionH relativeFrom="page">
                  <wp:posOffset>1394460</wp:posOffset>
                </wp:positionH>
                <wp:positionV relativeFrom="page">
                  <wp:posOffset>898525</wp:posOffset>
                </wp:positionV>
                <wp:extent cx="0" cy="1012825"/>
                <wp:effectExtent l="13335" t="12700" r="5715" b="12700"/>
                <wp:wrapNone/>
                <wp:docPr id="2018179227" name="Права линија спајањ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28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0CD2CD" id="Права линија спајања 134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8pt,70.75pt" to="109.8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" strokeweight=".16931mm">
                <w10:wrap anchorx="page" anchory="page"/>
              </v:line>
            </w:pict>
          </mc:Fallback>
        </mc:AlternateContent>
      </w:r>
    </w:p>
    <w:p w14:paraId="4A852A8A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1BDCCE4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196A4216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1C761831" w14:textId="77777777" w:rsidR="008B3752" w:rsidRPr="007B3B84" w:rsidRDefault="008B3752" w:rsidP="008B3752">
      <w:pPr>
        <w:spacing w:line="254" w:lineRule="exact"/>
        <w:rPr>
          <w:rFonts w:asciiTheme="minorHAnsi" w:hAnsiTheme="minorHAnsi" w:cstheme="minorHAnsi"/>
          <w:lang w:val="sr-Cyrl-RS"/>
        </w:rPr>
      </w:pPr>
    </w:p>
    <w:p w14:paraId="798ACD3D" w14:textId="77777777" w:rsidR="008B3752" w:rsidRPr="007B3B84" w:rsidRDefault="008B3752" w:rsidP="008B3752">
      <w:pPr>
        <w:spacing w:line="0" w:lineRule="atLeast"/>
        <w:ind w:left="760"/>
        <w:jc w:val="center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4.</w:t>
      </w:r>
    </w:p>
    <w:p w14:paraId="5CF09B43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br w:type="column"/>
      </w:r>
      <w:r w:rsidRPr="007B3B84">
        <w:rPr>
          <w:rFonts w:asciiTheme="minorHAnsi" w:hAnsiTheme="minorHAnsi" w:cstheme="minorHAnsi"/>
          <w:lang w:val="sr-Cyrl-RS"/>
        </w:rPr>
        <w:t>Фудбал</w:t>
      </w:r>
    </w:p>
    <w:p w14:paraId="15814E28" w14:textId="4F06C5D1" w:rsidR="008B3752" w:rsidRPr="007B3B84" w:rsidRDefault="008B3752" w:rsidP="008B3752">
      <w:pPr>
        <w:spacing w:line="20" w:lineRule="exac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12BDC4E8" wp14:editId="5B4DB432">
                <wp:simplePos x="0" y="0"/>
                <wp:positionH relativeFrom="column">
                  <wp:posOffset>-73025</wp:posOffset>
                </wp:positionH>
                <wp:positionV relativeFrom="paragraph">
                  <wp:posOffset>-180975</wp:posOffset>
                </wp:positionV>
                <wp:extent cx="0" cy="1011555"/>
                <wp:effectExtent l="6350" t="13335" r="12700" b="13335"/>
                <wp:wrapNone/>
                <wp:docPr id="1905114623" name="Права линија спајањ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15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987D05" id="Права линија спајања 133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5pt,-14.25pt" to="-5.7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" strokeweight=".48pt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537AFE2" wp14:editId="18DE127A">
                <wp:simplePos x="0" y="0"/>
                <wp:positionH relativeFrom="column">
                  <wp:posOffset>-716280</wp:posOffset>
                </wp:positionH>
                <wp:positionV relativeFrom="paragraph">
                  <wp:posOffset>827405</wp:posOffset>
                </wp:positionV>
                <wp:extent cx="4989830" cy="0"/>
                <wp:effectExtent l="10795" t="12065" r="9525" b="6985"/>
                <wp:wrapNone/>
                <wp:docPr id="1469976192" name="Права линија спајањ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98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CFAF04" id="Права линија спајања 132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4pt,65.15pt" to="336.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" strokeweight=".16931mm"/>
            </w:pict>
          </mc:Fallback>
        </mc:AlternateContent>
      </w:r>
      <w:r w:rsidRPr="007B3B84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14631C0A" wp14:editId="6B0BF0CD">
                <wp:simplePos x="0" y="0"/>
                <wp:positionH relativeFrom="column">
                  <wp:posOffset>4271010</wp:posOffset>
                </wp:positionH>
                <wp:positionV relativeFrom="paragraph">
                  <wp:posOffset>-180975</wp:posOffset>
                </wp:positionV>
                <wp:extent cx="0" cy="1011555"/>
                <wp:effectExtent l="6985" t="13335" r="12065" b="13335"/>
                <wp:wrapNone/>
                <wp:docPr id="1694367577" name="Права линија спајањ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15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EC7844" id="Права линија спајања 131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3pt,-14.25pt" to="336.3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" strokeweight=".48pt"/>
            </w:pict>
          </mc:Fallback>
        </mc:AlternateContent>
      </w:r>
    </w:p>
    <w:p w14:paraId="1CA00ED4" w14:textId="77777777" w:rsidR="008B3752" w:rsidRPr="007B3B84" w:rsidRDefault="008B3752" w:rsidP="008B3752">
      <w:pPr>
        <w:spacing w:line="230" w:lineRule="exact"/>
        <w:rPr>
          <w:rFonts w:asciiTheme="minorHAnsi" w:hAnsiTheme="minorHAnsi" w:cstheme="minorHAnsi"/>
          <w:lang w:val="sr-Cyrl-RS"/>
        </w:rPr>
      </w:pPr>
    </w:p>
    <w:p w14:paraId="43659AA1" w14:textId="77777777" w:rsidR="008B3752" w:rsidRPr="007B3B84" w:rsidRDefault="008B3752" w:rsidP="008B3752">
      <w:pPr>
        <w:spacing w:line="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Одбојка</w:t>
      </w:r>
    </w:p>
    <w:p w14:paraId="2BE9F47F" w14:textId="77777777" w:rsidR="008B3752" w:rsidRPr="007B3B84" w:rsidRDefault="008B3752" w:rsidP="008B3752">
      <w:pPr>
        <w:spacing w:line="252" w:lineRule="exact"/>
        <w:rPr>
          <w:rFonts w:asciiTheme="minorHAnsi" w:hAnsiTheme="minorHAnsi" w:cstheme="minorHAnsi"/>
          <w:lang w:val="sr-Cyrl-RS"/>
        </w:rPr>
      </w:pPr>
    </w:p>
    <w:p w14:paraId="49557617" w14:textId="77777777" w:rsidR="008B3752" w:rsidRPr="007B3B84" w:rsidRDefault="008B3752" w:rsidP="008B3752">
      <w:pPr>
        <w:spacing w:line="0" w:lineRule="atLeast"/>
        <w:ind w:right="860"/>
        <w:jc w:val="center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>ИГРЕ ПО ИЗБОРУ УЧЕНИКА</w:t>
      </w:r>
    </w:p>
    <w:p w14:paraId="6EA034E8" w14:textId="77777777" w:rsidR="008B3752" w:rsidRPr="007B3B84" w:rsidRDefault="008B3752" w:rsidP="008B3752">
      <w:pPr>
        <w:spacing w:line="0" w:lineRule="atLeast"/>
        <w:ind w:right="860"/>
        <w:jc w:val="center"/>
        <w:rPr>
          <w:rFonts w:asciiTheme="minorHAnsi" w:hAnsiTheme="minorHAnsi" w:cstheme="minorHAnsi"/>
          <w:b/>
          <w:lang w:val="sr-Cyrl-RS"/>
        </w:rPr>
        <w:sectPr w:rsidR="008B3752" w:rsidRPr="007B3B84" w:rsidSect="008B3752">
          <w:pgSz w:w="12240" w:h="15840"/>
          <w:pgMar w:top="1425" w:right="1440" w:bottom="1440" w:left="1420" w:header="0" w:footer="0" w:gutter="0"/>
          <w:cols w:num="2" w:space="0" w:equalWidth="0">
            <w:col w:w="1180" w:space="720"/>
            <w:col w:w="7480"/>
          </w:cols>
          <w:docGrid w:linePitch="360"/>
        </w:sectPr>
      </w:pPr>
    </w:p>
    <w:p w14:paraId="131A9F58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7F5FBE91" w14:textId="77777777" w:rsidR="008B3752" w:rsidRPr="007B3B84" w:rsidRDefault="008B3752" w:rsidP="008B3752">
      <w:pPr>
        <w:spacing w:line="200" w:lineRule="exact"/>
        <w:rPr>
          <w:rFonts w:asciiTheme="minorHAnsi" w:hAnsiTheme="minorHAnsi" w:cstheme="minorHAnsi"/>
          <w:lang w:val="sr-Cyrl-RS"/>
        </w:rPr>
      </w:pPr>
    </w:p>
    <w:p w14:paraId="171ECB72" w14:textId="77777777" w:rsidR="008B3752" w:rsidRPr="007B3B84" w:rsidRDefault="008B3752" w:rsidP="008B3752">
      <w:pPr>
        <w:spacing w:line="368" w:lineRule="exact"/>
        <w:rPr>
          <w:rFonts w:asciiTheme="minorHAnsi" w:hAnsiTheme="minorHAnsi" w:cstheme="minorHAnsi"/>
          <w:lang w:val="sr-Cyrl-RS"/>
        </w:rPr>
      </w:pPr>
    </w:p>
    <w:bookmarkEnd w:id="106"/>
    <w:p w14:paraId="3C545EC5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0A958292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48641FD9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18689CEB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641DF7CB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6ACA513D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5C2827F4" w14:textId="77777777" w:rsidR="004910DE" w:rsidRPr="007B3B84" w:rsidRDefault="004910DE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1F995623" w14:textId="0AF5A177" w:rsidR="008D79BE" w:rsidRDefault="008D79BE" w:rsidP="00550604">
      <w:pPr>
        <w:pStyle w:val="Heading1"/>
        <w:numPr>
          <w:ilvl w:val="1"/>
          <w:numId w:val="43"/>
        </w:numPr>
        <w:rPr>
          <w:rFonts w:asciiTheme="minorHAnsi" w:hAnsiTheme="minorHAnsi" w:cstheme="minorHAnsi"/>
          <w:sz w:val="24"/>
        </w:rPr>
      </w:pPr>
      <w:bookmarkStart w:id="122" w:name="_Toc208567412"/>
      <w:r w:rsidRPr="007B3B84">
        <w:rPr>
          <w:rFonts w:asciiTheme="minorHAnsi" w:hAnsiTheme="minorHAnsi" w:cstheme="minorHAnsi"/>
          <w:sz w:val="24"/>
        </w:rPr>
        <w:t>ПЛАН РЕАЛИЗАЦИЈЕ ПИСМЕНИХ И КОНТРОЛНИХ ЗАДАТАКА:</w:t>
      </w:r>
      <w:bookmarkEnd w:id="122"/>
    </w:p>
    <w:p w14:paraId="0C401B5D" w14:textId="12667D0E" w:rsidR="00BC0E05" w:rsidRDefault="00BC0E05" w:rsidP="00BC0E05">
      <w:pPr>
        <w:rPr>
          <w:lang w:val="sr-Cyrl-CS"/>
        </w:rPr>
      </w:pPr>
    </w:p>
    <w:tbl>
      <w:tblPr>
        <w:tblpPr w:leftFromText="180" w:rightFromText="180" w:bottomFromText="160" w:vertAnchor="text" w:horzAnchor="margin" w:tblpY="-99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"/>
        <w:gridCol w:w="571"/>
        <w:gridCol w:w="1134"/>
        <w:gridCol w:w="2551"/>
        <w:gridCol w:w="1701"/>
        <w:gridCol w:w="2410"/>
      </w:tblGrid>
      <w:tr w:rsidR="00AE5375" w14:paraId="41EFADB8" w14:textId="77777777" w:rsidTr="00307DB9">
        <w:trPr>
          <w:trHeight w:val="251"/>
        </w:trPr>
        <w:tc>
          <w:tcPr>
            <w:tcW w:w="92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hideMark/>
          </w:tcPr>
          <w:p w14:paraId="351A02F1" w14:textId="77777777" w:rsidR="00AE5375" w:rsidRDefault="00AE5375" w:rsidP="00307DB9">
            <w:pPr>
              <w:pStyle w:val="TableParagraph"/>
              <w:spacing w:line="231" w:lineRule="exact"/>
              <w:ind w:left="1363" w:right="134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lastRenderedPageBreak/>
              <w:t>РАСПОРЕД ПИСМЕНИХ И КОНТРОЛНИХ ЗАДАТАКА, 2025/2026.</w:t>
            </w:r>
          </w:p>
        </w:tc>
      </w:tr>
      <w:tr w:rsidR="00AE5375" w14:paraId="08EDD02C" w14:textId="77777777" w:rsidTr="00307DB9">
        <w:trPr>
          <w:trHeight w:val="253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22E84157" w14:textId="77777777" w:rsidR="00AE5375" w:rsidRDefault="00AE5375" w:rsidP="00307DB9">
            <w:pPr>
              <w:pStyle w:val="TableParagraph"/>
              <w:spacing w:line="234" w:lineRule="exact"/>
              <w:ind w:left="132"/>
              <w:rPr>
                <w:b/>
                <w:kern w:val="2"/>
              </w:rPr>
            </w:pPr>
            <w:r>
              <w:rPr>
                <w:b/>
                <w:kern w:val="2"/>
              </w:rPr>
              <w:t>МЕС.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431F63BF" w14:textId="77777777" w:rsidR="00AE5375" w:rsidRDefault="00AE5375" w:rsidP="00307DB9">
            <w:pPr>
              <w:pStyle w:val="TableParagraph"/>
              <w:spacing w:line="234" w:lineRule="exact"/>
              <w:ind w:left="176" w:right="152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2642789F" w14:textId="77777777" w:rsidR="00AE5375" w:rsidRDefault="00AE5375" w:rsidP="00307DB9">
            <w:pPr>
              <w:pStyle w:val="TableParagraph"/>
              <w:spacing w:line="234" w:lineRule="exact"/>
              <w:ind w:left="186" w:right="15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Датум</w:t>
            </w:r>
          </w:p>
        </w:tc>
        <w:tc>
          <w:tcPr>
            <w:tcW w:w="6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5F1A2442" w14:textId="77777777" w:rsidR="00AE5375" w:rsidRDefault="00AE5375" w:rsidP="00307DB9">
            <w:pPr>
              <w:pStyle w:val="TableParagraph"/>
              <w:spacing w:line="234" w:lineRule="exact"/>
              <w:ind w:left="2718" w:right="2696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5. разред</w:t>
            </w:r>
          </w:p>
        </w:tc>
      </w:tr>
      <w:tr w:rsidR="00AE5375" w14:paraId="5D515150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2657D372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12577D61" w14:textId="77777777" w:rsidR="00AE5375" w:rsidRDefault="00AE5375" w:rsidP="00307DB9">
            <w:pPr>
              <w:pStyle w:val="TableParagraph"/>
              <w:spacing w:line="256" w:lineRule="auto"/>
              <w:ind w:left="5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СЕПТЕМБАР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1B839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2B52F35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01.09. -05.09.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0EF8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(ИТ)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52D24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59063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2AB2D1D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3A94D45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6166C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1971C94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08.09. -</w:t>
            </w:r>
            <w:r>
              <w:rPr>
                <w:spacing w:val="-1"/>
                <w:kern w:val="2"/>
                <w:sz w:val="24"/>
              </w:rPr>
              <w:t>12</w:t>
            </w:r>
            <w:r>
              <w:rPr>
                <w:kern w:val="2"/>
                <w:sz w:val="24"/>
              </w:rPr>
              <w:t>.09.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0307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(ИТ)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BFD86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DE212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8FFFC27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BEE77B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4956F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1957BE6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15.09. -19.09.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EBEDF5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8B4D6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25036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47ED6EC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F79426D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63CC5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6861E12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22.09. -26.09.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C5D7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DAC8F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5D908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AB70710" w14:textId="77777777" w:rsidTr="00307DB9">
        <w:trPr>
          <w:trHeight w:val="33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107FF03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ACF09C8" w14:textId="77777777" w:rsidR="00AE5375" w:rsidRDefault="00AE5375" w:rsidP="00307DB9">
            <w:pPr>
              <w:pStyle w:val="TableParagraph"/>
              <w:spacing w:before="14" w:line="256" w:lineRule="auto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B70284" w14:textId="77777777" w:rsidR="00AE5375" w:rsidRDefault="00AE5375" w:rsidP="00307DB9">
            <w:pPr>
              <w:pStyle w:val="TableParagraph"/>
              <w:spacing w:before="1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29.09. -03.10.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E8590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2ABF13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951304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2D0FD759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A96E2C7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4986D0B2" w14:textId="77777777" w:rsidR="00AE5375" w:rsidRDefault="00AE5375" w:rsidP="00307DB9">
            <w:pPr>
              <w:pStyle w:val="TableParagraph"/>
              <w:spacing w:line="256" w:lineRule="auto"/>
              <w:ind w:left="46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ОКТОБАР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40125CA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B138A27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06.10. -10.10.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7A7D6D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</w:rPr>
              <w:t>ЕНГЛЕСКИ ЈЕЗИК (КЗ)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CEA5D7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611344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F893BC3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3C52A5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DF6A14D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996E250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13.10. -17.10.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C74DAA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9F4E60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32863C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</w:tr>
      <w:tr w:rsidR="00AE5375" w14:paraId="3138018F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EC67996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F334FD9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E8B284D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20.10. -24.10.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B95DE1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F7653E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97D913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9C2D306" w14:textId="77777777" w:rsidTr="00307DB9">
        <w:trPr>
          <w:trHeight w:val="304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CA08EFC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469A30B0" w14:textId="77777777" w:rsidR="00AE5375" w:rsidRDefault="00AE5375" w:rsidP="00307DB9">
            <w:pPr>
              <w:pStyle w:val="TableParagraph"/>
              <w:spacing w:line="26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244AB34B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27.10. -31.10.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14:paraId="60CD188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7334D3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626CE3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A03B6D1" w14:textId="77777777" w:rsidTr="00307DB9">
        <w:trPr>
          <w:trHeight w:val="32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2226775B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38BDA04C" w14:textId="77777777" w:rsidR="00AE5375" w:rsidRDefault="00AE5375" w:rsidP="00307DB9">
            <w:pPr>
              <w:pStyle w:val="TableParagraph"/>
              <w:spacing w:line="256" w:lineRule="auto"/>
              <w:ind w:left="22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НОВЕМБАР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B4CF6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58472E6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03.11. -07.11.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8D33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0BFA5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8EA95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3D03F73A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B893096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9E155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0E630A7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12.11. -</w:t>
            </w:r>
            <w:r>
              <w:rPr>
                <w:spacing w:val="-1"/>
                <w:kern w:val="2"/>
                <w:sz w:val="24"/>
              </w:rPr>
              <w:t>14</w:t>
            </w:r>
            <w:r>
              <w:rPr>
                <w:kern w:val="2"/>
                <w:sz w:val="24"/>
              </w:rPr>
              <w:t>.11.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5480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C098B8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БИОЛОГИЈА (КЗ)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39FF4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54A82C47" w14:textId="77777777" w:rsidTr="00307DB9">
        <w:trPr>
          <w:trHeight w:val="31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C304622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F6CEE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C02B37C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17.11. -21.11.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EAC91C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60A70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F4929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2B74ECBF" w14:textId="77777777" w:rsidTr="00307DB9">
        <w:trPr>
          <w:trHeight w:val="286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2B78AF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65A0FA6" w14:textId="77777777" w:rsidR="00AE5375" w:rsidRDefault="00AE5375" w:rsidP="00307DB9">
            <w:pPr>
              <w:pStyle w:val="TableParagraph"/>
              <w:spacing w:before="17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81733D0" w14:textId="77777777" w:rsidR="00AE5375" w:rsidRDefault="00AE5375" w:rsidP="00307DB9">
            <w:pPr>
              <w:pStyle w:val="TableParagraph"/>
              <w:spacing w:before="17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24.11. -28.11.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D2B8A9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A71203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0ECE75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2E43B3A0" w14:textId="77777777" w:rsidTr="00307DB9">
        <w:trPr>
          <w:trHeight w:val="272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FAB2EEF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kern w:val="2"/>
                <w:sz w:val="25"/>
              </w:rPr>
            </w:pPr>
          </w:p>
          <w:p w14:paraId="25344E9C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ДЕЦЕМБАР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2B86A98" w14:textId="77777777" w:rsidR="00AE5375" w:rsidRDefault="00AE5375" w:rsidP="00307DB9">
            <w:pPr>
              <w:pStyle w:val="TableParagraph"/>
              <w:spacing w:line="25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7DE44B3" w14:textId="77777777" w:rsidR="00AE5375" w:rsidRDefault="00AE5375" w:rsidP="00307DB9">
            <w:pPr>
              <w:pStyle w:val="TableParagraph"/>
              <w:spacing w:line="25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01.12. -05.12.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4FE6E0F" w14:textId="77777777" w:rsidR="00AE5375" w:rsidRDefault="00AE5375" w:rsidP="00307DB9">
            <w:pPr>
              <w:pStyle w:val="TableParagraph"/>
              <w:spacing w:before="8" w:line="244" w:lineRule="exact"/>
              <w:rPr>
                <w:kern w:val="2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FD0DF8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B1D4DE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54A9FB7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64EC6E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730AA10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0F8F943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08.12. -12.12.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7F43D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F59D03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396A52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44F2932" w14:textId="77777777" w:rsidTr="00307DB9">
        <w:trPr>
          <w:trHeight w:val="28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ADDDB16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C2AD041" w14:textId="77777777" w:rsidR="00AE5375" w:rsidRDefault="00AE5375" w:rsidP="00307DB9">
            <w:pPr>
              <w:pStyle w:val="TableParagraph"/>
              <w:spacing w:line="27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18431CA" w14:textId="77777777" w:rsidR="00AE5375" w:rsidRDefault="00AE5375" w:rsidP="00307DB9">
            <w:pPr>
              <w:pStyle w:val="TableParagraph"/>
              <w:spacing w:line="27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15.12. -19.12.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7770CF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D393FD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853DCE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5CC7A84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BEC2660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D890817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D0844AE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22.12. -26.12.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13F977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FA251F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12EA71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776B4C5A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084E209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4E04312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A79CE2C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29.12.–30.12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E7568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EEEA20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3CBAAF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4A853CD" w14:textId="77777777" w:rsidTr="00307DB9">
        <w:trPr>
          <w:trHeight w:val="270"/>
        </w:trPr>
        <w:tc>
          <w:tcPr>
            <w:tcW w:w="1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A5D0B7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E8E7861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31.12.-16.01</w:t>
            </w:r>
          </w:p>
        </w:tc>
        <w:tc>
          <w:tcPr>
            <w:tcW w:w="6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hideMark/>
          </w:tcPr>
          <w:p w14:paraId="0AACDD09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  <w:lang w:val="bg-BG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251D9713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14:paraId="68A3956B" w14:textId="77777777" w:rsidR="00AE5375" w:rsidRDefault="00AE5375" w:rsidP="00307DB9">
            <w:pPr>
              <w:pStyle w:val="TableParagraph"/>
              <w:spacing w:before="185" w:line="256" w:lineRule="auto"/>
              <w:ind w:left="2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</w:rPr>
              <w:t>Ј</w:t>
            </w:r>
            <w:r>
              <w:rPr>
                <w:b/>
                <w:kern w:val="2"/>
                <w:sz w:val="20"/>
                <w:szCs w:val="20"/>
              </w:rPr>
              <w:t>АНУАР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821AE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B20FB0F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19.01. -23.01.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1B4C490A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589ACF43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460E13E2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</w:tr>
      <w:tr w:rsidR="00AE5375" w14:paraId="517CA940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B3982CC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85BD693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43B905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26.01. -30.01.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F1DB2B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15DA4F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08D8D9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FBF0EA5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675DCB8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62A14F9D" w14:textId="77777777" w:rsidR="00AE5375" w:rsidRDefault="00AE5375" w:rsidP="00307DB9">
            <w:pPr>
              <w:pStyle w:val="TableParagraph"/>
              <w:spacing w:line="256" w:lineRule="auto"/>
              <w:ind w:left="7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ФЕБРУАР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17832E5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B455481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02.02. -06.02.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DC7C67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41652E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777F35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6003C49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FA1B91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A4594F3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A6FE499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09.02. -13.02.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1A1B5D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3CB024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E22541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347581FB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2159F2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28669F6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99BEC51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16.02. -20.02.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14:paraId="4DC5B31F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02980CEC" w14:textId="77777777" w:rsidTr="00307DB9">
        <w:trPr>
          <w:trHeight w:val="28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B084C3C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2861494E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</w:t>
            </w:r>
            <w:r>
              <w:rPr>
                <w:kern w:val="2"/>
                <w:sz w:val="24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3745EEF5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lastRenderedPageBreak/>
              <w:t>23.02. -</w:t>
            </w:r>
            <w:r>
              <w:rPr>
                <w:kern w:val="2"/>
                <w:sz w:val="24"/>
              </w:rPr>
              <w:lastRenderedPageBreak/>
              <w:t>27.02.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10ECFAA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lastRenderedPageBreak/>
              <w:t>МАТЕМАТИКА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6E57D33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 xml:space="preserve">СРПСКИ ЈЕЗИК И </w:t>
            </w:r>
            <w:r>
              <w:rPr>
                <w:kern w:val="2"/>
                <w:sz w:val="20"/>
              </w:rPr>
              <w:lastRenderedPageBreak/>
              <w:t>КЊИЖ. (КЗ)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3A4EF84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lastRenderedPageBreak/>
              <w:t>БИОЛОГИЈА (КЗ)</w:t>
            </w:r>
          </w:p>
        </w:tc>
      </w:tr>
      <w:tr w:rsidR="00AE5375" w14:paraId="6D49D9BA" w14:textId="77777777" w:rsidTr="00307DB9">
        <w:trPr>
          <w:trHeight w:val="284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1E346BA4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5C122501" w14:textId="77777777" w:rsidR="00AE5375" w:rsidRDefault="00AE5375" w:rsidP="00307DB9">
            <w:pPr>
              <w:pStyle w:val="TableParagraph"/>
              <w:spacing w:line="256" w:lineRule="auto"/>
              <w:ind w:left="11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МАРТ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29192" w14:textId="77777777" w:rsidR="00AE5375" w:rsidRDefault="00AE5375" w:rsidP="00307DB9">
            <w:pPr>
              <w:pStyle w:val="TableParagraph"/>
              <w:spacing w:line="26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C3771B2" w14:textId="77777777" w:rsidR="00AE5375" w:rsidRDefault="00AE5375" w:rsidP="00307DB9">
            <w:pPr>
              <w:pStyle w:val="TableParagraph"/>
              <w:spacing w:line="26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02.03. -</w:t>
            </w:r>
            <w:r>
              <w:rPr>
                <w:spacing w:val="-1"/>
                <w:kern w:val="2"/>
                <w:sz w:val="24"/>
              </w:rPr>
              <w:t>0</w:t>
            </w:r>
            <w:r>
              <w:rPr>
                <w:kern w:val="2"/>
                <w:sz w:val="24"/>
              </w:rPr>
              <w:t>6.03.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11837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ED693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EA158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634833C" w14:textId="77777777" w:rsidTr="00307DB9">
        <w:trPr>
          <w:trHeight w:val="32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532990D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65187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6127EA8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09.03. -13.03.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1F25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0A981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79BC2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1C7CA8DA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79B4C18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31082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55D1241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16.03. -20.03.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24F5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DF961B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ЕНГЛЕСКИ  ЈЕЗИК (КЗ)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32779E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</w:tr>
      <w:tr w:rsidR="00AE5375" w14:paraId="1300EEF2" w14:textId="77777777" w:rsidTr="00307DB9">
        <w:trPr>
          <w:trHeight w:val="27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66786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7726FE82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FEA675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23.03. -27.03.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D44994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BB8997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3E493A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D6C7D36" w14:textId="77777777" w:rsidTr="00307DB9">
        <w:trPr>
          <w:trHeight w:val="303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25DB70C3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6E81C12E" w14:textId="77777777" w:rsidR="00AE5375" w:rsidRDefault="00AE5375" w:rsidP="00307DB9">
            <w:pPr>
              <w:pStyle w:val="TableParagraph"/>
              <w:spacing w:line="256" w:lineRule="auto"/>
              <w:ind w:left="207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АПРИЛ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2DCE179" w14:textId="77777777" w:rsidR="00AE5375" w:rsidRDefault="00AE5375" w:rsidP="00307DB9">
            <w:pPr>
              <w:pStyle w:val="TableParagraph"/>
              <w:spacing w:line="27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EC297D3" w14:textId="77777777" w:rsidR="00AE5375" w:rsidRDefault="00AE5375" w:rsidP="00307DB9">
            <w:pPr>
              <w:pStyle w:val="TableParagraph"/>
              <w:spacing w:line="27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30.03. -03.04.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A4774B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</w:rPr>
              <w:t>РУСКИ/НЕМАЧКИ ЈЕЗИК (ПЗ)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254583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58C9B68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17422BAB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60C597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2D1ADDC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1079329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06.04. -09.04.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AA5554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3C44B6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C8E398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58AFB98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091EC00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917B4A2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D79959F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15.04. -17.04.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6DEEB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06CE42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C78E8E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3455DA2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FE2D9B9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CC77070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A31578D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20.04- 24.04.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1F86E0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2A2BA8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7DB4DD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9C06E10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72602B8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84311C6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00DDD54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27.04- 30.04.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EF0B7D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3CA2C5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E12FEA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D3A75A9" w14:textId="77777777" w:rsidTr="00307DB9">
        <w:trPr>
          <w:trHeight w:val="266"/>
        </w:trPr>
        <w:tc>
          <w:tcPr>
            <w:tcW w:w="8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464B3F64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4FCBC887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Ж</w:t>
            </w:r>
          </w:p>
          <w:p w14:paraId="57D8BDC8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30F57A39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545EAB02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4ED33E72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190F89A3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41FED1D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57D81C2B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18BD8506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39A50422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A9C54BC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2A6B759B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МММ</w:t>
            </w:r>
          </w:p>
          <w:p w14:paraId="778B95D2" w14:textId="77777777" w:rsidR="00AE5375" w:rsidRDefault="00AE5375" w:rsidP="00307DB9">
            <w:pPr>
              <w:spacing w:line="256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МАЈ</w:t>
            </w:r>
          </w:p>
          <w:p w14:paraId="40FF8350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255D6ECD" w14:textId="77777777" w:rsidR="00AE5375" w:rsidRDefault="00AE5375" w:rsidP="00307DB9">
            <w:pPr>
              <w:pStyle w:val="TableParagraph"/>
              <w:spacing w:line="256" w:lineRule="auto"/>
              <w:ind w:left="394"/>
              <w:rPr>
                <w:kern w:val="2"/>
                <w:sz w:val="2"/>
                <w:szCs w:val="2"/>
              </w:rPr>
            </w:pPr>
            <w:r>
              <w:rPr>
                <w:b/>
                <w:kern w:val="2"/>
              </w:rPr>
              <w:t>ЈУН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0870B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3F958EF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04.05- 08.05.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59B8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BD11B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5D7AB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438C58FB" w14:textId="77777777" w:rsidTr="00307DB9">
        <w:trPr>
          <w:trHeight w:val="26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6C0956F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19047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978BC2D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11.05. -15.05.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7CFA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463A8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40D08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45E1029F" w14:textId="77777777" w:rsidTr="00307DB9">
        <w:trPr>
          <w:trHeight w:val="30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A3E66C7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9D914" w14:textId="77777777" w:rsidR="00AE5375" w:rsidRDefault="00AE5375" w:rsidP="00307DB9">
            <w:pPr>
              <w:pStyle w:val="TableParagraph"/>
              <w:spacing w:line="27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A09A69C" w14:textId="77777777" w:rsidR="00AE5375" w:rsidRDefault="00AE5375" w:rsidP="00307DB9">
            <w:pPr>
              <w:pStyle w:val="TableParagraph"/>
              <w:spacing w:line="27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18.05. -22.05.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49A069" w14:textId="77777777" w:rsidR="00AE5375" w:rsidRDefault="00AE5375" w:rsidP="00307DB9">
            <w:pPr>
              <w:pStyle w:val="TableParagraph"/>
              <w:spacing w:before="44" w:line="242" w:lineRule="exact"/>
              <w:rPr>
                <w:kern w:val="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9BD22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2DA259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00228D5F" w14:textId="77777777" w:rsidTr="00307DB9">
        <w:trPr>
          <w:trHeight w:val="232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42E75C3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568982C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A2C41F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25.05. -29.05.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74AC7E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AE4DA3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8953BC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DF83938" w14:textId="77777777" w:rsidTr="00307DB9">
        <w:trPr>
          <w:trHeight w:val="32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48962DB5" w14:textId="77777777" w:rsidR="00AE5375" w:rsidRDefault="00AE5375" w:rsidP="00307DB9">
            <w:pPr>
              <w:pStyle w:val="TableParagraph"/>
              <w:spacing w:line="256" w:lineRule="auto"/>
              <w:ind w:left="394"/>
              <w:rPr>
                <w:b/>
                <w:kern w:val="2"/>
              </w:rPr>
            </w:pPr>
          </w:p>
          <w:p w14:paraId="44645B70" w14:textId="77777777" w:rsidR="00AE5375" w:rsidRDefault="00AE5375" w:rsidP="00307DB9">
            <w:pPr>
              <w:pStyle w:val="TableParagraph"/>
              <w:spacing w:line="256" w:lineRule="auto"/>
              <w:ind w:left="113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ЈУН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5914A204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0798547D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01.06.- 05.06.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79EDFB8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9D6514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DF8699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3565875B" w14:textId="77777777" w:rsidTr="00307DB9">
        <w:trPr>
          <w:trHeight w:val="32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6B81858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F8AE3AD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E4D396A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08.06 - 12.06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3A081F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(ГТ)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FA7584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1F3147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</w:tbl>
    <w:p w14:paraId="13066B47" w14:textId="77777777" w:rsidR="00AE5375" w:rsidRDefault="00AE5375" w:rsidP="00AE5375">
      <w:pPr>
        <w:rPr>
          <w:sz w:val="22"/>
          <w:szCs w:val="22"/>
          <w:lang w:val="bg-BG"/>
        </w:rPr>
      </w:pPr>
    </w:p>
    <w:p w14:paraId="784E45A0" w14:textId="77777777" w:rsidR="00AE5375" w:rsidRDefault="00AE5375" w:rsidP="00AE5375"/>
    <w:p w14:paraId="6DD20C39" w14:textId="77777777" w:rsidR="00AE5375" w:rsidRDefault="00AE5375" w:rsidP="00AE5375"/>
    <w:p w14:paraId="2E2BE5B6" w14:textId="77777777" w:rsidR="00AE5375" w:rsidRDefault="00AE5375" w:rsidP="00AE5375"/>
    <w:p w14:paraId="65184C75" w14:textId="77777777" w:rsidR="00AE5375" w:rsidRDefault="00AE5375" w:rsidP="00AE5375"/>
    <w:p w14:paraId="703A206F" w14:textId="77777777" w:rsidR="00AE5375" w:rsidRDefault="00AE5375" w:rsidP="00AE5375"/>
    <w:p w14:paraId="00FB2CCD" w14:textId="77777777" w:rsidR="00AE5375" w:rsidRDefault="00AE5375" w:rsidP="00AE5375"/>
    <w:p w14:paraId="3EF26C4B" w14:textId="77777777" w:rsidR="00AE5375" w:rsidRDefault="00AE5375" w:rsidP="00AE5375"/>
    <w:p w14:paraId="75315F72" w14:textId="77777777" w:rsidR="00AE5375" w:rsidRDefault="00AE5375" w:rsidP="00AE5375"/>
    <w:p w14:paraId="02279ACB" w14:textId="77777777" w:rsidR="00AE5375" w:rsidRDefault="00AE5375" w:rsidP="00AE5375"/>
    <w:p w14:paraId="446A1352" w14:textId="77777777" w:rsidR="00AE5375" w:rsidRDefault="00AE5375" w:rsidP="00AE5375"/>
    <w:p w14:paraId="347405C3" w14:textId="77777777" w:rsidR="00AE5375" w:rsidRDefault="00AE5375" w:rsidP="00AE5375"/>
    <w:p w14:paraId="620DD391" w14:textId="77777777" w:rsidR="00AE5375" w:rsidRDefault="00AE5375" w:rsidP="00AE5375"/>
    <w:p w14:paraId="477A57B0" w14:textId="77777777" w:rsidR="00AE5375" w:rsidRDefault="00AE5375" w:rsidP="00AE5375"/>
    <w:p w14:paraId="3B82D800" w14:textId="77777777" w:rsidR="00AE5375" w:rsidRDefault="00AE5375" w:rsidP="00AE5375"/>
    <w:p w14:paraId="25A54268" w14:textId="77777777" w:rsidR="00AE5375" w:rsidRDefault="00AE5375" w:rsidP="00AE5375"/>
    <w:p w14:paraId="4FF1516B" w14:textId="77777777" w:rsidR="00AE5375" w:rsidRDefault="00AE5375" w:rsidP="00AE5375"/>
    <w:p w14:paraId="77CD5434" w14:textId="77777777" w:rsidR="00AE5375" w:rsidRDefault="00AE5375" w:rsidP="00AE5375"/>
    <w:p w14:paraId="1B244308" w14:textId="77777777" w:rsidR="00AE5375" w:rsidRDefault="00AE5375" w:rsidP="00AE5375"/>
    <w:p w14:paraId="592C525C" w14:textId="77777777" w:rsidR="00AE5375" w:rsidRDefault="00AE5375" w:rsidP="00AE5375"/>
    <w:p w14:paraId="14608611" w14:textId="77777777" w:rsidR="00AE5375" w:rsidRDefault="00AE5375" w:rsidP="00AE5375"/>
    <w:p w14:paraId="5603EA34" w14:textId="77777777" w:rsidR="00AE5375" w:rsidRDefault="00AE5375" w:rsidP="00AE5375"/>
    <w:p w14:paraId="6F3CB749" w14:textId="77777777" w:rsidR="00AE5375" w:rsidRDefault="00AE5375" w:rsidP="00AE5375"/>
    <w:tbl>
      <w:tblPr>
        <w:tblpPr w:leftFromText="180" w:rightFromText="180" w:bottomFromText="160" w:vertAnchor="text" w:horzAnchor="margin" w:tblpY="-99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"/>
        <w:gridCol w:w="684"/>
        <w:gridCol w:w="1021"/>
        <w:gridCol w:w="2551"/>
        <w:gridCol w:w="1985"/>
        <w:gridCol w:w="2126"/>
      </w:tblGrid>
      <w:tr w:rsidR="00AE5375" w14:paraId="32D9EE9C" w14:textId="77777777" w:rsidTr="00307DB9">
        <w:trPr>
          <w:trHeight w:val="251"/>
        </w:trPr>
        <w:tc>
          <w:tcPr>
            <w:tcW w:w="92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hideMark/>
          </w:tcPr>
          <w:p w14:paraId="07506907" w14:textId="77777777" w:rsidR="00AE5375" w:rsidRDefault="00AE5375" w:rsidP="00307DB9">
            <w:pPr>
              <w:pStyle w:val="TableParagraph"/>
              <w:spacing w:line="231" w:lineRule="exact"/>
              <w:ind w:left="1363" w:right="134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lastRenderedPageBreak/>
              <w:t>РАСПОРЕД ПИСМЕНИХ И КОНТРОЛНИХ ЗАДАТАКА, 2025/2026.</w:t>
            </w:r>
          </w:p>
        </w:tc>
      </w:tr>
      <w:tr w:rsidR="00AE5375" w14:paraId="0512848D" w14:textId="77777777" w:rsidTr="00307DB9">
        <w:trPr>
          <w:trHeight w:val="253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6DA3B1EF" w14:textId="77777777" w:rsidR="00AE5375" w:rsidRDefault="00AE5375" w:rsidP="00307DB9">
            <w:pPr>
              <w:pStyle w:val="TableParagraph"/>
              <w:spacing w:line="234" w:lineRule="exact"/>
              <w:ind w:left="132"/>
              <w:rPr>
                <w:b/>
                <w:kern w:val="2"/>
              </w:rPr>
            </w:pPr>
            <w:r>
              <w:rPr>
                <w:b/>
                <w:kern w:val="2"/>
              </w:rPr>
              <w:t>МЕС.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3BEE00CE" w14:textId="77777777" w:rsidR="00AE5375" w:rsidRDefault="00AE5375" w:rsidP="00307DB9">
            <w:pPr>
              <w:pStyle w:val="TableParagraph"/>
              <w:spacing w:line="234" w:lineRule="exact"/>
              <w:ind w:left="176" w:right="152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РН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34A1B6BA" w14:textId="77777777" w:rsidR="00AE5375" w:rsidRDefault="00AE5375" w:rsidP="00307DB9">
            <w:pPr>
              <w:pStyle w:val="TableParagraph"/>
              <w:spacing w:line="234" w:lineRule="exact"/>
              <w:ind w:left="186" w:right="15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Датум</w:t>
            </w:r>
          </w:p>
        </w:tc>
        <w:tc>
          <w:tcPr>
            <w:tcW w:w="6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3AEBD9E2" w14:textId="77777777" w:rsidR="00AE5375" w:rsidRDefault="00AE5375" w:rsidP="00307DB9">
            <w:pPr>
              <w:pStyle w:val="TableParagraph"/>
              <w:spacing w:line="234" w:lineRule="exact"/>
              <w:ind w:left="2718" w:right="2696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6. разред</w:t>
            </w:r>
          </w:p>
        </w:tc>
      </w:tr>
      <w:tr w:rsidR="00AE5375" w14:paraId="4F174694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3273D9B5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2173CF58" w14:textId="77777777" w:rsidR="00AE5375" w:rsidRDefault="00AE5375" w:rsidP="00307DB9">
            <w:pPr>
              <w:pStyle w:val="TableParagraph"/>
              <w:spacing w:line="256" w:lineRule="auto"/>
              <w:ind w:left="5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СЕПТЕМБАР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62D98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3701D21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01.09. -05.09.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A26A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(ИТ)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94A6A5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(ИТ)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DEDED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400F19A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AFB744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7CF4F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FC8E08A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08.09. -</w:t>
            </w:r>
            <w:r>
              <w:rPr>
                <w:spacing w:val="-1"/>
                <w:kern w:val="2"/>
                <w:sz w:val="24"/>
              </w:rPr>
              <w:t>12</w:t>
            </w:r>
            <w:r>
              <w:rPr>
                <w:kern w:val="2"/>
                <w:sz w:val="24"/>
              </w:rPr>
              <w:t>.09.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85AFBF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818A9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5AEF53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82476F9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3417F8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55A8C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82F68E0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15.09. -19.09.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7462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ABD5E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3B046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3B97436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9F51808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7C220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0CF0997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22.09. -26.09.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F8FA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27543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D7613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52277B9" w14:textId="77777777" w:rsidTr="00307DB9">
        <w:trPr>
          <w:trHeight w:val="33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CAC37EC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5EA3FAF" w14:textId="77777777" w:rsidR="00AE5375" w:rsidRDefault="00AE5375" w:rsidP="00307DB9">
            <w:pPr>
              <w:pStyle w:val="TableParagraph"/>
              <w:spacing w:before="14" w:line="256" w:lineRule="auto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9A0C72" w14:textId="77777777" w:rsidR="00AE5375" w:rsidRDefault="00AE5375" w:rsidP="00307DB9">
            <w:pPr>
              <w:pStyle w:val="TableParagraph"/>
              <w:spacing w:before="1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29.09. -03.10.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EDC2C2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F96E3F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AB3F74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0836E415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6657C3A1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4FF8E602" w14:textId="77777777" w:rsidR="00AE5375" w:rsidRDefault="00AE5375" w:rsidP="00307DB9">
            <w:pPr>
              <w:pStyle w:val="TableParagraph"/>
              <w:spacing w:line="256" w:lineRule="auto"/>
              <w:ind w:left="46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ОКТОБАР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A9CB17F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6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85215A7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06.10. -10.10.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0156A3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098321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9C791F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332AE3F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CD8B413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0810A74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17ADDE7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13.10. -17.10.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19FD7F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C2DBC0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194594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ЕНГЛЕСКИ  ЈЕЗИК (КЗ)</w:t>
            </w:r>
          </w:p>
        </w:tc>
      </w:tr>
      <w:tr w:rsidR="00AE5375" w14:paraId="347F4850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A538778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180E59A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8F52B12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20.10. -24.10.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082417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016F3C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B923EC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10C7997" w14:textId="77777777" w:rsidTr="00307DB9">
        <w:trPr>
          <w:trHeight w:val="304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205EDD2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08815314" w14:textId="77777777" w:rsidR="00AE5375" w:rsidRDefault="00AE5375" w:rsidP="00307DB9">
            <w:pPr>
              <w:pStyle w:val="TableParagraph"/>
              <w:spacing w:line="26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9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645CEC2C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27.10. -31.10.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5BDD3FE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51E88A2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108FE3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CBA31AE" w14:textId="77777777" w:rsidTr="00307DB9">
        <w:trPr>
          <w:trHeight w:val="32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46A15CE3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377551CC" w14:textId="77777777" w:rsidR="00AE5375" w:rsidRDefault="00AE5375" w:rsidP="00307DB9">
            <w:pPr>
              <w:pStyle w:val="TableParagraph"/>
              <w:spacing w:line="256" w:lineRule="auto"/>
              <w:ind w:left="22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НОВЕМБАР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FD714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10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27AD730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03.11. -07.11.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DF36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</w:rPr>
              <w:t>РУСКИ/НЕМАЧКИ ЈЕЗИК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F8F7B4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БИОЛОГИЈА (КЗ)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7940D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43AB60BE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E10C07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58B45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6ACCCAE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12.11. -</w:t>
            </w:r>
            <w:r>
              <w:rPr>
                <w:spacing w:val="-1"/>
                <w:kern w:val="2"/>
                <w:sz w:val="24"/>
              </w:rPr>
              <w:t>14</w:t>
            </w:r>
            <w:r>
              <w:rPr>
                <w:kern w:val="2"/>
                <w:sz w:val="24"/>
              </w:rPr>
              <w:t>.11.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E34F75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102A7E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DF0A30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264096A0" w14:textId="77777777" w:rsidTr="00307DB9">
        <w:trPr>
          <w:trHeight w:val="31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0AB3629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99444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8C9D896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17.11. -21.11.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6AAD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354C45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FDD77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07C61F1D" w14:textId="77777777" w:rsidTr="00307DB9">
        <w:trPr>
          <w:trHeight w:val="286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6DF453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E6F9864" w14:textId="77777777" w:rsidR="00AE5375" w:rsidRDefault="00AE5375" w:rsidP="00307DB9">
            <w:pPr>
              <w:pStyle w:val="TableParagraph"/>
              <w:spacing w:before="17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35F164" w14:textId="77777777" w:rsidR="00AE5375" w:rsidRDefault="00AE5375" w:rsidP="00307DB9">
            <w:pPr>
              <w:pStyle w:val="TableParagraph"/>
              <w:spacing w:before="17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24.11. -28.11.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27A8AF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231959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345CC9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4C5BE8D1" w14:textId="77777777" w:rsidTr="00307DB9">
        <w:trPr>
          <w:trHeight w:val="272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6A44ABD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kern w:val="2"/>
                <w:sz w:val="25"/>
              </w:rPr>
            </w:pPr>
          </w:p>
          <w:p w14:paraId="77D41F21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ДЕЦЕМБАР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FBB3977" w14:textId="77777777" w:rsidR="00AE5375" w:rsidRDefault="00AE5375" w:rsidP="00307DB9">
            <w:pPr>
              <w:pStyle w:val="TableParagraph"/>
              <w:spacing w:line="25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14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C984319" w14:textId="77777777" w:rsidR="00AE5375" w:rsidRDefault="00AE5375" w:rsidP="00307DB9">
            <w:pPr>
              <w:pStyle w:val="TableParagraph"/>
              <w:spacing w:line="25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01.12. -05.12.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853111E" w14:textId="77777777" w:rsidR="00AE5375" w:rsidRDefault="00AE5375" w:rsidP="00307DB9">
            <w:pPr>
              <w:pStyle w:val="TableParagraph"/>
              <w:spacing w:before="8" w:line="244" w:lineRule="exact"/>
              <w:rPr>
                <w:kern w:val="2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5C4694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B07267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70047CF3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CFF733D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EF4D8C7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22D409B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08.12. -12.12.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144CF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ED913E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8DCF73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4D90421" w14:textId="77777777" w:rsidTr="00307DB9">
        <w:trPr>
          <w:trHeight w:val="28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73A682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6BB170F" w14:textId="77777777" w:rsidR="00AE5375" w:rsidRDefault="00AE5375" w:rsidP="00307DB9">
            <w:pPr>
              <w:pStyle w:val="TableParagraph"/>
              <w:spacing w:line="27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2706169" w14:textId="77777777" w:rsidR="00AE5375" w:rsidRDefault="00AE5375" w:rsidP="00307DB9">
            <w:pPr>
              <w:pStyle w:val="TableParagraph"/>
              <w:spacing w:line="27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15.12. -19.12.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C55AD2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DE0408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F185DF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3863440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480192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1523C6C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AE4BEBE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22.12. -26.12.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476721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F049C6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5EEFE08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E9E1971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E8F497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A029913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0B739E1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29.12.–30.12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0344D9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192A15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144FCA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8D7F97A" w14:textId="77777777" w:rsidTr="00307DB9">
        <w:trPr>
          <w:trHeight w:val="270"/>
        </w:trPr>
        <w:tc>
          <w:tcPr>
            <w:tcW w:w="1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242DE6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A5B6498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31.12.-16.01</w:t>
            </w:r>
          </w:p>
        </w:tc>
        <w:tc>
          <w:tcPr>
            <w:tcW w:w="66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hideMark/>
          </w:tcPr>
          <w:p w14:paraId="7F2EFE1F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  <w:lang w:val="bg-BG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0DB9584E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14:paraId="208A8DDF" w14:textId="77777777" w:rsidR="00AE5375" w:rsidRDefault="00AE5375" w:rsidP="00307DB9">
            <w:pPr>
              <w:pStyle w:val="TableParagraph"/>
              <w:spacing w:before="185" w:line="256" w:lineRule="auto"/>
              <w:ind w:left="2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</w:rPr>
              <w:t>Ј</w:t>
            </w:r>
            <w:r>
              <w:rPr>
                <w:b/>
                <w:kern w:val="2"/>
                <w:sz w:val="20"/>
                <w:szCs w:val="20"/>
              </w:rPr>
              <w:t>АНУАР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16199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19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EBA369F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19.01. -23.01.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28CE5E56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1005C44A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48480374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</w:tr>
      <w:tr w:rsidR="00AE5375" w14:paraId="09253A52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A7D4FAD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466612F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AB30E5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26.01. -30.01.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07FC5D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0D4A9E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9861D7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54D6895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743B1854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1A2145BB" w14:textId="77777777" w:rsidR="00AE5375" w:rsidRDefault="00AE5375" w:rsidP="00307DB9">
            <w:pPr>
              <w:pStyle w:val="TableParagraph"/>
              <w:spacing w:line="256" w:lineRule="auto"/>
              <w:ind w:left="7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ФЕБРУАР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97CCA1D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21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3627056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02.02. -06.02.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7C56C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718F6D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53C26FF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635ABD2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5B21BE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CE47B53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45C1144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09.02. -13.02.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B0F501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558176C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2B5742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44D36888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40D8536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5BC2E01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F3D977C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16.02. -20.02.</w:t>
            </w:r>
          </w:p>
        </w:tc>
        <w:tc>
          <w:tcPr>
            <w:tcW w:w="666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14:paraId="18E92F97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3B468885" w14:textId="77777777" w:rsidTr="00307DB9">
        <w:trPr>
          <w:trHeight w:val="28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D5DF77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18EC0DDE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32DCAB95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23.02. -27.02.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56AF33D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A65A31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82E823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336B20F" w14:textId="77777777" w:rsidTr="00307DB9">
        <w:trPr>
          <w:trHeight w:val="284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1BF0188E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64EAC8F0" w14:textId="77777777" w:rsidR="00AE5375" w:rsidRDefault="00AE5375" w:rsidP="00307DB9">
            <w:pPr>
              <w:pStyle w:val="TableParagraph"/>
              <w:spacing w:line="256" w:lineRule="auto"/>
              <w:ind w:left="11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МАРТ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B98B9" w14:textId="77777777" w:rsidR="00AE5375" w:rsidRDefault="00AE5375" w:rsidP="00307DB9">
            <w:pPr>
              <w:pStyle w:val="TableParagraph"/>
              <w:spacing w:line="26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98EBC83" w14:textId="77777777" w:rsidR="00AE5375" w:rsidRDefault="00AE5375" w:rsidP="00307DB9">
            <w:pPr>
              <w:pStyle w:val="TableParagraph"/>
              <w:spacing w:line="26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02.03. -</w:t>
            </w:r>
            <w:r>
              <w:rPr>
                <w:spacing w:val="-1"/>
                <w:kern w:val="2"/>
                <w:sz w:val="24"/>
              </w:rPr>
              <w:t>0</w:t>
            </w:r>
            <w:r>
              <w:rPr>
                <w:kern w:val="2"/>
                <w:sz w:val="24"/>
              </w:rPr>
              <w:t>6.03.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2B61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B71968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БИОЛОГИЈА (КЗ)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A7CB7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5234A89" w14:textId="77777777" w:rsidTr="00307DB9">
        <w:trPr>
          <w:trHeight w:val="32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459CB15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0B21B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84D889B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09.03. -13.03.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17E712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AC7027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B746C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7284ECAC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5EF488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F40CE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F261B25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16.03. -20.03.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C1B0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3D5CB6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ЕНГЛЕСКИ  ЈЕЗИК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E95C4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4068C3BA" w14:textId="77777777" w:rsidTr="00307DB9">
        <w:trPr>
          <w:trHeight w:val="27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0787233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7C20823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BEF910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23.03. -27.03.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E65A63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A5754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91DA1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</w:tr>
      <w:tr w:rsidR="00AE5375" w14:paraId="585F5641" w14:textId="77777777" w:rsidTr="00307DB9">
        <w:trPr>
          <w:trHeight w:val="303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0E299DD3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6D9866AA" w14:textId="77777777" w:rsidR="00AE5375" w:rsidRDefault="00AE5375" w:rsidP="00307DB9">
            <w:pPr>
              <w:pStyle w:val="TableParagraph"/>
              <w:spacing w:line="256" w:lineRule="auto"/>
              <w:ind w:left="207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АПРИЛ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AA77EBF" w14:textId="77777777" w:rsidR="00AE5375" w:rsidRDefault="00AE5375" w:rsidP="00307DB9">
            <w:pPr>
              <w:pStyle w:val="TableParagraph"/>
              <w:spacing w:line="27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6B629F2" w14:textId="77777777" w:rsidR="00AE5375" w:rsidRDefault="00AE5375" w:rsidP="00307DB9">
            <w:pPr>
              <w:pStyle w:val="TableParagraph"/>
              <w:spacing w:line="27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30.03. -03.04.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5740A7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</w:rPr>
              <w:t>РУСКИ/НЕМАЧКИ ЈЕЗИК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FC28A7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546CE2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37166EB5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C7CDC45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D1B290B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6026D00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06.04. -09.04.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1C895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FCCCCF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EE089E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64C14D0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2A1D3D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549DBBE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D7FD7AC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15.04. -17.04.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C81BE8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877CB4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6BDB16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EEDC1F1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FC73937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8EAE207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5EDE15C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20.04- 24.04.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1EB76D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139F51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77C199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6B5062A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2361477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FBBF1DF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83ACD47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27.04- 30.04.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2E211C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5D007B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8C4887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03E92A46" w14:textId="77777777" w:rsidTr="00307DB9">
        <w:trPr>
          <w:trHeight w:val="266"/>
        </w:trPr>
        <w:tc>
          <w:tcPr>
            <w:tcW w:w="8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79BA6287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7E62DD1C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Ж</w:t>
            </w:r>
          </w:p>
          <w:p w14:paraId="31C975FB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18BFECF0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15F162FF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686F7FC4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188565B6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509BB2FC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02E4C69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B3609FA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33296748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566C047F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8F55472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МММ</w:t>
            </w:r>
          </w:p>
          <w:p w14:paraId="46B53C2E" w14:textId="77777777" w:rsidR="00AE5375" w:rsidRDefault="00AE5375" w:rsidP="00307DB9">
            <w:pPr>
              <w:spacing w:line="256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МАЈ</w:t>
            </w:r>
          </w:p>
          <w:p w14:paraId="31D29557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76B80245" w14:textId="77777777" w:rsidR="00AE5375" w:rsidRDefault="00AE5375" w:rsidP="00307DB9">
            <w:pPr>
              <w:pStyle w:val="TableParagraph"/>
              <w:spacing w:line="256" w:lineRule="auto"/>
              <w:ind w:left="394"/>
              <w:rPr>
                <w:kern w:val="2"/>
                <w:sz w:val="2"/>
                <w:szCs w:val="2"/>
              </w:rPr>
            </w:pPr>
            <w:r>
              <w:rPr>
                <w:b/>
                <w:kern w:val="2"/>
              </w:rPr>
              <w:t>ЈУН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BFED7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4AC35A0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04.05- 08.05.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22BD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BA7D1F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2E867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55E2047F" w14:textId="77777777" w:rsidTr="00307DB9">
        <w:trPr>
          <w:trHeight w:val="26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30764E5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67822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C2BB37B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11.05. -15.05.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1245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2CE3D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2DAA1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61692496" w14:textId="77777777" w:rsidTr="00307DB9">
        <w:trPr>
          <w:trHeight w:val="30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AD3706D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CDBD6" w14:textId="77777777" w:rsidR="00AE5375" w:rsidRDefault="00AE5375" w:rsidP="00307DB9">
            <w:pPr>
              <w:pStyle w:val="TableParagraph"/>
              <w:spacing w:line="27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2DAA391" w14:textId="77777777" w:rsidR="00AE5375" w:rsidRDefault="00AE5375" w:rsidP="00307DB9">
            <w:pPr>
              <w:pStyle w:val="TableParagraph"/>
              <w:spacing w:line="27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 xml:space="preserve">18.05. </w:t>
            </w:r>
            <w:r>
              <w:rPr>
                <w:kern w:val="2"/>
                <w:sz w:val="24"/>
              </w:rPr>
              <w:lastRenderedPageBreak/>
              <w:t>-22.05.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C1D135" w14:textId="77777777" w:rsidR="00AE5375" w:rsidRDefault="00AE5375" w:rsidP="00307DB9">
            <w:pPr>
              <w:pStyle w:val="TableParagraph"/>
              <w:spacing w:before="44" w:line="242" w:lineRule="exact"/>
              <w:rPr>
                <w:kern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83CEC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A13B3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0DEC7C73" w14:textId="77777777" w:rsidTr="00307DB9">
        <w:trPr>
          <w:trHeight w:val="232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9AD8183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04E2B19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36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D833E0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25.05. -29.05.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E4AF16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1B5B1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ИСТОРИЈА (ГТ)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081C84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6482395" w14:textId="77777777" w:rsidTr="00307DB9">
        <w:trPr>
          <w:trHeight w:val="32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446EED8B" w14:textId="77777777" w:rsidR="00AE5375" w:rsidRDefault="00AE5375" w:rsidP="00307DB9">
            <w:pPr>
              <w:pStyle w:val="TableParagraph"/>
              <w:spacing w:line="256" w:lineRule="auto"/>
              <w:ind w:left="394"/>
              <w:rPr>
                <w:b/>
                <w:kern w:val="2"/>
              </w:rPr>
            </w:pPr>
          </w:p>
          <w:p w14:paraId="6E9BC173" w14:textId="77777777" w:rsidR="00AE5375" w:rsidRDefault="00AE5375" w:rsidP="00307DB9">
            <w:pPr>
              <w:pStyle w:val="TableParagraph"/>
              <w:spacing w:line="256" w:lineRule="auto"/>
              <w:ind w:left="113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ЈУН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68595A1A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37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46E28511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01.06.- 05.06.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7B17AD0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656975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2F82FA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1D25CF76" w14:textId="77777777" w:rsidTr="00307DB9">
        <w:trPr>
          <w:trHeight w:val="32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889DAC7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B9AE15C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38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FC42A76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08.06 - 12.06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39DD8D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(ГТ)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9959AF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B67835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</w:tbl>
    <w:p w14:paraId="4E94A035" w14:textId="77777777" w:rsidR="00AE5375" w:rsidRDefault="00AE5375" w:rsidP="00AE5375">
      <w:pPr>
        <w:rPr>
          <w:sz w:val="22"/>
          <w:szCs w:val="22"/>
          <w:lang w:val="bg-BG"/>
        </w:rPr>
      </w:pPr>
    </w:p>
    <w:p w14:paraId="36D2EFE4" w14:textId="77777777" w:rsidR="00AE5375" w:rsidRDefault="00AE5375" w:rsidP="00AE5375"/>
    <w:p w14:paraId="5549C11D" w14:textId="77777777" w:rsidR="00AE5375" w:rsidRDefault="00AE5375" w:rsidP="00AE5375"/>
    <w:p w14:paraId="098253B9" w14:textId="77777777" w:rsidR="00AE5375" w:rsidRDefault="00AE5375" w:rsidP="00AE5375"/>
    <w:p w14:paraId="67D2A00B" w14:textId="77777777" w:rsidR="00AE5375" w:rsidRDefault="00AE5375" w:rsidP="00AE5375"/>
    <w:p w14:paraId="1652BCE9" w14:textId="77777777" w:rsidR="00AE5375" w:rsidRDefault="00AE5375" w:rsidP="00AE5375"/>
    <w:p w14:paraId="7F25F43B" w14:textId="77777777" w:rsidR="00AE5375" w:rsidRDefault="00AE5375" w:rsidP="00AE5375"/>
    <w:p w14:paraId="6E178779" w14:textId="77777777" w:rsidR="00AE5375" w:rsidRDefault="00AE5375" w:rsidP="00AE5375"/>
    <w:p w14:paraId="17B51988" w14:textId="77777777" w:rsidR="00AE5375" w:rsidRDefault="00AE5375" w:rsidP="00AE5375"/>
    <w:p w14:paraId="19A13187" w14:textId="77777777" w:rsidR="00AE5375" w:rsidRDefault="00AE5375" w:rsidP="00AE5375"/>
    <w:p w14:paraId="57F5C795" w14:textId="77777777" w:rsidR="00AE5375" w:rsidRDefault="00AE5375" w:rsidP="00AE5375"/>
    <w:p w14:paraId="0AF67A2C" w14:textId="77777777" w:rsidR="00AE5375" w:rsidRDefault="00AE5375" w:rsidP="00AE5375"/>
    <w:p w14:paraId="2CB991B3" w14:textId="77777777" w:rsidR="00AE5375" w:rsidRDefault="00AE5375" w:rsidP="00AE5375"/>
    <w:p w14:paraId="66173DD7" w14:textId="77777777" w:rsidR="00AE5375" w:rsidRDefault="00AE5375" w:rsidP="00AE5375"/>
    <w:p w14:paraId="24AC5BB1" w14:textId="77777777" w:rsidR="00AE5375" w:rsidRDefault="00AE5375" w:rsidP="00AE5375"/>
    <w:p w14:paraId="03464F13" w14:textId="77777777" w:rsidR="00AE5375" w:rsidRDefault="00AE5375" w:rsidP="00AE5375"/>
    <w:p w14:paraId="3B54411A" w14:textId="77777777" w:rsidR="00AE5375" w:rsidRDefault="00AE5375" w:rsidP="00AE5375"/>
    <w:p w14:paraId="2A525AF1" w14:textId="77777777" w:rsidR="00AE5375" w:rsidRDefault="00AE5375" w:rsidP="00AE5375"/>
    <w:p w14:paraId="34778786" w14:textId="77777777" w:rsidR="00AE5375" w:rsidRDefault="00AE5375" w:rsidP="00AE5375"/>
    <w:p w14:paraId="6896ED74" w14:textId="77777777" w:rsidR="00AE5375" w:rsidRDefault="00AE5375" w:rsidP="00AE5375"/>
    <w:p w14:paraId="012069D0" w14:textId="77777777" w:rsidR="00AE5375" w:rsidRDefault="00AE5375" w:rsidP="00AE5375"/>
    <w:p w14:paraId="53880EE7" w14:textId="77777777" w:rsidR="00AE5375" w:rsidRDefault="00AE5375" w:rsidP="00AE5375"/>
    <w:p w14:paraId="25B0928E" w14:textId="77777777" w:rsidR="00AE5375" w:rsidRDefault="00AE5375" w:rsidP="00AE5375"/>
    <w:tbl>
      <w:tblPr>
        <w:tblpPr w:leftFromText="180" w:rightFromText="180" w:bottomFromText="160" w:vertAnchor="text" w:horzAnchor="margin" w:tblpY="-99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"/>
        <w:gridCol w:w="684"/>
        <w:gridCol w:w="1446"/>
        <w:gridCol w:w="2126"/>
        <w:gridCol w:w="1985"/>
        <w:gridCol w:w="2126"/>
      </w:tblGrid>
      <w:tr w:rsidR="00AE5375" w14:paraId="672C5968" w14:textId="77777777" w:rsidTr="00307DB9">
        <w:trPr>
          <w:trHeight w:val="251"/>
        </w:trPr>
        <w:tc>
          <w:tcPr>
            <w:tcW w:w="92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hideMark/>
          </w:tcPr>
          <w:p w14:paraId="01F32057" w14:textId="77777777" w:rsidR="00AE5375" w:rsidRDefault="00AE5375" w:rsidP="00307DB9">
            <w:pPr>
              <w:pStyle w:val="TableParagraph"/>
              <w:spacing w:line="231" w:lineRule="exact"/>
              <w:ind w:left="1363" w:right="134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lastRenderedPageBreak/>
              <w:t>РАСПОРЕД ПИСМЕНИХ И КОНТРОЛНИХ ЗАДАТАКА, 2025/2026.</w:t>
            </w:r>
          </w:p>
        </w:tc>
      </w:tr>
      <w:tr w:rsidR="00AE5375" w14:paraId="2800ED48" w14:textId="77777777" w:rsidTr="00307DB9">
        <w:trPr>
          <w:trHeight w:val="253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2B6EE6A4" w14:textId="77777777" w:rsidR="00AE5375" w:rsidRDefault="00AE5375" w:rsidP="00307DB9">
            <w:pPr>
              <w:pStyle w:val="TableParagraph"/>
              <w:spacing w:line="234" w:lineRule="exact"/>
              <w:ind w:left="132"/>
              <w:rPr>
                <w:b/>
                <w:kern w:val="2"/>
              </w:rPr>
            </w:pPr>
            <w:r>
              <w:rPr>
                <w:b/>
                <w:kern w:val="2"/>
              </w:rPr>
              <w:t>МЕС.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5892F5B9" w14:textId="77777777" w:rsidR="00AE5375" w:rsidRDefault="00AE5375" w:rsidP="00307DB9">
            <w:pPr>
              <w:pStyle w:val="TableParagraph"/>
              <w:spacing w:line="234" w:lineRule="exact"/>
              <w:ind w:left="176" w:right="152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РН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18E99360" w14:textId="77777777" w:rsidR="00AE5375" w:rsidRDefault="00AE5375" w:rsidP="00307DB9">
            <w:pPr>
              <w:pStyle w:val="TableParagraph"/>
              <w:spacing w:line="234" w:lineRule="exact"/>
              <w:ind w:left="186" w:right="15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Датум</w:t>
            </w:r>
          </w:p>
        </w:tc>
        <w:tc>
          <w:tcPr>
            <w:tcW w:w="62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53C78332" w14:textId="77777777" w:rsidR="00AE5375" w:rsidRDefault="00AE5375" w:rsidP="00307DB9">
            <w:pPr>
              <w:pStyle w:val="TableParagraph"/>
              <w:spacing w:line="234" w:lineRule="exact"/>
              <w:ind w:left="2718" w:right="2696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7. разред</w:t>
            </w:r>
          </w:p>
        </w:tc>
      </w:tr>
      <w:tr w:rsidR="00AE5375" w14:paraId="664A46B3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469BAE02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5D6F6E2C" w14:textId="77777777" w:rsidR="00AE5375" w:rsidRDefault="00AE5375" w:rsidP="00307DB9">
            <w:pPr>
              <w:pStyle w:val="TableParagraph"/>
              <w:spacing w:line="256" w:lineRule="auto"/>
              <w:ind w:left="5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СЕПТЕМБАР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279F5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96D7C08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01.09. -05.09.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BF21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(ИТ)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C2EBC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DC8E4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FB236E1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A87413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E461B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7345334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08.09. -</w:t>
            </w:r>
            <w:r>
              <w:rPr>
                <w:spacing w:val="-1"/>
                <w:kern w:val="2"/>
                <w:sz w:val="24"/>
              </w:rPr>
              <w:t>12</w:t>
            </w:r>
            <w:r>
              <w:rPr>
                <w:kern w:val="2"/>
                <w:sz w:val="24"/>
              </w:rPr>
              <w:t>.09.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899C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(ИТ)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DF4CD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94ACB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4BB56ED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2F02623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3EE32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605DA11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15.09. -19.09.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8B993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81A10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0C7A4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D1250DB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2027BD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6CF35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158231C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22.09. -26.09.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47B09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4DFB9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4B9202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03273BA" w14:textId="77777777" w:rsidTr="00307DB9">
        <w:trPr>
          <w:trHeight w:val="33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2B4A440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70DD1B0" w14:textId="77777777" w:rsidR="00AE5375" w:rsidRDefault="00AE5375" w:rsidP="00307DB9">
            <w:pPr>
              <w:pStyle w:val="TableParagraph"/>
              <w:spacing w:before="14" w:line="256" w:lineRule="auto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322DC0" w14:textId="77777777" w:rsidR="00AE5375" w:rsidRDefault="00AE5375" w:rsidP="00307DB9">
            <w:pPr>
              <w:pStyle w:val="TableParagraph"/>
              <w:spacing w:before="1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29.09. -03.10.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811DCF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055DA4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A294C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1AE9604F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A8E93D1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0AC98C53" w14:textId="77777777" w:rsidR="00AE5375" w:rsidRDefault="00AE5375" w:rsidP="00307DB9">
            <w:pPr>
              <w:pStyle w:val="TableParagraph"/>
              <w:spacing w:line="256" w:lineRule="auto"/>
              <w:ind w:left="46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ОКТОБАР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11905FF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6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807EA2A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06.10. -10.10.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2AF481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96C82D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2E4B46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1524613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6207379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5FA98FD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9CBE5F3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13.10. -17.10.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E414C0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A0F987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357FB5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ЕНГЛЕСКИ  ЈЕЗИК (КЗ)</w:t>
            </w:r>
          </w:p>
        </w:tc>
      </w:tr>
      <w:tr w:rsidR="00AE5375" w14:paraId="198D46C8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C56F7FC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F74310C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78A8389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20.10. -24.10.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7E4E10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298D31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BE69FC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</w:tr>
      <w:tr w:rsidR="00AE5375" w14:paraId="3FDD414E" w14:textId="77777777" w:rsidTr="00307DB9">
        <w:trPr>
          <w:trHeight w:val="304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BE11FD3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668ED231" w14:textId="77777777" w:rsidR="00AE5375" w:rsidRDefault="00AE5375" w:rsidP="00307DB9">
            <w:pPr>
              <w:pStyle w:val="TableParagraph"/>
              <w:spacing w:line="26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10229B43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27.10. -31.10.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</w:tcPr>
          <w:p w14:paraId="1AAB1DA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19E428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F69FB5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968D918" w14:textId="77777777" w:rsidTr="00307DB9">
        <w:trPr>
          <w:trHeight w:val="32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261F265A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140F1C72" w14:textId="77777777" w:rsidR="00AE5375" w:rsidRDefault="00AE5375" w:rsidP="00307DB9">
            <w:pPr>
              <w:pStyle w:val="TableParagraph"/>
              <w:spacing w:line="256" w:lineRule="auto"/>
              <w:ind w:left="22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НОВЕМБАР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2FB69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D33B540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03.11. -07.11.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D246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</w:rPr>
              <w:t>РУСКИ/НЕМАЧКИ ЈЕЗИК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A2965B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2F29F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6ADB6511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65D3FB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13834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6B5E0A1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12.11. -</w:t>
            </w:r>
            <w:r>
              <w:rPr>
                <w:spacing w:val="-1"/>
                <w:kern w:val="2"/>
                <w:sz w:val="24"/>
              </w:rPr>
              <w:t>14</w:t>
            </w:r>
            <w:r>
              <w:rPr>
                <w:kern w:val="2"/>
                <w:sz w:val="24"/>
              </w:rPr>
              <w:t>.11.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7741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ADEDB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84C73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63F2EED9" w14:textId="77777777" w:rsidTr="00307DB9">
        <w:trPr>
          <w:trHeight w:val="31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DC12027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B766B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DFAE99E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17.11. -21.11.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DE1514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7F6F20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AF87A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39C99B9B" w14:textId="77777777" w:rsidTr="00307DB9">
        <w:trPr>
          <w:trHeight w:val="286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9C1DFF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DBAA8A1" w14:textId="77777777" w:rsidR="00AE5375" w:rsidRDefault="00AE5375" w:rsidP="00307DB9">
            <w:pPr>
              <w:pStyle w:val="TableParagraph"/>
              <w:spacing w:before="17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E3F97D" w14:textId="77777777" w:rsidR="00AE5375" w:rsidRDefault="00AE5375" w:rsidP="00307DB9">
            <w:pPr>
              <w:pStyle w:val="TableParagraph"/>
              <w:spacing w:before="17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24.11. -28.11.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70E6F17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C995B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E81EF6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37DEF710" w14:textId="77777777" w:rsidTr="00307DB9">
        <w:trPr>
          <w:trHeight w:val="272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06635FB4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kern w:val="2"/>
                <w:sz w:val="25"/>
              </w:rPr>
            </w:pPr>
          </w:p>
          <w:p w14:paraId="2D5B406D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ДЕЦЕМБАР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0C36CBE" w14:textId="77777777" w:rsidR="00AE5375" w:rsidRDefault="00AE5375" w:rsidP="00307DB9">
            <w:pPr>
              <w:pStyle w:val="TableParagraph"/>
              <w:spacing w:line="25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14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42F7205" w14:textId="77777777" w:rsidR="00AE5375" w:rsidRDefault="00AE5375" w:rsidP="00307DB9">
            <w:pPr>
              <w:pStyle w:val="TableParagraph"/>
              <w:spacing w:line="25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01.12. -05.12.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B35D7C0" w14:textId="77777777" w:rsidR="00AE5375" w:rsidRDefault="00AE5375" w:rsidP="00307DB9">
            <w:pPr>
              <w:pStyle w:val="TableParagraph"/>
              <w:spacing w:before="8" w:line="244" w:lineRule="exact"/>
              <w:rPr>
                <w:kern w:val="2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BA2A17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91A0FD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6CB9516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FB8E49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327905C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FDA0924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08.12. -12.12.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A9D7D5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6DDAB6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106392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782FA6F6" w14:textId="77777777" w:rsidTr="00307DB9">
        <w:trPr>
          <w:trHeight w:val="28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B2359D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63B55AB" w14:textId="77777777" w:rsidR="00AE5375" w:rsidRDefault="00AE5375" w:rsidP="00307DB9">
            <w:pPr>
              <w:pStyle w:val="TableParagraph"/>
              <w:spacing w:line="27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D52478E" w14:textId="77777777" w:rsidR="00AE5375" w:rsidRDefault="00AE5375" w:rsidP="00307DB9">
            <w:pPr>
              <w:pStyle w:val="TableParagraph"/>
              <w:spacing w:line="27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15.12. -19.12.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88FE28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52F2745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A660DE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09018289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72521F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6956257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BEA7A5F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22.12. -26.12.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D65756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8553FF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5982C66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17AD14C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9F96896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02DF96B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EC636D1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29.12.–30.12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31CB9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25B32C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FB7992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0B91EB18" w14:textId="77777777" w:rsidTr="00307DB9">
        <w:trPr>
          <w:trHeight w:val="270"/>
        </w:trPr>
        <w:tc>
          <w:tcPr>
            <w:tcW w:w="1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FBC2BA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0E34D62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31.12.-16.01</w:t>
            </w:r>
          </w:p>
        </w:tc>
        <w:tc>
          <w:tcPr>
            <w:tcW w:w="62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hideMark/>
          </w:tcPr>
          <w:p w14:paraId="7B1C666A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  <w:lang w:val="bg-BG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061509FF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14:paraId="77F4B17C" w14:textId="77777777" w:rsidR="00AE5375" w:rsidRDefault="00AE5375" w:rsidP="00307DB9">
            <w:pPr>
              <w:pStyle w:val="TableParagraph"/>
              <w:spacing w:before="185" w:line="256" w:lineRule="auto"/>
              <w:ind w:left="2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</w:rPr>
              <w:t>Ј</w:t>
            </w:r>
            <w:r>
              <w:rPr>
                <w:b/>
                <w:kern w:val="2"/>
                <w:sz w:val="20"/>
                <w:szCs w:val="20"/>
              </w:rPr>
              <w:t>АНУАР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9E3FA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19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ABBA01A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19.01. -23.01.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5AF9B45A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3888BACC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7072FB06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</w:tr>
      <w:tr w:rsidR="00AE5375" w14:paraId="354BEF07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02D3601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17DB150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0801BD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26.01. -30.01.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3437619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A6AA1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БИОЛОГИЈА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3D88AA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73CEA4BE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D1DA886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35D6F35F" w14:textId="77777777" w:rsidR="00AE5375" w:rsidRDefault="00AE5375" w:rsidP="00307DB9">
            <w:pPr>
              <w:pStyle w:val="TableParagraph"/>
              <w:spacing w:line="256" w:lineRule="auto"/>
              <w:ind w:left="7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ФЕБРУАР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243636C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21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E49ECE4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02.02. -06.02.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511CBA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6BFBEC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506E01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736E42C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993128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A3B52B5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0E0DF64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09.02. -13.02.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E6E00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D2E8C6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DCCDC9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08D25026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FDC2DB2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CD1EAF7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C2FF5C0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16.02. -20.02.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14:paraId="46F38F6E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6F279BAF" w14:textId="77777777" w:rsidTr="00307DB9">
        <w:trPr>
          <w:trHeight w:val="28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7596579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0B96981F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2B56837A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23.02. -27.02.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30FEAB3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4FB839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FF5436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7123C6C" w14:textId="77777777" w:rsidTr="00307DB9">
        <w:trPr>
          <w:trHeight w:val="284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5D8C7D89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71B8DF70" w14:textId="77777777" w:rsidR="00AE5375" w:rsidRDefault="00AE5375" w:rsidP="00307DB9">
            <w:pPr>
              <w:pStyle w:val="TableParagraph"/>
              <w:spacing w:line="256" w:lineRule="auto"/>
              <w:ind w:left="11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МАРТ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0B064" w14:textId="77777777" w:rsidR="00AE5375" w:rsidRDefault="00AE5375" w:rsidP="00307DB9">
            <w:pPr>
              <w:pStyle w:val="TableParagraph"/>
              <w:spacing w:line="26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45BCAF7" w14:textId="77777777" w:rsidR="00AE5375" w:rsidRDefault="00AE5375" w:rsidP="00307DB9">
            <w:pPr>
              <w:pStyle w:val="TableParagraph"/>
              <w:spacing w:line="26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02.03. -</w:t>
            </w:r>
            <w:r>
              <w:rPr>
                <w:spacing w:val="-1"/>
                <w:kern w:val="2"/>
                <w:sz w:val="24"/>
              </w:rPr>
              <w:t>0</w:t>
            </w:r>
            <w:r>
              <w:rPr>
                <w:kern w:val="2"/>
                <w:sz w:val="24"/>
              </w:rPr>
              <w:t>6.03.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6290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E05CA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4EBF6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8C09904" w14:textId="77777777" w:rsidTr="00307DB9">
        <w:trPr>
          <w:trHeight w:val="32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1A4B8D4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35C55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409EF03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09.03. -13.03.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32C0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C5CFA4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  <w:szCs w:val="20"/>
              </w:rPr>
            </w:pPr>
            <w:r>
              <w:rPr>
                <w:kern w:val="2"/>
                <w:sz w:val="20"/>
                <w:szCs w:val="20"/>
              </w:rPr>
              <w:t>БИОЛОГИЈА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FA920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5D8C872E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FBB0812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1574E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0EF3117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16.03. -20.03.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B0C7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B59BAD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ЕНГЛЕСКИ  ЈЕЗИК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C60EDB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</w:tr>
      <w:tr w:rsidR="00AE5375" w14:paraId="27C8171F" w14:textId="77777777" w:rsidTr="00307DB9">
        <w:trPr>
          <w:trHeight w:val="27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32AD9B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DEFDBF6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D63E1E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23.03. -27.03.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719BEE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BD214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B32CB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</w:tr>
      <w:tr w:rsidR="00AE5375" w14:paraId="59345B39" w14:textId="77777777" w:rsidTr="00307DB9">
        <w:trPr>
          <w:trHeight w:val="303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422BBD2E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23055B0A" w14:textId="77777777" w:rsidR="00AE5375" w:rsidRDefault="00AE5375" w:rsidP="00307DB9">
            <w:pPr>
              <w:pStyle w:val="TableParagraph"/>
              <w:spacing w:line="256" w:lineRule="auto"/>
              <w:ind w:left="207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АПРИЛ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F82537F" w14:textId="77777777" w:rsidR="00AE5375" w:rsidRDefault="00AE5375" w:rsidP="00307DB9">
            <w:pPr>
              <w:pStyle w:val="TableParagraph"/>
              <w:spacing w:line="27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5C9DFD7" w14:textId="77777777" w:rsidR="00AE5375" w:rsidRDefault="00AE5375" w:rsidP="00307DB9">
            <w:pPr>
              <w:pStyle w:val="TableParagraph"/>
              <w:spacing w:line="27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30.03. -03.04.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C9D177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</w:rPr>
              <w:t>РУСКИ/НЕМАЧКИ ЈЕЗИК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19B153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588B92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594D5E42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89C6C47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3F2C014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2BF8268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06.04. -09.04.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7FA79A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F1A5D3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1767AA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26F548D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825E189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49EE95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F528B3E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15.04. -17.04.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CB49D7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808E2A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7ECCC8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14A7558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40B6237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3C3AC46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4B4E087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20.04- 24.04.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A1698D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FF295B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865B7D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545845A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0847A54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5559553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F4E5C74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27.04- 30.04.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C3DBD0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789D58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DD0FB4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</w:tr>
      <w:tr w:rsidR="00AE5375" w14:paraId="086FF4B4" w14:textId="77777777" w:rsidTr="00307DB9">
        <w:trPr>
          <w:trHeight w:val="266"/>
        </w:trPr>
        <w:tc>
          <w:tcPr>
            <w:tcW w:w="8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16F34032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CF28D4B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Ж</w:t>
            </w:r>
          </w:p>
          <w:p w14:paraId="50232287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6EF07C4B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1ADD2EA0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325280D3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2224EA2F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7D38C425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5C9ACB1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24F2AF7C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D42EFD5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5BF7724E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3EE8EF74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МММ</w:t>
            </w:r>
          </w:p>
          <w:p w14:paraId="09371C2C" w14:textId="77777777" w:rsidR="00AE5375" w:rsidRDefault="00AE5375" w:rsidP="00307DB9">
            <w:pPr>
              <w:spacing w:line="256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МАЈ</w:t>
            </w:r>
          </w:p>
          <w:p w14:paraId="22406E19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1CCC6BB5" w14:textId="77777777" w:rsidR="00AE5375" w:rsidRDefault="00AE5375" w:rsidP="00307DB9">
            <w:pPr>
              <w:pStyle w:val="TableParagraph"/>
              <w:spacing w:line="256" w:lineRule="auto"/>
              <w:ind w:left="394"/>
              <w:rPr>
                <w:kern w:val="2"/>
                <w:sz w:val="2"/>
                <w:szCs w:val="2"/>
              </w:rPr>
            </w:pPr>
            <w:r>
              <w:rPr>
                <w:b/>
                <w:kern w:val="2"/>
              </w:rPr>
              <w:t>ЈУН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CC230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0C2978F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04.05- 08.05.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D26E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90A89F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5ABF7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1BBA2CD8" w14:textId="77777777" w:rsidTr="00307DB9">
        <w:trPr>
          <w:trHeight w:val="26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A0B40E8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5E1DE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E76D678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11.05. -15.05.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E84B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07745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1072F9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03F173C2" w14:textId="77777777" w:rsidTr="00307DB9">
        <w:trPr>
          <w:trHeight w:val="30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05724A6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5C767" w14:textId="77777777" w:rsidR="00AE5375" w:rsidRDefault="00AE5375" w:rsidP="00307DB9">
            <w:pPr>
              <w:pStyle w:val="TableParagraph"/>
              <w:spacing w:line="27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65F7EC0" w14:textId="77777777" w:rsidR="00AE5375" w:rsidRDefault="00AE5375" w:rsidP="00307DB9">
            <w:pPr>
              <w:pStyle w:val="TableParagraph"/>
              <w:spacing w:line="27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18.05. -22.05.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88E7EC4" w14:textId="77777777" w:rsidR="00AE5375" w:rsidRDefault="00AE5375" w:rsidP="00307DB9">
            <w:pPr>
              <w:pStyle w:val="TableParagraph"/>
              <w:spacing w:before="44" w:line="242" w:lineRule="exact"/>
              <w:rPr>
                <w:kern w:val="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A1F81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B6C6B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18DC33A6" w14:textId="77777777" w:rsidTr="00307DB9">
        <w:trPr>
          <w:trHeight w:val="232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0F28BD4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3EB2040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E412817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25.05. -29.05.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24ABE95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22EF7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ИСТОРИЈА (ГТ)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148972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9D960ED" w14:textId="77777777" w:rsidTr="00307DB9">
        <w:trPr>
          <w:trHeight w:val="32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2B637C7" w14:textId="77777777" w:rsidR="00AE5375" w:rsidRDefault="00AE5375" w:rsidP="00307DB9">
            <w:pPr>
              <w:pStyle w:val="TableParagraph"/>
              <w:spacing w:line="256" w:lineRule="auto"/>
              <w:ind w:left="394"/>
              <w:rPr>
                <w:b/>
                <w:kern w:val="2"/>
              </w:rPr>
            </w:pPr>
          </w:p>
          <w:p w14:paraId="3386AA48" w14:textId="77777777" w:rsidR="00AE5375" w:rsidRDefault="00AE5375" w:rsidP="00307DB9">
            <w:pPr>
              <w:pStyle w:val="TableParagraph"/>
              <w:spacing w:line="256" w:lineRule="auto"/>
              <w:ind w:left="113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ЈУН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503F4F97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37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27DD3FFB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01.06.- 05.06.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6DEC37C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1A24C4F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FA4A1A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274AEB71" w14:textId="77777777" w:rsidTr="00307DB9">
        <w:trPr>
          <w:trHeight w:val="32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36829D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E1A9485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38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4CC0839D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08.06 - 12.06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085FAF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(ГТ)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EF8F8B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06B814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</w:tbl>
    <w:p w14:paraId="00370A72" w14:textId="77777777" w:rsidR="00AE5375" w:rsidRDefault="00AE5375" w:rsidP="00AE5375">
      <w:pPr>
        <w:rPr>
          <w:sz w:val="22"/>
          <w:szCs w:val="22"/>
          <w:lang w:val="bg-BG"/>
        </w:rPr>
      </w:pPr>
    </w:p>
    <w:p w14:paraId="5A987A53" w14:textId="77777777" w:rsidR="00AE5375" w:rsidRDefault="00AE5375" w:rsidP="00AE5375"/>
    <w:p w14:paraId="2699A3DD" w14:textId="77777777" w:rsidR="00AE5375" w:rsidRDefault="00AE5375" w:rsidP="00AE5375"/>
    <w:p w14:paraId="6F3011C0" w14:textId="77777777" w:rsidR="00AE5375" w:rsidRDefault="00AE5375" w:rsidP="00AE5375"/>
    <w:p w14:paraId="2225E2FF" w14:textId="77777777" w:rsidR="00AE5375" w:rsidRDefault="00AE5375" w:rsidP="00AE5375"/>
    <w:p w14:paraId="22820803" w14:textId="77777777" w:rsidR="00AE5375" w:rsidRDefault="00AE5375" w:rsidP="00AE5375"/>
    <w:p w14:paraId="717A177B" w14:textId="77777777" w:rsidR="00AE5375" w:rsidRDefault="00AE5375" w:rsidP="00AE5375"/>
    <w:p w14:paraId="73E3B2F4" w14:textId="77777777" w:rsidR="00AE5375" w:rsidRDefault="00AE5375" w:rsidP="00AE5375"/>
    <w:p w14:paraId="015542CA" w14:textId="77777777" w:rsidR="00AE5375" w:rsidRDefault="00AE5375" w:rsidP="00AE5375"/>
    <w:p w14:paraId="3EEFF482" w14:textId="77777777" w:rsidR="00AE5375" w:rsidRDefault="00AE5375" w:rsidP="00AE5375"/>
    <w:p w14:paraId="1683F0C1" w14:textId="77777777" w:rsidR="00AE5375" w:rsidRDefault="00AE5375" w:rsidP="00AE5375"/>
    <w:p w14:paraId="5EB7CCAA" w14:textId="77777777" w:rsidR="00AE5375" w:rsidRDefault="00AE5375" w:rsidP="00AE5375"/>
    <w:p w14:paraId="4C338A92" w14:textId="77777777" w:rsidR="00AE5375" w:rsidRDefault="00AE5375" w:rsidP="00AE5375"/>
    <w:p w14:paraId="7057E3B2" w14:textId="77777777" w:rsidR="00AE5375" w:rsidRDefault="00AE5375" w:rsidP="00AE5375"/>
    <w:p w14:paraId="76C709A3" w14:textId="77777777" w:rsidR="00AE5375" w:rsidRDefault="00AE5375" w:rsidP="00AE5375"/>
    <w:p w14:paraId="4CC9BAA9" w14:textId="77777777" w:rsidR="00AE5375" w:rsidRDefault="00AE5375" w:rsidP="00AE5375"/>
    <w:p w14:paraId="720AB664" w14:textId="77777777" w:rsidR="00AE5375" w:rsidRDefault="00AE5375" w:rsidP="00AE5375"/>
    <w:p w14:paraId="200401BB" w14:textId="77777777" w:rsidR="00AE5375" w:rsidRDefault="00AE5375" w:rsidP="00AE5375"/>
    <w:p w14:paraId="54C32FE2" w14:textId="77777777" w:rsidR="00AE5375" w:rsidRDefault="00AE5375" w:rsidP="00AE5375"/>
    <w:p w14:paraId="5F10DFD8" w14:textId="77777777" w:rsidR="00AE5375" w:rsidRDefault="00AE5375" w:rsidP="00AE5375"/>
    <w:p w14:paraId="25684D25" w14:textId="77777777" w:rsidR="00AE5375" w:rsidRDefault="00AE5375" w:rsidP="00AE5375"/>
    <w:p w14:paraId="2D643898" w14:textId="77777777" w:rsidR="00AE5375" w:rsidRDefault="00AE5375" w:rsidP="00AE5375"/>
    <w:p w14:paraId="78DBE2E0" w14:textId="77777777" w:rsidR="00AE5375" w:rsidRDefault="00AE5375" w:rsidP="00AE5375"/>
    <w:tbl>
      <w:tblPr>
        <w:tblpPr w:leftFromText="180" w:rightFromText="180" w:bottomFromText="160" w:vertAnchor="text" w:horzAnchor="margin" w:tblpY="-99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"/>
        <w:gridCol w:w="684"/>
        <w:gridCol w:w="1802"/>
        <w:gridCol w:w="2196"/>
        <w:gridCol w:w="1701"/>
        <w:gridCol w:w="1984"/>
      </w:tblGrid>
      <w:tr w:rsidR="00AE5375" w14:paraId="3D31BD2A" w14:textId="77777777" w:rsidTr="00307DB9">
        <w:trPr>
          <w:trHeight w:val="251"/>
        </w:trPr>
        <w:tc>
          <w:tcPr>
            <w:tcW w:w="92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hideMark/>
          </w:tcPr>
          <w:p w14:paraId="269BAC67" w14:textId="77777777" w:rsidR="00AE5375" w:rsidRDefault="00AE5375" w:rsidP="00307DB9">
            <w:pPr>
              <w:pStyle w:val="TableParagraph"/>
              <w:spacing w:line="231" w:lineRule="exact"/>
              <w:ind w:left="1363" w:right="134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lastRenderedPageBreak/>
              <w:t>РАСПОРЕД ПИСМЕНИХ И КОНТРОЛНИХ ЗАДАТАКА, 2025/2026.</w:t>
            </w:r>
          </w:p>
        </w:tc>
      </w:tr>
      <w:tr w:rsidR="00AE5375" w14:paraId="5B03D136" w14:textId="77777777" w:rsidTr="00307DB9">
        <w:trPr>
          <w:trHeight w:val="253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3832D49E" w14:textId="77777777" w:rsidR="00AE5375" w:rsidRDefault="00AE5375" w:rsidP="00307DB9">
            <w:pPr>
              <w:pStyle w:val="TableParagraph"/>
              <w:spacing w:line="234" w:lineRule="exact"/>
              <w:ind w:left="132"/>
              <w:rPr>
                <w:b/>
                <w:kern w:val="2"/>
              </w:rPr>
            </w:pPr>
            <w:r>
              <w:rPr>
                <w:b/>
                <w:kern w:val="2"/>
              </w:rPr>
              <w:t>МЕС.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14:paraId="11137B81" w14:textId="77777777" w:rsidR="00AE5375" w:rsidRDefault="00AE5375" w:rsidP="00307DB9">
            <w:pPr>
              <w:pStyle w:val="TableParagraph"/>
              <w:spacing w:line="234" w:lineRule="exact"/>
              <w:ind w:left="176" w:right="152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РН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3375CFFE" w14:textId="77777777" w:rsidR="00AE5375" w:rsidRDefault="00AE5375" w:rsidP="00307DB9">
            <w:pPr>
              <w:pStyle w:val="TableParagraph"/>
              <w:spacing w:line="234" w:lineRule="exact"/>
              <w:ind w:left="186" w:right="157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Датум</w:t>
            </w:r>
          </w:p>
        </w:tc>
        <w:tc>
          <w:tcPr>
            <w:tcW w:w="5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hideMark/>
          </w:tcPr>
          <w:p w14:paraId="49B90BBB" w14:textId="77777777" w:rsidR="00AE5375" w:rsidRDefault="00AE5375" w:rsidP="00307DB9">
            <w:pPr>
              <w:pStyle w:val="TableParagraph"/>
              <w:spacing w:line="234" w:lineRule="exact"/>
              <w:ind w:left="2718" w:right="2696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8. разред</w:t>
            </w:r>
          </w:p>
        </w:tc>
      </w:tr>
      <w:tr w:rsidR="00AE5375" w14:paraId="2298758B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3C7DDB03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4347C620" w14:textId="77777777" w:rsidR="00AE5375" w:rsidRDefault="00AE5375" w:rsidP="00307DB9">
            <w:pPr>
              <w:pStyle w:val="TableParagraph"/>
              <w:spacing w:line="256" w:lineRule="auto"/>
              <w:ind w:left="5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СЕПТЕМБАР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890C5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19269290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01.09. -05.09.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14C3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(ИТ)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66CDA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EB4A9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6852A6F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DE2194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1ADEF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3AA998B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08.09. -</w:t>
            </w:r>
            <w:r>
              <w:rPr>
                <w:spacing w:val="-1"/>
                <w:kern w:val="2"/>
                <w:sz w:val="24"/>
              </w:rPr>
              <w:t>12</w:t>
            </w:r>
            <w:r>
              <w:rPr>
                <w:kern w:val="2"/>
                <w:sz w:val="24"/>
              </w:rPr>
              <w:t>.09.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13CB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(ИТ)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14174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CE830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45EACA9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DB9D970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773DA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D846E0C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15.09. -19.09.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7ECC4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708F4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434459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0C486EB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F12C46F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6A586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008DF4B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22.09. -26.09.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F6B235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38FFA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B390B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DFCC838" w14:textId="77777777" w:rsidTr="00307DB9">
        <w:trPr>
          <w:trHeight w:val="33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E789A32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3C04C2D" w14:textId="77777777" w:rsidR="00AE5375" w:rsidRDefault="00AE5375" w:rsidP="00307DB9">
            <w:pPr>
              <w:pStyle w:val="TableParagraph"/>
              <w:spacing w:before="14" w:line="256" w:lineRule="auto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5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373648" w14:textId="77777777" w:rsidR="00AE5375" w:rsidRDefault="00AE5375" w:rsidP="00307DB9">
            <w:pPr>
              <w:pStyle w:val="TableParagraph"/>
              <w:spacing w:before="1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29.09. -03.10.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582A637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378B7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6EF863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608B1706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599D6D2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09D32543" w14:textId="77777777" w:rsidR="00AE5375" w:rsidRDefault="00AE5375" w:rsidP="00307DB9">
            <w:pPr>
              <w:pStyle w:val="TableParagraph"/>
              <w:spacing w:line="256" w:lineRule="auto"/>
              <w:ind w:left="46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ОКТОБАР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4492F32" w14:textId="77777777" w:rsidR="00AE5375" w:rsidRDefault="00AE5375" w:rsidP="00307DB9">
            <w:pPr>
              <w:pStyle w:val="TableParagraph"/>
              <w:spacing w:line="25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6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6A438F4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06.10. -10.10.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29AD6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AEEFEB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DADD32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B508773" w14:textId="77777777" w:rsidTr="00307DB9">
        <w:trPr>
          <w:trHeight w:val="277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2FF2B6D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231E42B" w14:textId="77777777" w:rsidR="00AE5375" w:rsidRDefault="00AE5375" w:rsidP="00307DB9">
            <w:pPr>
              <w:pStyle w:val="TableParagraph"/>
              <w:spacing w:line="258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7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F0B0ADA" w14:textId="77777777" w:rsidR="00AE5375" w:rsidRDefault="00AE5375" w:rsidP="00307DB9">
            <w:pPr>
              <w:pStyle w:val="TableParagraph"/>
              <w:spacing w:line="258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13.10. -17.10.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5AC471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НЕМАЧКИ ЈЕЗИК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D309EA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D43C10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ЕНГЛЕСКИ  ЈЕЗИК (КЗ)</w:t>
            </w:r>
          </w:p>
        </w:tc>
      </w:tr>
      <w:tr w:rsidR="00AE5375" w14:paraId="79FA4AFF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B692E2D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D1D67AA" w14:textId="77777777" w:rsidR="00AE5375" w:rsidRDefault="00AE5375" w:rsidP="00307DB9">
            <w:pPr>
              <w:pStyle w:val="TableParagraph"/>
              <w:spacing w:line="255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C1EAD37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20.10. -24.10.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FE7E34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6E06315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EA0CD8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</w:tr>
      <w:tr w:rsidR="00AE5375" w14:paraId="53397BEB" w14:textId="77777777" w:rsidTr="00307DB9">
        <w:trPr>
          <w:trHeight w:val="304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21C226F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5C61B14C" w14:textId="77777777" w:rsidR="00AE5375" w:rsidRDefault="00AE5375" w:rsidP="00307DB9">
            <w:pPr>
              <w:pStyle w:val="TableParagraph"/>
              <w:spacing w:line="260" w:lineRule="exact"/>
              <w:ind w:left="20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9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2ADB9A8F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27.10. -31.10.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45C533A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395B16A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7681237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66445960" w14:textId="77777777" w:rsidTr="00307DB9">
        <w:trPr>
          <w:trHeight w:val="32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5F53C681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2BF31E6D" w14:textId="77777777" w:rsidR="00AE5375" w:rsidRDefault="00AE5375" w:rsidP="00307DB9">
            <w:pPr>
              <w:pStyle w:val="TableParagraph"/>
              <w:spacing w:line="256" w:lineRule="auto"/>
              <w:ind w:left="22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НОВЕМБАР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31417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10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A867DB0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03.11. -07.11.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09FC9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</w:rPr>
              <w:t>РУСКИ/НЕМАЧКИ ЈЕЗИК (ПЗ)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4E832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09BA7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4D9B0B36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7259D67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456FB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C599781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12.11. -</w:t>
            </w:r>
            <w:r>
              <w:rPr>
                <w:spacing w:val="-1"/>
                <w:kern w:val="2"/>
                <w:sz w:val="24"/>
              </w:rPr>
              <w:t>14</w:t>
            </w:r>
            <w:r>
              <w:rPr>
                <w:kern w:val="2"/>
                <w:sz w:val="24"/>
              </w:rPr>
              <w:t>.11.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15EBC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80423A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D904D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1901D21C" w14:textId="77777777" w:rsidTr="00307DB9">
        <w:trPr>
          <w:trHeight w:val="31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009FA6C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8D8FA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F08BD31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17.11. -21.11.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F00D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AE0955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4CF1FC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  <w:szCs w:val="20"/>
              </w:rPr>
              <w:t>БИОЛОГИЈА (КЗ)</w:t>
            </w:r>
          </w:p>
        </w:tc>
      </w:tr>
      <w:tr w:rsidR="00AE5375" w14:paraId="7BAC993A" w14:textId="77777777" w:rsidTr="00307DB9">
        <w:trPr>
          <w:trHeight w:val="286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E628F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9BEF07D" w14:textId="77777777" w:rsidR="00AE5375" w:rsidRDefault="00AE5375" w:rsidP="00307DB9">
            <w:pPr>
              <w:pStyle w:val="TableParagraph"/>
              <w:spacing w:before="17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1CB404" w14:textId="77777777" w:rsidR="00AE5375" w:rsidRDefault="00AE5375" w:rsidP="00307DB9">
            <w:pPr>
              <w:pStyle w:val="TableParagraph"/>
              <w:spacing w:before="17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24.11. -28.11.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132D7A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88894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07073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02FE31A8" w14:textId="77777777" w:rsidTr="00307DB9">
        <w:trPr>
          <w:trHeight w:val="272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277F3497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kern w:val="2"/>
                <w:sz w:val="25"/>
              </w:rPr>
            </w:pPr>
          </w:p>
          <w:p w14:paraId="56115BB2" w14:textId="77777777" w:rsidR="00AE5375" w:rsidRDefault="00AE5375" w:rsidP="00307DB9">
            <w:pPr>
              <w:pStyle w:val="TableParagraph"/>
              <w:spacing w:line="256" w:lineRule="auto"/>
              <w:ind w:left="113"/>
              <w:jc w:val="both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ДЕЦЕМБАР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2F7A982" w14:textId="77777777" w:rsidR="00AE5375" w:rsidRDefault="00AE5375" w:rsidP="00307DB9">
            <w:pPr>
              <w:pStyle w:val="TableParagraph"/>
              <w:spacing w:line="25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14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22EC502" w14:textId="77777777" w:rsidR="00AE5375" w:rsidRDefault="00AE5375" w:rsidP="00307DB9">
            <w:pPr>
              <w:pStyle w:val="TableParagraph"/>
              <w:spacing w:line="25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01.12. -05.12.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7489D0A" w14:textId="77777777" w:rsidR="00AE5375" w:rsidRDefault="00AE5375" w:rsidP="00307DB9">
            <w:pPr>
              <w:pStyle w:val="TableParagraph"/>
              <w:spacing w:before="8" w:line="244" w:lineRule="exact"/>
              <w:rPr>
                <w:kern w:val="2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37BD752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A434D6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F78C219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CC3B29A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AA79D1C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B42F995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08.12. -12.12.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36DD51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794DF3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6545527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2BC23AB" w14:textId="77777777" w:rsidTr="00307DB9">
        <w:trPr>
          <w:trHeight w:val="28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6BAF506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D56CD03" w14:textId="77777777" w:rsidR="00AE5375" w:rsidRDefault="00AE5375" w:rsidP="00307DB9">
            <w:pPr>
              <w:pStyle w:val="TableParagraph"/>
              <w:spacing w:line="27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60399CC" w14:textId="77777777" w:rsidR="00AE5375" w:rsidRDefault="00AE5375" w:rsidP="00307DB9">
            <w:pPr>
              <w:pStyle w:val="TableParagraph"/>
              <w:spacing w:line="27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15.12. -19.12.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32FF94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27C092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B7781D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49F9AF9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6B10A73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0EAA183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17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74430038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22.12. -26.12.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96C584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C82B5D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D85E49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238D422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A0910A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8D1D553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4F1C37F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29.12.–30.12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9E599C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84A564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6DD48A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7B647FE6" w14:textId="77777777" w:rsidTr="00307DB9">
        <w:trPr>
          <w:trHeight w:val="270"/>
        </w:trPr>
        <w:tc>
          <w:tcPr>
            <w:tcW w:w="1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492EEF4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  <w:r>
              <w:rPr>
                <w:kern w:val="2"/>
                <w:sz w:val="28"/>
                <w:szCs w:val="28"/>
              </w:rPr>
              <w:sym w:font="Wingdings" w:char="F04A"/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89F135F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31.12.-16.01</w:t>
            </w:r>
          </w:p>
        </w:tc>
        <w:tc>
          <w:tcPr>
            <w:tcW w:w="5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hideMark/>
          </w:tcPr>
          <w:p w14:paraId="79B6F867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  <w:lang w:val="bg-BG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5AA10E46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14:paraId="598B9DC1" w14:textId="77777777" w:rsidR="00AE5375" w:rsidRDefault="00AE5375" w:rsidP="00307DB9">
            <w:pPr>
              <w:pStyle w:val="TableParagraph"/>
              <w:spacing w:before="185" w:line="256" w:lineRule="auto"/>
              <w:ind w:left="2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</w:rPr>
              <w:t>Ј</w:t>
            </w:r>
            <w:r>
              <w:rPr>
                <w:b/>
                <w:kern w:val="2"/>
                <w:sz w:val="20"/>
                <w:szCs w:val="20"/>
              </w:rPr>
              <w:t>АНУАР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FD10D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19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173B4B1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19.01. -23.01.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3EE7C364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5C3FAC0B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 w:themeFill="background1"/>
          </w:tcPr>
          <w:p w14:paraId="11B7FE3C" w14:textId="77777777" w:rsidR="00AE5375" w:rsidRDefault="00AE5375" w:rsidP="00307DB9">
            <w:pPr>
              <w:pStyle w:val="TableParagraph"/>
              <w:spacing w:before="1" w:line="249" w:lineRule="exact"/>
              <w:ind w:left="2718" w:right="2695"/>
              <w:jc w:val="center"/>
              <w:rPr>
                <w:b/>
                <w:kern w:val="2"/>
              </w:rPr>
            </w:pPr>
          </w:p>
        </w:tc>
      </w:tr>
      <w:tr w:rsidR="00AE5375" w14:paraId="55917F7C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FAD8265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6E705D44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B6EE37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26.01. -30.01.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FDD9F3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43164F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5FAE78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0254CA81" w14:textId="77777777" w:rsidTr="00307DB9">
        <w:trPr>
          <w:trHeight w:val="270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49D49688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7B9FBB1D" w14:textId="77777777" w:rsidR="00AE5375" w:rsidRDefault="00AE5375" w:rsidP="00307DB9">
            <w:pPr>
              <w:pStyle w:val="TableParagraph"/>
              <w:spacing w:line="256" w:lineRule="auto"/>
              <w:ind w:left="70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ФЕБРУАР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9DA5453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07E1D9AF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02.02. -06.02.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7E68C6C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49E564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95F914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075C5362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9E96074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925EE59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F35C39C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09.02. -13.02.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C9E08D1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5C52F4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8B3088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65A53217" w14:textId="77777777" w:rsidTr="00307DB9">
        <w:trPr>
          <w:trHeight w:val="308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BF78CC5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2E06E48" w14:textId="77777777" w:rsidR="00AE5375" w:rsidRDefault="00AE5375" w:rsidP="00307DB9">
            <w:pPr>
              <w:pStyle w:val="TableParagraph"/>
              <w:spacing w:before="4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56F39ECA" w14:textId="77777777" w:rsidR="00AE5375" w:rsidRDefault="00AE5375" w:rsidP="00307DB9">
            <w:pPr>
              <w:pStyle w:val="TableParagraph"/>
              <w:spacing w:before="4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16.02. -20.02.</w:t>
            </w:r>
          </w:p>
        </w:tc>
        <w:tc>
          <w:tcPr>
            <w:tcW w:w="5881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9646" w:themeFill="accent6"/>
            <w:hideMark/>
          </w:tcPr>
          <w:p w14:paraId="5B1F9508" w14:textId="77777777" w:rsidR="00AE5375" w:rsidRDefault="00AE5375" w:rsidP="00307DB9">
            <w:pPr>
              <w:pStyle w:val="TableParagraph"/>
              <w:spacing w:line="256" w:lineRule="auto"/>
              <w:jc w:val="center"/>
              <w:rPr>
                <w:b/>
                <w:kern w:val="2"/>
              </w:rPr>
            </w:pPr>
            <w:r>
              <w:rPr>
                <w:b/>
                <w:kern w:val="2"/>
              </w:rPr>
              <w:t>распуст</w:t>
            </w:r>
          </w:p>
        </w:tc>
      </w:tr>
      <w:tr w:rsidR="00AE5375" w14:paraId="2840AD05" w14:textId="77777777" w:rsidTr="00307DB9">
        <w:trPr>
          <w:trHeight w:val="28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D7F8290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6FC0787F" w14:textId="77777777" w:rsidR="00AE5375" w:rsidRDefault="00AE5375" w:rsidP="00307DB9">
            <w:pPr>
              <w:pStyle w:val="TableParagraph"/>
              <w:spacing w:line="26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hideMark/>
          </w:tcPr>
          <w:p w14:paraId="45DB8417" w14:textId="77777777" w:rsidR="00AE5375" w:rsidRDefault="00AE5375" w:rsidP="00307DB9">
            <w:pPr>
              <w:pStyle w:val="TableParagraph"/>
              <w:spacing w:line="26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23.02. -27.02.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hideMark/>
          </w:tcPr>
          <w:p w14:paraId="11674C30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  <w:szCs w:val="20"/>
              </w:rPr>
              <w:t>БИОЛОГИЈА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42E27B2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59B0CA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266836A" w14:textId="77777777" w:rsidTr="00307DB9">
        <w:trPr>
          <w:trHeight w:val="284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14:paraId="543A708E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60FCEC53" w14:textId="77777777" w:rsidR="00AE5375" w:rsidRDefault="00AE5375" w:rsidP="00307DB9">
            <w:pPr>
              <w:pStyle w:val="TableParagraph"/>
              <w:spacing w:line="256" w:lineRule="auto"/>
              <w:ind w:left="113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МАРТ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305D7" w14:textId="77777777" w:rsidR="00AE5375" w:rsidRDefault="00AE5375" w:rsidP="00307DB9">
            <w:pPr>
              <w:pStyle w:val="TableParagraph"/>
              <w:spacing w:line="26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903F335" w14:textId="77777777" w:rsidR="00AE5375" w:rsidRDefault="00AE5375" w:rsidP="00307DB9">
            <w:pPr>
              <w:pStyle w:val="TableParagraph"/>
              <w:spacing w:line="26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02.03. -</w:t>
            </w:r>
            <w:r>
              <w:rPr>
                <w:spacing w:val="-1"/>
                <w:kern w:val="2"/>
                <w:sz w:val="24"/>
              </w:rPr>
              <w:t>0</w:t>
            </w:r>
            <w:r>
              <w:rPr>
                <w:kern w:val="2"/>
                <w:sz w:val="24"/>
              </w:rPr>
              <w:t>6.03.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5F38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AC292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B3B65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33D75119" w14:textId="77777777" w:rsidTr="00307DB9">
        <w:trPr>
          <w:trHeight w:val="32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1CC5D9D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01D49" w14:textId="77777777" w:rsidR="00AE5375" w:rsidRDefault="00AE5375" w:rsidP="00307DB9">
            <w:pPr>
              <w:pStyle w:val="TableParagraph"/>
              <w:spacing w:before="9" w:line="256" w:lineRule="auto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48E05DC6" w14:textId="77777777" w:rsidR="00AE5375" w:rsidRDefault="00AE5375" w:rsidP="00307DB9">
            <w:pPr>
              <w:pStyle w:val="TableParagraph"/>
              <w:spacing w:before="9" w:line="256" w:lineRule="auto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09.03. -13.03.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A501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9606AE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ИСТОРИЈА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F2489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1B3C2406" w14:textId="77777777" w:rsidTr="00307DB9">
        <w:trPr>
          <w:trHeight w:val="26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64F052B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641B4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9934C44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16.03. -20.03.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1972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ЕНГЛЕСКИ  ЈЕЗИК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71BA2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FEEFA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734F2810" w14:textId="77777777" w:rsidTr="00307DB9">
        <w:trPr>
          <w:trHeight w:val="270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D3EAB8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8485B54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E458FE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23.03. -27.03.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536D9F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53F24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383688F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ГЕОГРАФИЈА (КЗ)</w:t>
            </w:r>
          </w:p>
        </w:tc>
      </w:tr>
      <w:tr w:rsidR="00AE5375" w14:paraId="257D75B4" w14:textId="77777777" w:rsidTr="00307DB9">
        <w:trPr>
          <w:trHeight w:val="303"/>
        </w:trPr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EC0E027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08641934" w14:textId="77777777" w:rsidR="00AE5375" w:rsidRDefault="00AE5375" w:rsidP="00307DB9">
            <w:pPr>
              <w:pStyle w:val="TableParagraph"/>
              <w:spacing w:line="256" w:lineRule="auto"/>
              <w:ind w:left="207"/>
              <w:jc w:val="center"/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kern w:val="2"/>
                <w:sz w:val="20"/>
                <w:szCs w:val="20"/>
              </w:rPr>
              <w:t>АПРИЛ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3279BFD" w14:textId="77777777" w:rsidR="00AE5375" w:rsidRDefault="00AE5375" w:rsidP="00307DB9">
            <w:pPr>
              <w:pStyle w:val="TableParagraph"/>
              <w:spacing w:line="27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29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2197DFF3" w14:textId="77777777" w:rsidR="00AE5375" w:rsidRDefault="00AE5375" w:rsidP="00307DB9">
            <w:pPr>
              <w:pStyle w:val="TableParagraph"/>
              <w:spacing w:line="27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30.03. -03.04.</w:t>
            </w:r>
          </w:p>
        </w:tc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5A77391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</w:rPr>
              <w:t>РУСКИ/НЕМАЧКИ ЈЕЗИК (ПЗ)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2AD6AAC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861A82D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39F521F2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9194C70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A963A8E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0513992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06.04. -09.04.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71A63A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A6E517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539155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5D94151E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C240B3F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DD02A8E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15FD6C0B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15.04. -17.04.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626AF6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МАТЕМАТИКА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0523A7E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43EC5C0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21662B9A" w14:textId="77777777" w:rsidTr="00307DB9">
        <w:trPr>
          <w:trHeight w:val="275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4FB1B29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004D9FA8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hideMark/>
          </w:tcPr>
          <w:p w14:paraId="3CF2A681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20.04- 24.04.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43EA7EB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ФИЗИКА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160C81F6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14:paraId="78E26C6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43D8C7B3" w14:textId="77777777" w:rsidTr="00307DB9">
        <w:trPr>
          <w:trHeight w:val="279"/>
        </w:trPr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7A3679E" w14:textId="77777777" w:rsidR="00AE5375" w:rsidRDefault="00AE5375" w:rsidP="00307DB9">
            <w:pPr>
              <w:spacing w:line="256" w:lineRule="auto"/>
              <w:rPr>
                <w:b/>
                <w:kern w:val="2"/>
                <w:sz w:val="20"/>
                <w:szCs w:val="20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2CB0CD7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2B851EC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27.04- 30.04.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42B9EF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(КЗ)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7DEDC8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217BDCA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  <w:tr w:rsidR="00AE5375" w14:paraId="1BA3020B" w14:textId="77777777" w:rsidTr="00307DB9">
        <w:trPr>
          <w:trHeight w:val="266"/>
        </w:trPr>
        <w:tc>
          <w:tcPr>
            <w:tcW w:w="8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6E71E548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2275F165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Ж</w:t>
            </w:r>
          </w:p>
          <w:p w14:paraId="21BA7B72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A1E9065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51962D36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9514524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0DD6255C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6B64057F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7733D97C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1B2B7019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6C7820E8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57935C77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</w:p>
          <w:p w14:paraId="4B4F288E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</w:rPr>
            </w:pPr>
            <w:r>
              <w:rPr>
                <w:kern w:val="2"/>
                <w:sz w:val="2"/>
                <w:szCs w:val="2"/>
              </w:rPr>
              <w:t>МММ</w:t>
            </w:r>
          </w:p>
          <w:p w14:paraId="36D3BBEF" w14:textId="77777777" w:rsidR="00AE5375" w:rsidRDefault="00AE5375" w:rsidP="00307DB9">
            <w:pPr>
              <w:spacing w:line="256" w:lineRule="auto"/>
              <w:jc w:val="center"/>
              <w:rPr>
                <w:kern w:val="2"/>
                <w:sz w:val="20"/>
                <w:szCs w:val="20"/>
              </w:rPr>
            </w:pPr>
            <w:r>
              <w:rPr>
                <w:b/>
                <w:bCs/>
                <w:kern w:val="2"/>
                <w:sz w:val="20"/>
                <w:szCs w:val="20"/>
              </w:rPr>
              <w:t>МАЈ</w:t>
            </w:r>
          </w:p>
          <w:p w14:paraId="73DD8C53" w14:textId="77777777" w:rsidR="00AE5375" w:rsidRDefault="00AE5375" w:rsidP="00307DB9">
            <w:pPr>
              <w:pStyle w:val="TableParagraph"/>
              <w:spacing w:before="6" w:line="256" w:lineRule="auto"/>
              <w:rPr>
                <w:kern w:val="2"/>
                <w:sz w:val="25"/>
              </w:rPr>
            </w:pPr>
          </w:p>
          <w:p w14:paraId="155D3774" w14:textId="77777777" w:rsidR="00AE5375" w:rsidRDefault="00AE5375" w:rsidP="00307DB9">
            <w:pPr>
              <w:pStyle w:val="TableParagraph"/>
              <w:spacing w:line="256" w:lineRule="auto"/>
              <w:ind w:left="394"/>
              <w:rPr>
                <w:kern w:val="2"/>
                <w:sz w:val="2"/>
                <w:szCs w:val="2"/>
              </w:rPr>
            </w:pPr>
            <w:r>
              <w:rPr>
                <w:b/>
                <w:kern w:val="2"/>
              </w:rPr>
              <w:t>ЈУН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514D0" w14:textId="77777777" w:rsidR="00AE5375" w:rsidRDefault="00AE5375" w:rsidP="00307DB9">
            <w:pPr>
              <w:pStyle w:val="TableParagraph"/>
              <w:spacing w:line="255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D9C47D5" w14:textId="77777777" w:rsidR="00AE5375" w:rsidRDefault="00AE5375" w:rsidP="00307DB9">
            <w:pPr>
              <w:pStyle w:val="TableParagraph"/>
              <w:spacing w:line="255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04.05- 08.05.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C68CE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</w:rPr>
              <w:t>ЕНГЛЕСКИ ЈЕЗИК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2CD8A0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>ХЕМИЈА 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2358E5B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415EB893" w14:textId="77777777" w:rsidTr="00307DB9">
        <w:trPr>
          <w:trHeight w:val="26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7921053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92010" w14:textId="77777777" w:rsidR="00AE5375" w:rsidRDefault="00AE5375" w:rsidP="00307DB9">
            <w:pPr>
              <w:pStyle w:val="TableParagraph"/>
              <w:spacing w:line="246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3C9FCC78" w14:textId="77777777" w:rsidR="00AE5375" w:rsidRDefault="00AE5375" w:rsidP="00307DB9">
            <w:pPr>
              <w:pStyle w:val="TableParagraph"/>
              <w:spacing w:line="246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11.05. -15.05.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3FC7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t xml:space="preserve">СРПСКИ ЈЕЗИК И КЊИЖ. </w:t>
            </w:r>
            <w:r>
              <w:rPr>
                <w:kern w:val="2"/>
                <w:sz w:val="20"/>
              </w:rPr>
              <w:lastRenderedPageBreak/>
              <w:t>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1A88DFC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  <w:r>
              <w:rPr>
                <w:kern w:val="2"/>
                <w:sz w:val="20"/>
              </w:rPr>
              <w:lastRenderedPageBreak/>
              <w:t xml:space="preserve">НЕМАЧКИ ЈЕЗИК </w:t>
            </w:r>
            <w:r>
              <w:rPr>
                <w:kern w:val="2"/>
                <w:sz w:val="20"/>
              </w:rPr>
              <w:lastRenderedPageBreak/>
              <w:t>(КЗ)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5BDDF4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18"/>
              </w:rPr>
            </w:pPr>
          </w:p>
        </w:tc>
      </w:tr>
      <w:tr w:rsidR="00AE5375" w14:paraId="50C1CA44" w14:textId="77777777" w:rsidTr="00307DB9">
        <w:trPr>
          <w:trHeight w:val="306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9DBBE8F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A6804" w14:textId="77777777" w:rsidR="00AE5375" w:rsidRDefault="00AE5375" w:rsidP="00307DB9">
            <w:pPr>
              <w:pStyle w:val="TableParagraph"/>
              <w:spacing w:line="273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35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2BE522CB" w14:textId="77777777" w:rsidR="00AE5375" w:rsidRDefault="00AE5375" w:rsidP="00307DB9">
            <w:pPr>
              <w:pStyle w:val="TableParagraph"/>
              <w:spacing w:line="273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18.05. -22.05.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48836" w14:textId="77777777" w:rsidR="00AE5375" w:rsidRDefault="00AE5375" w:rsidP="00307DB9">
            <w:pPr>
              <w:pStyle w:val="TableParagraph"/>
              <w:spacing w:before="44" w:line="242" w:lineRule="exact"/>
              <w:rPr>
                <w:kern w:val="2"/>
              </w:rPr>
            </w:pPr>
            <w:r>
              <w:rPr>
                <w:kern w:val="2"/>
                <w:sz w:val="20"/>
              </w:rPr>
              <w:t>МАТЕМАТИКА (ПЗ)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619A3783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  <w:r>
              <w:rPr>
                <w:kern w:val="2"/>
                <w:sz w:val="20"/>
              </w:rPr>
              <w:t>ИСТОРИЈА (ГТ)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5089C2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</w:rPr>
            </w:pPr>
          </w:p>
        </w:tc>
      </w:tr>
      <w:tr w:rsidR="00AE5375" w14:paraId="046FA773" w14:textId="77777777" w:rsidTr="00307DB9">
        <w:trPr>
          <w:trHeight w:val="232"/>
        </w:trPr>
        <w:tc>
          <w:tcPr>
            <w:tcW w:w="8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5797708" w14:textId="77777777" w:rsidR="00AE5375" w:rsidRDefault="00AE5375" w:rsidP="00307DB9">
            <w:pPr>
              <w:spacing w:line="256" w:lineRule="auto"/>
              <w:rPr>
                <w:kern w:val="2"/>
                <w:sz w:val="2"/>
                <w:szCs w:val="2"/>
                <w:lang w:val="bg-BG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FD85011" w14:textId="77777777" w:rsidR="00AE5375" w:rsidRDefault="00AE5375" w:rsidP="00307DB9">
            <w:pPr>
              <w:pStyle w:val="TableParagraph"/>
              <w:spacing w:line="250" w:lineRule="exact"/>
              <w:ind w:left="172" w:right="152"/>
              <w:jc w:val="center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36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844DB3" w14:textId="77777777" w:rsidR="00AE5375" w:rsidRDefault="00AE5375" w:rsidP="00307DB9">
            <w:pPr>
              <w:pStyle w:val="TableParagraph"/>
              <w:spacing w:line="250" w:lineRule="exact"/>
              <w:ind w:left="186" w:right="161"/>
              <w:rPr>
                <w:kern w:val="2"/>
                <w:sz w:val="24"/>
              </w:rPr>
            </w:pPr>
            <w:r>
              <w:rPr>
                <w:kern w:val="2"/>
                <w:sz w:val="24"/>
              </w:rPr>
              <w:t>25.05. -29.05.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6A5CEB5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  <w:r>
              <w:rPr>
                <w:kern w:val="2"/>
                <w:sz w:val="20"/>
              </w:rPr>
              <w:t>СРПСКИ ЈЕЗИК И КЊИЖ. (ГТ)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1F7A0D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3E21C97" w14:textId="77777777" w:rsidR="00AE5375" w:rsidRDefault="00AE5375" w:rsidP="00307DB9">
            <w:pPr>
              <w:pStyle w:val="TableParagraph"/>
              <w:spacing w:line="256" w:lineRule="auto"/>
              <w:rPr>
                <w:kern w:val="2"/>
                <w:sz w:val="20"/>
              </w:rPr>
            </w:pPr>
          </w:p>
        </w:tc>
      </w:tr>
    </w:tbl>
    <w:p w14:paraId="4A778B0B" w14:textId="77777777" w:rsidR="00AE5375" w:rsidRDefault="00AE5375" w:rsidP="00AE5375">
      <w:pPr>
        <w:rPr>
          <w:sz w:val="22"/>
          <w:szCs w:val="22"/>
          <w:lang w:val="bg-BG"/>
        </w:rPr>
      </w:pPr>
    </w:p>
    <w:p w14:paraId="671DFB89" w14:textId="77777777" w:rsidR="00AE5375" w:rsidRDefault="00AE5375" w:rsidP="00AE5375"/>
    <w:p w14:paraId="0447AF1C" w14:textId="77777777" w:rsidR="00AE5375" w:rsidRDefault="00AE5375" w:rsidP="00AE5375"/>
    <w:p w14:paraId="00D83365" w14:textId="77777777" w:rsidR="00BC0E05" w:rsidRPr="00BC0E05" w:rsidRDefault="00BC0E05" w:rsidP="00BC0E05">
      <w:pPr>
        <w:rPr>
          <w:lang w:val="sr-Cyrl-CS"/>
        </w:rPr>
      </w:pPr>
    </w:p>
    <w:p w14:paraId="124BEE9E" w14:textId="77777777" w:rsidR="0008159B" w:rsidRPr="007B3B84" w:rsidRDefault="0008159B" w:rsidP="0008159B">
      <w:pPr>
        <w:rPr>
          <w:rFonts w:asciiTheme="minorHAnsi" w:hAnsiTheme="minorHAnsi" w:cstheme="minorHAnsi"/>
          <w:lang w:val="sr-Cyrl-RS"/>
        </w:rPr>
      </w:pPr>
    </w:p>
    <w:p w14:paraId="25CAE495" w14:textId="765DAB3A" w:rsidR="004C2039" w:rsidRPr="007B3B84" w:rsidRDefault="004C2039" w:rsidP="00550604">
      <w:pPr>
        <w:pStyle w:val="Heading2"/>
        <w:numPr>
          <w:ilvl w:val="1"/>
          <w:numId w:val="43"/>
        </w:numPr>
        <w:tabs>
          <w:tab w:val="clear" w:pos="860"/>
        </w:tabs>
        <w:jc w:val="both"/>
        <w:rPr>
          <w:rStyle w:val="Emphasis"/>
          <w:rFonts w:asciiTheme="minorHAnsi" w:hAnsiTheme="minorHAnsi" w:cstheme="minorHAnsi"/>
          <w:b w:val="0"/>
          <w:bCs w:val="0"/>
          <w:i w:val="0"/>
          <w:iCs w:val="0"/>
          <w:sz w:val="24"/>
        </w:rPr>
      </w:pPr>
      <w:bookmarkStart w:id="123" w:name="_Toc208567413"/>
      <w:r w:rsidRPr="007B3B84">
        <w:rPr>
          <w:rStyle w:val="Emphasis"/>
          <w:rFonts w:asciiTheme="minorHAnsi" w:hAnsiTheme="minorHAnsi" w:cstheme="minorHAnsi"/>
          <w:i w:val="0"/>
          <w:sz w:val="24"/>
        </w:rPr>
        <w:t>ОБРАЗОВНИ СТАНДАРДИ</w:t>
      </w:r>
      <w:bookmarkEnd w:id="123"/>
    </w:p>
    <w:p w14:paraId="73AFF6F3" w14:textId="77777777" w:rsidR="004C2039" w:rsidRPr="007B3B84" w:rsidRDefault="004C2039" w:rsidP="00A916B6">
      <w:pPr>
        <w:jc w:val="both"/>
        <w:rPr>
          <w:rStyle w:val="apple-style-span"/>
          <w:rFonts w:asciiTheme="minorHAnsi" w:hAnsiTheme="minorHAnsi" w:cstheme="minorHAnsi"/>
          <w:lang w:val="sr-Cyrl-CS"/>
        </w:rPr>
      </w:pPr>
    </w:p>
    <w:p w14:paraId="40A1CBC7" w14:textId="77777777" w:rsidR="004C2039" w:rsidRPr="007B3B84" w:rsidRDefault="004C2039" w:rsidP="00A916B6">
      <w:pPr>
        <w:jc w:val="both"/>
        <w:rPr>
          <w:rStyle w:val="apple-style-span"/>
          <w:rFonts w:asciiTheme="minorHAnsi" w:hAnsiTheme="minorHAnsi" w:cstheme="minorHAnsi"/>
          <w:lang w:val="sr-Cyrl-CS"/>
        </w:rPr>
      </w:pPr>
      <w:r w:rsidRPr="007B3B84">
        <w:rPr>
          <w:rStyle w:val="apple-style-span"/>
          <w:rFonts w:asciiTheme="minorHAnsi" w:hAnsiTheme="minorHAnsi" w:cstheme="minorHAnsi"/>
          <w:lang w:val="sr-Cyrl-CS"/>
        </w:rPr>
        <w:t>Завод за вредновање квалитета образовања и васпитања је развио образовне стандарде за крај обавезног образовања и образовне стандарде за крај првог циклуса основног образовања за српски језик, математику и природу и друштво.</w:t>
      </w:r>
    </w:p>
    <w:p w14:paraId="1A1362BE" w14:textId="77777777" w:rsidR="004C2039" w:rsidRPr="007B3B84" w:rsidRDefault="004C203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Стандарди постигнућа јесу скуп исхода образовања и васпитања који се односе на сваки ниво, циклус, врсту образовања, образовни профил, разред, предмет, односно модул.</w:t>
      </w:r>
    </w:p>
    <w:p w14:paraId="74BFD781" w14:textId="77777777" w:rsidR="004C2039" w:rsidRPr="007B3B84" w:rsidRDefault="004C203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Општи стандарди постигнућа утврђују се на основу општих исхода образовања и васпитања по нивоима, циклусима и врстама образовања и васпитања, односно образовним профилима.</w:t>
      </w:r>
    </w:p>
    <w:p w14:paraId="7EBB70D0" w14:textId="77777777" w:rsidR="004C2039" w:rsidRPr="007B3B84" w:rsidRDefault="004C203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Посебни стандарди постигнућа утврђују се према разредима, предметима, односно модулима, на основу општих исхода образовања и васпитања и општих стандарда постигнућа.</w:t>
      </w:r>
    </w:p>
    <w:p w14:paraId="77E3CCA0" w14:textId="77777777" w:rsidR="004C2039" w:rsidRPr="007B3B84" w:rsidRDefault="004C2039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За ученика коме је услед социјалне ускраћености, сметњи у развоју, инвалидитета и других разлога то потребно, посебни стандарди постигнућа могу да се прилагођавају сваком појединачно, уз стално праћење његовог развоја.</w:t>
      </w:r>
    </w:p>
    <w:p w14:paraId="792E1A12" w14:textId="77777777" w:rsidR="004C2039" w:rsidRPr="007B3B84" w:rsidRDefault="004C2039" w:rsidP="00A916B6">
      <w:pPr>
        <w:jc w:val="both"/>
        <w:rPr>
          <w:rFonts w:asciiTheme="minorHAnsi" w:hAnsiTheme="minorHAnsi" w:cstheme="minorHAnsi"/>
          <w:shd w:val="clear" w:color="auto" w:fill="FFFFFF"/>
          <w:lang w:val="sr-Cyrl-CS"/>
        </w:rPr>
      </w:pPr>
      <w:r w:rsidRPr="007B3B84">
        <w:rPr>
          <w:rFonts w:asciiTheme="minorHAnsi" w:hAnsiTheme="minorHAnsi" w:cstheme="minorHAnsi"/>
          <w:shd w:val="clear" w:color="auto" w:fill="FFFFFF"/>
          <w:lang w:val="sr-Cyrl-CS"/>
        </w:rPr>
        <w:t>Образовни стандарди су искази о темељним знањима, вештинама и умењима које ученици треба да стекну до одређеног нивоа у образовању. Стандарди дефинишу најважније захтеве школског учења и наставе и исказују их као исходе видљиве у понашању и расуђивању ученика.</w:t>
      </w:r>
    </w:p>
    <w:p w14:paraId="78AB1FCB" w14:textId="77777777" w:rsidR="004C2039" w:rsidRPr="007B3B84" w:rsidRDefault="004C2039" w:rsidP="00A916B6">
      <w:pPr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  <w:r w:rsidRPr="007B3B84">
        <w:rPr>
          <w:rStyle w:val="apple-style-span"/>
          <w:rFonts w:asciiTheme="minorHAnsi" w:hAnsiTheme="minorHAnsi" w:cstheme="minorHAnsi"/>
          <w:lang w:val="sr-Cyrl-CS"/>
        </w:rPr>
        <w:t>Задаци школе као образовне институције постају конкретнији и прецизније дефинисани уз помоћ образовних стандарда.</w:t>
      </w:r>
      <w:r w:rsidRPr="007B3B84">
        <w:rPr>
          <w:rFonts w:asciiTheme="minorHAnsi" w:hAnsiTheme="minorHAnsi" w:cstheme="minorHAnsi"/>
          <w:shd w:val="clear" w:color="auto" w:fill="FFFFFF"/>
          <w:lang w:val="sr-Cyrl-CS"/>
        </w:rPr>
        <w:t xml:space="preserve"> Преко стандарда се образовни циљеви и задаци преводе на много конкретнији језик који описује постигнућа ученика, стечена знања, вештине и умења. Основна карактеристика образовних стандарда је то што су дефинисани у терминима мерљивог понашања ученика. Засновани су на емпиријским подацима, а степен њихове остварености може се, из годину у годину, емпиријски проверавати.</w:t>
      </w:r>
    </w:p>
    <w:p w14:paraId="57EFA74E" w14:textId="77777777" w:rsidR="004C2039" w:rsidRPr="007B3B84" w:rsidRDefault="004C2039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sr-Cyrl-CS"/>
        </w:rPr>
      </w:pPr>
      <w:r w:rsidRPr="007B3B84">
        <w:rPr>
          <w:rFonts w:asciiTheme="minorHAnsi" w:hAnsiTheme="minorHAnsi" w:cstheme="minorHAnsi"/>
          <w:bCs/>
          <w:lang w:val="sr-Cyrl-CS"/>
        </w:rPr>
        <w:t>НИВОИ ПОСТИГНУЋА</w:t>
      </w:r>
    </w:p>
    <w:p w14:paraId="1FF23F38" w14:textId="77777777" w:rsidR="004C2039" w:rsidRPr="007B3B84" w:rsidRDefault="004C2039" w:rsidP="00A916B6">
      <w:pPr>
        <w:autoSpaceDE w:val="0"/>
        <w:autoSpaceDN w:val="0"/>
        <w:adjustRightInd w:val="0"/>
        <w:ind w:firstLine="851"/>
        <w:jc w:val="both"/>
        <w:rPr>
          <w:rFonts w:asciiTheme="minorHAnsi" w:eastAsia="TimesNewRomanPSMT" w:hAnsiTheme="minorHAnsi" w:cstheme="minorHAnsi"/>
          <w:lang w:val="sr-Cyrl-CS"/>
        </w:rPr>
      </w:pPr>
      <w:r w:rsidRPr="007B3B84">
        <w:rPr>
          <w:rFonts w:asciiTheme="minorHAnsi" w:eastAsia="TimesNewRomanPSMT" w:hAnsiTheme="minorHAnsi" w:cstheme="minorHAnsi"/>
          <w:lang w:val="sr-Cyrl-CS"/>
        </w:rPr>
        <w:t>Образовни стандарди формулисани су на три нивоа постигнућа. Нивои образовних стандарда описују захтеве различите тежине, когнитивне комплексности и обима знања, од једноставнијих ка сложеним. Сваки наредни ниво подразумева да је ученик савладао знања и вештине са претходног нивоа.</w:t>
      </w:r>
    </w:p>
    <w:p w14:paraId="2B6FFFB1" w14:textId="77777777" w:rsidR="004C2039" w:rsidRPr="007B3B84" w:rsidRDefault="004C2039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sr-Cyrl-CS"/>
        </w:rPr>
      </w:pPr>
      <w:r w:rsidRPr="007B3B84">
        <w:rPr>
          <w:rFonts w:asciiTheme="minorHAnsi" w:hAnsiTheme="minorHAnsi" w:cstheme="minorHAnsi"/>
          <w:bCs/>
          <w:lang w:val="sr-Cyrl-CS"/>
        </w:rPr>
        <w:t>ОСНОВНИ НИВО</w:t>
      </w:r>
    </w:p>
    <w:p w14:paraId="02B0F38F" w14:textId="77777777" w:rsidR="004C2039" w:rsidRPr="007B3B84" w:rsidRDefault="004C2039" w:rsidP="00A916B6">
      <w:pPr>
        <w:autoSpaceDE w:val="0"/>
        <w:autoSpaceDN w:val="0"/>
        <w:adjustRightInd w:val="0"/>
        <w:ind w:firstLine="851"/>
        <w:jc w:val="both"/>
        <w:rPr>
          <w:rFonts w:asciiTheme="minorHAnsi" w:eastAsia="TimesNewRomanPSMT" w:hAnsiTheme="minorHAnsi" w:cstheme="minorHAnsi"/>
          <w:lang w:val="sr-Cyrl-CS"/>
        </w:rPr>
      </w:pPr>
      <w:r w:rsidRPr="007B3B84">
        <w:rPr>
          <w:rFonts w:asciiTheme="minorHAnsi" w:eastAsia="TimesNewRomanPSMT" w:hAnsiTheme="minorHAnsi" w:cstheme="minorHAnsi"/>
          <w:lang w:val="sr-Cyrl-CS"/>
        </w:rPr>
        <w:t>На првом нивоу описани су захтеви који представљају базични или основни ниво знања, вештина и умења. Очекује се да ће скоро сви, а најмање 80% ученика/ученица постићи тај ниво. На базичном нивоу налазе се темељна предметна знања и умења, то су функционална и трансферна знања и умења неопходна, како за сналажење у животу, тако и за наставак учења. Знања и умења са основног нивоа најчешће су мање сложена од оних са средњег и напредног нивоа, али то није увек случај. Овде су смештена и она знања и умења која нису једноставна, али су тако темељна да заслужују посебан напор, који је потребан да би њима овладали готово сви ученици.</w:t>
      </w:r>
    </w:p>
    <w:p w14:paraId="597C68A6" w14:textId="77777777" w:rsidR="004C2039" w:rsidRPr="007B3B84" w:rsidRDefault="004C2039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sr-Cyrl-CS"/>
        </w:rPr>
      </w:pPr>
      <w:r w:rsidRPr="007B3B84">
        <w:rPr>
          <w:rFonts w:asciiTheme="minorHAnsi" w:hAnsiTheme="minorHAnsi" w:cstheme="minorHAnsi"/>
          <w:bCs/>
          <w:lang w:val="sr-Cyrl-CS"/>
        </w:rPr>
        <w:t>СРЕДЊИ НИВО</w:t>
      </w:r>
    </w:p>
    <w:p w14:paraId="14C78EE3" w14:textId="77777777" w:rsidR="004C2039" w:rsidRPr="007B3B84" w:rsidRDefault="004C2039" w:rsidP="00A916B6">
      <w:pPr>
        <w:autoSpaceDE w:val="0"/>
        <w:autoSpaceDN w:val="0"/>
        <w:adjustRightInd w:val="0"/>
        <w:ind w:firstLine="851"/>
        <w:jc w:val="both"/>
        <w:rPr>
          <w:rFonts w:asciiTheme="minorHAnsi" w:eastAsia="TimesNewRomanPSMT" w:hAnsiTheme="minorHAnsi" w:cstheme="minorHAnsi"/>
          <w:lang w:val="sr-Cyrl-CS"/>
        </w:rPr>
      </w:pPr>
      <w:r w:rsidRPr="007B3B84">
        <w:rPr>
          <w:rFonts w:asciiTheme="minorHAnsi" w:eastAsia="TimesNewRomanPSMT" w:hAnsiTheme="minorHAnsi" w:cstheme="minorHAnsi"/>
          <w:lang w:val="sr-Cyrl-CS"/>
        </w:rPr>
        <w:lastRenderedPageBreak/>
        <w:t>На другом нивоу описани су захтеви који представљају средњи ниво знања, вештина и умења. Он описује оно што просечан ученик/ученица може да достигне. Очекује се да ће око 50% ученика/ученица постићи или превазићи тај ниво.</w:t>
      </w:r>
    </w:p>
    <w:p w14:paraId="46C15821" w14:textId="77777777" w:rsidR="004C2039" w:rsidRPr="007B3B84" w:rsidRDefault="004C2039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sr-Cyrl-CS"/>
        </w:rPr>
      </w:pPr>
    </w:p>
    <w:p w14:paraId="025ED6A3" w14:textId="77777777" w:rsidR="004C2039" w:rsidRPr="007B3B84" w:rsidRDefault="004C2039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sr-Cyrl-CS"/>
        </w:rPr>
      </w:pPr>
      <w:r w:rsidRPr="007B3B84">
        <w:rPr>
          <w:rFonts w:asciiTheme="minorHAnsi" w:hAnsiTheme="minorHAnsi" w:cstheme="minorHAnsi"/>
          <w:bCs/>
          <w:lang w:val="sr-Cyrl-CS"/>
        </w:rPr>
        <w:t>НАПРЕДНИ НИВО</w:t>
      </w:r>
    </w:p>
    <w:p w14:paraId="0B5CED3B" w14:textId="77777777" w:rsidR="004C2039" w:rsidRPr="007B3B84" w:rsidRDefault="004C2039" w:rsidP="00A916B6">
      <w:pPr>
        <w:autoSpaceDE w:val="0"/>
        <w:autoSpaceDN w:val="0"/>
        <w:adjustRightInd w:val="0"/>
        <w:ind w:firstLine="851"/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  <w:r w:rsidRPr="007B3B84">
        <w:rPr>
          <w:rFonts w:asciiTheme="minorHAnsi" w:eastAsia="TimesNewRomanPSMT" w:hAnsiTheme="minorHAnsi" w:cstheme="minorHAnsi"/>
          <w:lang w:val="sr-Cyrl-CS"/>
        </w:rPr>
        <w:t>На трећем нивоу описани су захтеви који представљају напредни ниво знања, вештина и умења. Очекује се да ће око 25% ученика/ученица постићи тај ниво. Знања и умења са овог нивоа су трансферна, пре свега за наставак школовања. Компетенције са напредног нивоа су по правилу и когнитивно сложеније од оних са базичног и средњег нивоа. То значи да се од ученика очекује да анализира, упоређује, разликује, критички суди, износи лични став, повезује различита знања, примењује их и сналази се и у новим и нестандардним ситуацијама.</w:t>
      </w:r>
    </w:p>
    <w:p w14:paraId="0705A4E4" w14:textId="77777777" w:rsidR="004C2039" w:rsidRPr="007B3B84" w:rsidRDefault="004C2039" w:rsidP="00A916B6">
      <w:pPr>
        <w:jc w:val="both"/>
        <w:rPr>
          <w:rFonts w:asciiTheme="minorHAnsi" w:hAnsiTheme="minorHAnsi" w:cstheme="minorHAnsi"/>
          <w:iCs/>
          <w:lang w:val="sr-Cyrl-CS"/>
        </w:rPr>
      </w:pPr>
    </w:p>
    <w:p w14:paraId="7E9368A0" w14:textId="77777777" w:rsidR="004C2039" w:rsidRPr="007B3B84" w:rsidRDefault="004C2039" w:rsidP="00A916B6">
      <w:pPr>
        <w:pStyle w:val="normalbold"/>
        <w:jc w:val="both"/>
        <w:rPr>
          <w:rFonts w:asciiTheme="minorHAnsi" w:hAnsiTheme="minorHAnsi" w:cstheme="minorHAnsi"/>
          <w:sz w:val="24"/>
          <w:szCs w:val="24"/>
          <w:lang w:val="ru-RU"/>
        </w:rPr>
      </w:pPr>
    </w:p>
    <w:p w14:paraId="7821C0B4" w14:textId="2EA8F0DF" w:rsidR="004C2039" w:rsidRPr="007B3B84" w:rsidRDefault="004C2039" w:rsidP="00550604">
      <w:pPr>
        <w:pStyle w:val="normalbold"/>
        <w:numPr>
          <w:ilvl w:val="1"/>
          <w:numId w:val="43"/>
        </w:numPr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 w:rsidRPr="007B3B84">
        <w:rPr>
          <w:rFonts w:asciiTheme="minorHAnsi" w:hAnsiTheme="minorHAnsi" w:cstheme="minorHAnsi"/>
          <w:b/>
          <w:sz w:val="24"/>
          <w:szCs w:val="24"/>
          <w:lang w:val="ru-RU"/>
        </w:rPr>
        <w:t xml:space="preserve"> ОПШТЕ МЕЂУПРЕДМЕТНЕ КОМПЕТЕМЦИЈЕ</w:t>
      </w:r>
    </w:p>
    <w:p w14:paraId="41EAB8FE" w14:textId="77777777" w:rsidR="004C2039" w:rsidRPr="007B3B84" w:rsidRDefault="004C2039" w:rsidP="00A916B6">
      <w:pPr>
        <w:pStyle w:val="NormalWeb"/>
        <w:spacing w:before="120" w:beforeAutospacing="0" w:after="120" w:afterAutospacing="0"/>
        <w:ind w:firstLine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Циљ оријентације ка општим међупредметним компетенцијама и кључним компетенцијама је динамичније и ангажованије комбиновање знања, вештина и ставова релевантних за различите реалне контексте који захтевају њихову функционалну примену.</w:t>
      </w:r>
    </w:p>
    <w:p w14:paraId="64C7CF00" w14:textId="77777777" w:rsidR="004C2039" w:rsidRPr="007B3B84" w:rsidRDefault="004C2039" w:rsidP="00A916B6">
      <w:pPr>
        <w:pStyle w:val="NormalWeb"/>
        <w:spacing w:before="120" w:beforeAutospacing="0" w:after="120" w:afterAutospacing="0"/>
        <w:ind w:firstLine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Опште међупредметне компетенције заснивају се на кључним компетенцијама, развијају се кроз наставу свих предмета, примењиве су у различитим ситуацијама и контекстима при решавању различитих проблема и задатака, неопходне су свим ученицима за лично остварење и развој, као и укључивање у друштвене токове и запошљавање и чине основу за целоживотно учење.</w:t>
      </w:r>
    </w:p>
    <w:p w14:paraId="605D0DF6" w14:textId="77777777" w:rsidR="004C2039" w:rsidRPr="007B3B84" w:rsidRDefault="004C2039" w:rsidP="00A916B6">
      <w:pPr>
        <w:pStyle w:val="NormalWeb"/>
        <w:spacing w:before="120" w:beforeAutospacing="0" w:after="120" w:afterAutospacing="0"/>
        <w:ind w:firstLine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Опште међупредметне компетенције за крај обавезног основног образовања и васпитања у Републици Србији, су:</w:t>
      </w:r>
    </w:p>
    <w:p w14:paraId="6CED83D6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1) компетенција за учење;</w:t>
      </w:r>
    </w:p>
    <w:p w14:paraId="6EE7910A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2) одговорно учешће у демократском друштву;</w:t>
      </w:r>
    </w:p>
    <w:p w14:paraId="44B426D7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3) естетичка компетенција;</w:t>
      </w:r>
    </w:p>
    <w:p w14:paraId="4E42E9D6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4) комуникација;</w:t>
      </w:r>
    </w:p>
    <w:p w14:paraId="78118783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5) одговоран однос према околини;</w:t>
      </w:r>
    </w:p>
    <w:p w14:paraId="5388A573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6) одговоран однос према здрављу;</w:t>
      </w:r>
    </w:p>
    <w:p w14:paraId="3C40062B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7) предузимљивост и оријентација ка предузетништву;</w:t>
      </w:r>
    </w:p>
    <w:p w14:paraId="7F396DD8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8) рад са подацима и информацијама;</w:t>
      </w:r>
    </w:p>
    <w:p w14:paraId="5937E995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9) решавање проблема;</w:t>
      </w:r>
    </w:p>
    <w:p w14:paraId="5108EB8B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10) сарадња;</w:t>
      </w:r>
    </w:p>
    <w:p w14:paraId="5E411B58" w14:textId="77777777" w:rsidR="004C2039" w:rsidRPr="007B3B84" w:rsidRDefault="004C2039" w:rsidP="00A916B6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11) дигитална компетенција.</w:t>
      </w:r>
    </w:p>
    <w:p w14:paraId="02C2F5BC" w14:textId="23F79E05" w:rsidR="004C2039" w:rsidRPr="007B3B84" w:rsidRDefault="004C2039" w:rsidP="00A916B6">
      <w:pPr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</w:p>
    <w:p w14:paraId="6D75F77C" w14:textId="593333A6" w:rsidR="00165544" w:rsidRPr="007B3B84" w:rsidRDefault="00165544" w:rsidP="00A916B6">
      <w:pPr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</w:p>
    <w:p w14:paraId="1241EF14" w14:textId="77777777" w:rsidR="00165544" w:rsidRPr="007B3B84" w:rsidRDefault="00165544" w:rsidP="00A916B6">
      <w:pPr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</w:p>
    <w:p w14:paraId="0C59DCF4" w14:textId="41BA4BD4" w:rsidR="004C2039" w:rsidRPr="007B3B84" w:rsidRDefault="004C2039" w:rsidP="00550604">
      <w:pPr>
        <w:pStyle w:val="normalbold"/>
        <w:numPr>
          <w:ilvl w:val="1"/>
          <w:numId w:val="43"/>
        </w:numPr>
        <w:jc w:val="both"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7B3B84">
        <w:rPr>
          <w:rFonts w:asciiTheme="minorHAnsi" w:hAnsiTheme="minorHAnsi" w:cstheme="minorHAnsi"/>
          <w:b/>
          <w:sz w:val="24"/>
          <w:szCs w:val="24"/>
          <w:lang w:val="ru-RU"/>
        </w:rPr>
        <w:t>ИСХОДИ ОБРАЗОВАЊА И ВАСПИТАЊА</w:t>
      </w:r>
    </w:p>
    <w:p w14:paraId="7D0B34E7" w14:textId="77777777" w:rsidR="004C2039" w:rsidRPr="007B3B84" w:rsidRDefault="004C2039" w:rsidP="00A916B6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Исходи образовања и васпитања су јасни искази о томе шта се од ученика очекује да зна, разуме и да је способан да покаже, односно уради након завршеног одговарајућег нивоа образовања и васпитања.</w:t>
      </w:r>
    </w:p>
    <w:p w14:paraId="31F9717D" w14:textId="77777777" w:rsidR="004C2039" w:rsidRPr="007B3B84" w:rsidRDefault="004C2039" w:rsidP="00A916B6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lastRenderedPageBreak/>
        <w:t>Исходи образовања и васпитања су основа за планирање, праћење и вредновање образовања и васпитања.</w:t>
      </w:r>
    </w:p>
    <w:p w14:paraId="49838DB8" w14:textId="77777777" w:rsidR="004C2039" w:rsidRPr="007B3B84" w:rsidRDefault="004C2039" w:rsidP="00A916B6">
      <w:pPr>
        <w:pStyle w:val="NormalWeb"/>
        <w:spacing w:before="120" w:beforeAutospacing="0" w:after="120" w:afterAutospacing="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Исходи образовања и васпитања представљају способност ученика да:</w:t>
      </w:r>
    </w:p>
    <w:p w14:paraId="56E0A65B" w14:textId="664C0D4B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изрази и тумачи идеје, мисли, осећања, чињенице и ставове у усменој и писаној форми;</w:t>
      </w:r>
    </w:p>
    <w:p w14:paraId="035ADB16" w14:textId="17370F25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прикупља, анализира, организује и критички процењује информације;</w:t>
      </w:r>
    </w:p>
    <w:p w14:paraId="4F938F4B" w14:textId="364CB85D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користи српски језик, односно језик националне мањине и страни језик у зависности од културног наслеђа и средине, потреба и интересовања;</w:t>
      </w:r>
    </w:p>
    <w:p w14:paraId="6AED01D7" w14:textId="38498AEC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ефикасно и критички користи научна и технолошка знања, уз показивање одговорности према свом животу, животу других и животној средини;</w:t>
      </w:r>
    </w:p>
    <w:p w14:paraId="216C8DE4" w14:textId="78634FFB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ради ефикасно са другима као члан тима, групе, организације и заједнице;</w:t>
      </w:r>
    </w:p>
    <w:p w14:paraId="5C8C362C" w14:textId="15003EA1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зна како да учи;</w:t>
      </w:r>
    </w:p>
    <w:p w14:paraId="0A0727BB" w14:textId="456F7670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уме да разликује чињенице од интерпретација;</w:t>
      </w:r>
    </w:p>
    <w:p w14:paraId="4F8BDA12" w14:textId="601F7942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примењује математичко мишљење и знање у циљу решавања низа проблема у свакодневним ситуацијама;</w:t>
      </w:r>
    </w:p>
    <w:p w14:paraId="4339B3AA" w14:textId="327BB943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поуздано, критички и одговорно према себи и другима користи дигиталне технологије;</w:t>
      </w:r>
    </w:p>
    <w:p w14:paraId="17AE5368" w14:textId="4F7F027A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одговорно и ефикасно управља собом и својим активностима;</w:t>
      </w:r>
    </w:p>
    <w:p w14:paraId="15C27DAC" w14:textId="568ED291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ефикасно и конструктивно учествује у свим облицима радног и друштвеног живота, поштује људска права и слободе, комуницира асертивно и ненасилно посебно у растућој разноликости друштава и решавању сукоба;</w:t>
      </w:r>
    </w:p>
    <w:p w14:paraId="615BEE7F" w14:textId="4030F31F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покреће и спремно прихвата промене, преузима одговорност и има предузетнички приступ и јасну оријентацију ка остваривању циљева и постизању успеха;</w:t>
      </w:r>
    </w:p>
    <w:p w14:paraId="1ED97520" w14:textId="30EBBC10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остварује идеје, планира и управља пројектима ради постизања циљева који доприносе личној афирмацији и развоју, друштвеној или привредној активности;</w:t>
      </w:r>
    </w:p>
    <w:p w14:paraId="176F1130" w14:textId="5E9A7672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схвата свет као целину повезаних система и приликом решавања конкретних проблема разуме да нису изоловани;</w:t>
      </w:r>
    </w:p>
    <w:p w14:paraId="1AF319A2" w14:textId="7CC0193A" w:rsidR="004C2039" w:rsidRPr="007B3B84" w:rsidRDefault="004C2039" w:rsidP="00550604">
      <w:pPr>
        <w:pStyle w:val="NormalWeb"/>
        <w:numPr>
          <w:ilvl w:val="0"/>
          <w:numId w:val="100"/>
        </w:numPr>
        <w:tabs>
          <w:tab w:val="clear" w:pos="1500"/>
          <w:tab w:val="num" w:pos="360"/>
        </w:tabs>
        <w:spacing w:before="0" w:beforeAutospacing="0" w:after="0" w:afterAutospacing="0"/>
        <w:ind w:left="360" w:hanging="27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има свест о сопственој култури и разноликости култура, уважава значај креативног изражавања идеја, искустава и осећања путем различитих медија, укључујући музику, књижевност, извођачке и визуелне уметности.</w:t>
      </w:r>
    </w:p>
    <w:p w14:paraId="7094B616" w14:textId="77777777" w:rsidR="005D7938" w:rsidRPr="007B3B84" w:rsidRDefault="005D7938" w:rsidP="00A916B6">
      <w:pPr>
        <w:pStyle w:val="NormalWeb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lang w:val="ru-RU"/>
        </w:rPr>
      </w:pPr>
    </w:p>
    <w:p w14:paraId="7B2B225B" w14:textId="77777777" w:rsidR="004C2039" w:rsidRPr="007B3B84" w:rsidRDefault="004C2039" w:rsidP="00A916B6">
      <w:pPr>
        <w:pStyle w:val="NormalWeb"/>
        <w:spacing w:before="120" w:beforeAutospacing="0" w:after="120" w:afterAutospacing="0"/>
        <w:ind w:firstLine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Остваривање исхода образовања и васпитања обезбеђује се укупним образовно-васпитним процесом на свим нивоима образовања и васпитања, кроз све облике, начине и садржаје рада.</w:t>
      </w:r>
    </w:p>
    <w:p w14:paraId="40D1FA57" w14:textId="77777777" w:rsidR="004C2039" w:rsidRPr="007B3B84" w:rsidRDefault="004C2039" w:rsidP="00A916B6">
      <w:pPr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  <w:r w:rsidRPr="007B3B84"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  <w:t>На исходима образовања и васпитања засновани су Програми наставе и учења.</w:t>
      </w:r>
    </w:p>
    <w:p w14:paraId="527DAA0E" w14:textId="77777777" w:rsidR="004C2039" w:rsidRPr="007B3B84" w:rsidRDefault="004C2039" w:rsidP="00A916B6">
      <w:pPr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  <w:r w:rsidRPr="007B3B84"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  <w:t>У оквиру појединих Програма наставе и учења дати су исходи учења. Исходи учења су дефинисани као функционална знања, а њихово остваривање циљ коме се тежи у процесу наставе и учења.</w:t>
      </w:r>
    </w:p>
    <w:p w14:paraId="39F1BBBE" w14:textId="77777777" w:rsidR="004C2039" w:rsidRPr="007B3B84" w:rsidRDefault="004C2039" w:rsidP="00A916B6">
      <w:pPr>
        <w:jc w:val="both"/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</w:pPr>
      <w:r w:rsidRPr="007B3B84">
        <w:rPr>
          <w:rStyle w:val="apple-converted-space"/>
          <w:rFonts w:asciiTheme="minorHAnsi" w:hAnsiTheme="minorHAnsi" w:cstheme="minorHAnsi"/>
          <w:shd w:val="clear" w:color="auto" w:fill="FFFFFF"/>
          <w:lang w:val="sr-Cyrl-CS"/>
        </w:rPr>
        <w:t>Исходи учења се операционализују на нивоу оперативног планирања.</w:t>
      </w:r>
    </w:p>
    <w:p w14:paraId="09BC4E01" w14:textId="77777777" w:rsidR="004C2039" w:rsidRPr="007B3B84" w:rsidRDefault="004C2039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18093802" w14:textId="0429912E" w:rsidR="004C2039" w:rsidRPr="007B3B84" w:rsidRDefault="004C2039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34B66EAF" w14:textId="77777777" w:rsidR="004C2039" w:rsidRPr="007B3B84" w:rsidRDefault="004C2039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55C0EDC4" w14:textId="7CE623F8" w:rsidR="00AD1015" w:rsidRPr="007B3B84" w:rsidRDefault="00AD1015" w:rsidP="00550604">
      <w:pPr>
        <w:pStyle w:val="Heading2"/>
        <w:numPr>
          <w:ilvl w:val="1"/>
          <w:numId w:val="43"/>
        </w:numPr>
        <w:jc w:val="both"/>
        <w:rPr>
          <w:rFonts w:asciiTheme="minorHAnsi" w:hAnsiTheme="minorHAnsi" w:cstheme="minorHAnsi"/>
          <w:b/>
          <w:sz w:val="24"/>
        </w:rPr>
      </w:pPr>
      <w:bookmarkStart w:id="124" w:name="_Toc208567414"/>
      <w:r w:rsidRPr="007B3B84">
        <w:rPr>
          <w:rFonts w:asciiTheme="minorHAnsi" w:hAnsiTheme="minorHAnsi" w:cstheme="minorHAnsi"/>
          <w:b/>
          <w:sz w:val="24"/>
        </w:rPr>
        <w:t>Допунска настава</w:t>
      </w:r>
      <w:bookmarkEnd w:id="124"/>
    </w:p>
    <w:p w14:paraId="656E48E6" w14:textId="77777777" w:rsidR="00AD1015" w:rsidRPr="007B3B84" w:rsidRDefault="00AD1015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</w:p>
    <w:p w14:paraId="52EF9172" w14:textId="10EAA3A2" w:rsidR="00AD1015" w:rsidRPr="007B3B84" w:rsidRDefault="00437416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Допунска настава је</w:t>
      </w:r>
      <w:r w:rsidR="00AD1015" w:rsidRPr="007B3B84">
        <w:rPr>
          <w:rFonts w:asciiTheme="minorHAnsi" w:hAnsiTheme="minorHAnsi" w:cstheme="minorHAnsi"/>
          <w:sz w:val="24"/>
        </w:rPr>
        <w:t xml:space="preserve"> намењена свим ученицима од првог до осмог ра</w:t>
      </w:r>
      <w:r w:rsidR="00FC5775" w:rsidRPr="007B3B84">
        <w:rPr>
          <w:rFonts w:asciiTheme="minorHAnsi" w:hAnsiTheme="minorHAnsi" w:cstheme="minorHAnsi"/>
          <w:sz w:val="24"/>
        </w:rPr>
        <w:t xml:space="preserve">зреда којима </w:t>
      </w:r>
      <w:r w:rsidRPr="007B3B84">
        <w:rPr>
          <w:rFonts w:asciiTheme="minorHAnsi" w:hAnsiTheme="minorHAnsi" w:cstheme="minorHAnsi"/>
          <w:sz w:val="24"/>
        </w:rPr>
        <w:t xml:space="preserve">је потребна </w:t>
      </w:r>
      <w:r w:rsidR="005A5165" w:rsidRPr="007B3B84">
        <w:rPr>
          <w:rFonts w:asciiTheme="minorHAnsi" w:hAnsiTheme="minorHAnsi" w:cstheme="minorHAnsi"/>
          <w:sz w:val="24"/>
          <w:lang w:val="sr-Cyrl-RS"/>
        </w:rPr>
        <w:t xml:space="preserve"> додатна </w:t>
      </w:r>
      <w:r w:rsidR="00FC5775" w:rsidRPr="007B3B84">
        <w:rPr>
          <w:rFonts w:asciiTheme="minorHAnsi" w:hAnsiTheme="minorHAnsi" w:cstheme="minorHAnsi"/>
          <w:sz w:val="24"/>
        </w:rPr>
        <w:t xml:space="preserve">помоћ у </w:t>
      </w:r>
      <w:r w:rsidRPr="007B3B84">
        <w:rPr>
          <w:rFonts w:asciiTheme="minorHAnsi" w:hAnsiTheme="minorHAnsi" w:cstheme="minorHAnsi"/>
          <w:sz w:val="24"/>
        </w:rPr>
        <w:t>савладавању програма и учењу</w:t>
      </w:r>
      <w:r w:rsidR="00AD1015" w:rsidRPr="007B3B84">
        <w:rPr>
          <w:rFonts w:asciiTheme="minorHAnsi" w:hAnsiTheme="minorHAnsi" w:cstheme="minorHAnsi"/>
          <w:sz w:val="24"/>
        </w:rPr>
        <w:t>:</w:t>
      </w:r>
    </w:p>
    <w:p w14:paraId="4BAB9FD9" w14:textId="77777777" w:rsidR="00AD1015" w:rsidRPr="007B3B84" w:rsidRDefault="00AD1015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а) због дужег одсуствовања са наставе</w:t>
      </w:r>
    </w:p>
    <w:p w14:paraId="12203515" w14:textId="77777777" w:rsidR="00AD1015" w:rsidRPr="007B3B84" w:rsidRDefault="00AD1015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б) због промене школске средине</w:t>
      </w:r>
    </w:p>
    <w:p w14:paraId="78A113A8" w14:textId="77777777" w:rsidR="00AD1015" w:rsidRPr="007B3B84" w:rsidRDefault="00AD1015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в) због недовољног претходно стеченог знања</w:t>
      </w:r>
    </w:p>
    <w:p w14:paraId="567C1A9A" w14:textId="77777777" w:rsidR="00AD1015" w:rsidRPr="007B3B84" w:rsidRDefault="00400FEA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г</w:t>
      </w:r>
      <w:r w:rsidR="00AD1015" w:rsidRPr="007B3B84">
        <w:rPr>
          <w:rFonts w:asciiTheme="minorHAnsi" w:hAnsiTheme="minorHAnsi" w:cstheme="minorHAnsi"/>
          <w:sz w:val="24"/>
        </w:rPr>
        <w:t>) због недовољног ангажова</w:t>
      </w:r>
      <w:r w:rsidR="007E7317" w:rsidRPr="007B3B84">
        <w:rPr>
          <w:rFonts w:asciiTheme="minorHAnsi" w:hAnsiTheme="minorHAnsi" w:cstheme="minorHAnsi"/>
          <w:sz w:val="24"/>
        </w:rPr>
        <w:t>ња на часовима редовне наставе</w:t>
      </w:r>
    </w:p>
    <w:p w14:paraId="72156879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Динамику реализације часова допунске наставе одређује п</w:t>
      </w:r>
      <w:r w:rsidR="00437416" w:rsidRPr="007B3B84">
        <w:rPr>
          <w:rFonts w:asciiTheme="minorHAnsi" w:hAnsiTheme="minorHAnsi" w:cstheme="minorHAnsi"/>
          <w:sz w:val="24"/>
        </w:rPr>
        <w:t>редметни наставник према потребама</w:t>
      </w:r>
      <w:r w:rsidRPr="007B3B84">
        <w:rPr>
          <w:rFonts w:asciiTheme="minorHAnsi" w:hAnsiTheme="minorHAnsi" w:cstheme="minorHAnsi"/>
          <w:sz w:val="24"/>
        </w:rPr>
        <w:t xml:space="preserve"> ученика.Распоред рада допунске наставе одређен је распоредом часова .</w:t>
      </w:r>
    </w:p>
    <w:p w14:paraId="3A55E4B1" w14:textId="77777777" w:rsidR="008832EE" w:rsidRPr="007B3B84" w:rsidRDefault="008832EE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Основни приступ коме ће се тежити у овом раду, јесте да он што више буде индивидуалан, уз примену посебних метода за ове облике рада.</w:t>
      </w:r>
      <w:r w:rsidR="00437416" w:rsidRPr="007B3B84">
        <w:rPr>
          <w:rFonts w:asciiTheme="minorHAnsi" w:hAnsiTheme="minorHAnsi" w:cstheme="minorHAnsi"/>
          <w:sz w:val="24"/>
        </w:rPr>
        <w:t>Неопходно је н</w:t>
      </w:r>
      <w:r w:rsidRPr="007B3B84">
        <w:rPr>
          <w:rFonts w:asciiTheme="minorHAnsi" w:hAnsiTheme="minorHAnsi" w:cstheme="minorHAnsi"/>
          <w:sz w:val="24"/>
        </w:rPr>
        <w:t>астојати да ученици овакав облик рада схвате као помоћ за постизање жељених резултата.</w:t>
      </w:r>
    </w:p>
    <w:p w14:paraId="0C332229" w14:textId="77777777" w:rsidR="009C5165" w:rsidRPr="007B3B84" w:rsidRDefault="001E0037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</w:rPr>
        <w:t>Допунска настав</w:t>
      </w:r>
      <w:r w:rsidR="00515469" w:rsidRPr="007B3B84">
        <w:rPr>
          <w:rFonts w:asciiTheme="minorHAnsi" w:hAnsiTheme="minorHAnsi" w:cstheme="minorHAnsi"/>
          <w:sz w:val="24"/>
        </w:rPr>
        <w:t>а</w:t>
      </w:r>
      <w:r w:rsidRPr="007B3B84">
        <w:rPr>
          <w:rFonts w:asciiTheme="minorHAnsi" w:hAnsiTheme="minorHAnsi" w:cstheme="minorHAnsi"/>
          <w:sz w:val="24"/>
          <w:lang w:val="sr-Latn-RS"/>
        </w:rPr>
        <w:t xml:space="preserve"> </w:t>
      </w:r>
      <w:r w:rsidRPr="007B3B84">
        <w:rPr>
          <w:rFonts w:asciiTheme="minorHAnsi" w:hAnsiTheme="minorHAnsi" w:cstheme="minorHAnsi"/>
          <w:sz w:val="24"/>
        </w:rPr>
        <w:t xml:space="preserve">реализоваће се </w:t>
      </w:r>
      <w:r w:rsidRPr="007B3B84">
        <w:rPr>
          <w:rFonts w:asciiTheme="minorHAnsi" w:hAnsiTheme="minorHAnsi" w:cstheme="minorHAnsi"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lang w:val="sr-Latn-RS"/>
        </w:rPr>
        <w:t xml:space="preserve"> on line </w:t>
      </w:r>
      <w:r w:rsidRPr="007B3B84">
        <w:rPr>
          <w:rFonts w:asciiTheme="minorHAnsi" w:hAnsiTheme="minorHAnsi" w:cstheme="minorHAnsi"/>
          <w:sz w:val="24"/>
          <w:lang w:val="sr-Cyrl-RS"/>
        </w:rPr>
        <w:t>или непосредно у школи ,када за то буду постојали временски и просторни услови. Оквирни  термини држања допунске наставе:</w:t>
      </w:r>
    </w:p>
    <w:p w14:paraId="20B239CA" w14:textId="3359DC22" w:rsidR="001E0037" w:rsidRPr="007B3B84" w:rsidRDefault="001E0037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</w:p>
    <w:p w14:paraId="195ED19B" w14:textId="77777777" w:rsidR="00165544" w:rsidRPr="007B3B84" w:rsidRDefault="00165544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</w:p>
    <w:p w14:paraId="705FCB61" w14:textId="1BEB5457" w:rsidR="00232CC0" w:rsidRDefault="00232CC0" w:rsidP="00A916B6">
      <w:pPr>
        <w:ind w:firstLine="720"/>
        <w:jc w:val="both"/>
        <w:rPr>
          <w:rFonts w:asciiTheme="minorHAnsi" w:hAnsiTheme="minorHAnsi" w:cstheme="minorHAnsi"/>
          <w:b/>
          <w:i/>
          <w:lang w:val="sr-Cyrl-RS"/>
        </w:rPr>
      </w:pPr>
      <w:r w:rsidRPr="007B3B84">
        <w:rPr>
          <w:rFonts w:asciiTheme="minorHAnsi" w:hAnsiTheme="minorHAnsi" w:cstheme="minorHAnsi"/>
          <w:b/>
          <w:i/>
        </w:rPr>
        <w:t>ТЕРМИНИ ОДРЖАВАЊА ДОПУНСКЕ НАСТАВЕ</w:t>
      </w:r>
      <w:r w:rsidR="00AE5375">
        <w:rPr>
          <w:rFonts w:asciiTheme="minorHAnsi" w:hAnsiTheme="minorHAnsi" w:cstheme="minorHAnsi"/>
          <w:b/>
          <w:i/>
          <w:lang w:val="sr-Cyrl-RS"/>
        </w:rPr>
        <w:t>:</w:t>
      </w:r>
    </w:p>
    <w:p w14:paraId="2E0F582A" w14:textId="1DB60379" w:rsidR="00AE5375" w:rsidRDefault="00AE5375" w:rsidP="00A916B6">
      <w:pPr>
        <w:ind w:firstLine="720"/>
        <w:jc w:val="both"/>
        <w:rPr>
          <w:rFonts w:asciiTheme="minorHAnsi" w:hAnsiTheme="minorHAnsi" w:cstheme="minorHAnsi"/>
          <w:b/>
          <w:i/>
          <w:lang w:val="sr-Cyrl-RS"/>
        </w:rPr>
      </w:pPr>
    </w:p>
    <w:p w14:paraId="6AB005FB" w14:textId="77777777" w:rsidR="00AE5375" w:rsidRPr="00AE5375" w:rsidRDefault="00AE5375" w:rsidP="00A916B6">
      <w:pPr>
        <w:ind w:firstLine="720"/>
        <w:jc w:val="both"/>
        <w:rPr>
          <w:rFonts w:asciiTheme="minorHAnsi" w:hAnsiTheme="minorHAnsi" w:cstheme="minorHAnsi"/>
          <w:b/>
          <w:i/>
          <w:lang w:val="sr-Cyrl-RS"/>
        </w:rPr>
      </w:pPr>
    </w:p>
    <w:p w14:paraId="5477670F" w14:textId="77777777" w:rsidR="00AE5375" w:rsidRPr="00682E5C" w:rsidRDefault="00AE5375" w:rsidP="00AE5375">
      <w:pPr>
        <w:jc w:val="both"/>
        <w:rPr>
          <w:rFonts w:asciiTheme="minorHAnsi" w:hAnsiTheme="minorHAnsi" w:cstheme="minorHAnsi"/>
          <w:b/>
          <w:bCs/>
          <w:lang w:val="sr-Cyrl-CS"/>
        </w:rPr>
      </w:pPr>
      <w:r w:rsidRPr="00682E5C">
        <w:rPr>
          <w:rFonts w:asciiTheme="minorHAnsi" w:hAnsiTheme="minorHAnsi" w:cstheme="minorHAnsi"/>
          <w:b/>
          <w:bCs/>
          <w:lang w:val="sr-Cyrl-CS"/>
        </w:rPr>
        <w:t>Допунска настава:</w:t>
      </w:r>
    </w:p>
    <w:p w14:paraId="03B99EF7" w14:textId="77777777" w:rsidR="00AE5375" w:rsidRPr="00682E5C" w:rsidRDefault="00AE5375" w:rsidP="00AE5375">
      <w:pPr>
        <w:jc w:val="both"/>
        <w:rPr>
          <w:rFonts w:asciiTheme="minorHAnsi" w:hAnsiTheme="minorHAnsi" w:cstheme="minorHAnsi"/>
          <w:b/>
          <w:bCs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3124"/>
        <w:gridCol w:w="2888"/>
      </w:tblGrid>
      <w:tr w:rsidR="00AE5375" w:rsidRPr="00682E5C" w14:paraId="24EEAB7B" w14:textId="77777777" w:rsidTr="00307DB9">
        <w:trPr>
          <w:trHeight w:val="530"/>
        </w:trPr>
        <w:tc>
          <w:tcPr>
            <w:tcW w:w="2942" w:type="dxa"/>
          </w:tcPr>
          <w:p w14:paraId="03142E85" w14:textId="77777777" w:rsidR="00AE5375" w:rsidRPr="00682E5C" w:rsidRDefault="00AE5375" w:rsidP="00307DB9">
            <w:pPr>
              <w:rPr>
                <w:rFonts w:asciiTheme="minorHAnsi" w:hAnsiTheme="minorHAnsi" w:cstheme="minorHAnsi"/>
                <w:b/>
              </w:rPr>
            </w:pPr>
            <w:bookmarkStart w:id="125" w:name="_Hlk145001122"/>
            <w:r w:rsidRPr="00682E5C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3124" w:type="dxa"/>
          </w:tcPr>
          <w:p w14:paraId="38494E0D" w14:textId="77777777" w:rsidR="00AE5375" w:rsidRPr="00682E5C" w:rsidRDefault="00AE5375" w:rsidP="00307DB9">
            <w:pPr>
              <w:rPr>
                <w:rFonts w:asciiTheme="minorHAnsi" w:hAnsiTheme="minorHAnsi" w:cstheme="minorHAnsi"/>
                <w:b/>
              </w:rPr>
            </w:pPr>
            <w:r w:rsidRPr="00682E5C">
              <w:rPr>
                <w:rFonts w:asciiTheme="minorHAnsi" w:hAnsiTheme="minorHAnsi" w:cstheme="minorHAnsi"/>
                <w:b/>
              </w:rPr>
              <w:t>Наставник/Учитељ</w:t>
            </w:r>
          </w:p>
        </w:tc>
        <w:tc>
          <w:tcPr>
            <w:tcW w:w="2888" w:type="dxa"/>
          </w:tcPr>
          <w:p w14:paraId="6F44293B" w14:textId="77777777" w:rsidR="00AE5375" w:rsidRPr="00682E5C" w:rsidRDefault="00AE5375" w:rsidP="00307DB9">
            <w:pPr>
              <w:rPr>
                <w:rFonts w:asciiTheme="minorHAnsi" w:hAnsiTheme="minorHAnsi" w:cstheme="minorHAnsi"/>
                <w:b/>
              </w:rPr>
            </w:pPr>
            <w:r w:rsidRPr="00682E5C">
              <w:rPr>
                <w:rFonts w:asciiTheme="minorHAnsi" w:hAnsiTheme="minorHAnsi" w:cstheme="minorHAnsi"/>
                <w:b/>
              </w:rPr>
              <w:t>Термин</w:t>
            </w:r>
          </w:p>
        </w:tc>
      </w:tr>
      <w:tr w:rsidR="00AE5375" w:rsidRPr="00682E5C" w14:paraId="1BBF9D6C" w14:textId="77777777" w:rsidTr="00307DB9">
        <w:tc>
          <w:tcPr>
            <w:tcW w:w="2942" w:type="dxa"/>
          </w:tcPr>
          <w:p w14:paraId="733548A6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4" w:type="dxa"/>
          </w:tcPr>
          <w:p w14:paraId="5E3106A2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Љиљана Милошевић</w:t>
            </w:r>
          </w:p>
        </w:tc>
        <w:tc>
          <w:tcPr>
            <w:tcW w:w="2888" w:type="dxa"/>
          </w:tcPr>
          <w:p w14:paraId="19D85849" w14:textId="1A0FC284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Понедељак 7.час</w:t>
            </w:r>
          </w:p>
        </w:tc>
      </w:tr>
      <w:tr w:rsidR="00AE5375" w:rsidRPr="00682E5C" w14:paraId="44D63EE4" w14:textId="77777777" w:rsidTr="00307DB9">
        <w:tc>
          <w:tcPr>
            <w:tcW w:w="2942" w:type="dxa"/>
          </w:tcPr>
          <w:p w14:paraId="2106F4DB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4" w:type="dxa"/>
          </w:tcPr>
          <w:p w14:paraId="22EC2703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Мира Матовић</w:t>
            </w:r>
          </w:p>
        </w:tc>
        <w:tc>
          <w:tcPr>
            <w:tcW w:w="2888" w:type="dxa"/>
          </w:tcPr>
          <w:p w14:paraId="58A1736F" w14:textId="40B6AD8A" w:rsidR="00AE5375" w:rsidRPr="00AE5375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претчас</w:t>
            </w:r>
          </w:p>
        </w:tc>
      </w:tr>
      <w:tr w:rsidR="00AE5375" w:rsidRPr="00682E5C" w14:paraId="78B71607" w14:textId="77777777" w:rsidTr="00307DB9">
        <w:tc>
          <w:tcPr>
            <w:tcW w:w="2942" w:type="dxa"/>
          </w:tcPr>
          <w:p w14:paraId="6A379B4D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4" w:type="dxa"/>
          </w:tcPr>
          <w:p w14:paraId="724DB714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Александар Тасић</w:t>
            </w:r>
          </w:p>
        </w:tc>
        <w:tc>
          <w:tcPr>
            <w:tcW w:w="2888" w:type="dxa"/>
          </w:tcPr>
          <w:p w14:paraId="2A757FDD" w14:textId="7B879826" w:rsidR="00AE5375" w:rsidRPr="00AE5375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8.час</w:t>
            </w:r>
          </w:p>
        </w:tc>
      </w:tr>
      <w:tr w:rsidR="00AE5375" w:rsidRPr="00682E5C" w14:paraId="678EF283" w14:textId="77777777" w:rsidTr="00307DB9">
        <w:tc>
          <w:tcPr>
            <w:tcW w:w="2942" w:type="dxa"/>
          </w:tcPr>
          <w:p w14:paraId="22D4F518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3124" w:type="dxa"/>
          </w:tcPr>
          <w:p w14:paraId="5ECB5895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Кристина Ловчевић</w:t>
            </w:r>
          </w:p>
        </w:tc>
        <w:tc>
          <w:tcPr>
            <w:tcW w:w="2888" w:type="dxa"/>
          </w:tcPr>
          <w:p w14:paraId="3A12352E" w14:textId="4165F9C8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Понедељак 7.час</w:t>
            </w:r>
          </w:p>
        </w:tc>
      </w:tr>
      <w:tr w:rsidR="00AE5375" w:rsidRPr="00682E5C" w14:paraId="23B5297B" w14:textId="77777777" w:rsidTr="00307DB9">
        <w:tc>
          <w:tcPr>
            <w:tcW w:w="2942" w:type="dxa"/>
          </w:tcPr>
          <w:p w14:paraId="71FA6C65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3124" w:type="dxa"/>
          </w:tcPr>
          <w:p w14:paraId="2F1D529B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Десанка Младеновић</w:t>
            </w:r>
          </w:p>
        </w:tc>
        <w:tc>
          <w:tcPr>
            <w:tcW w:w="2888" w:type="dxa"/>
          </w:tcPr>
          <w:p w14:paraId="12F6DE27" w14:textId="58165331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7.час</w:t>
            </w:r>
          </w:p>
        </w:tc>
      </w:tr>
      <w:tr w:rsidR="00AE5375" w:rsidRPr="00682E5C" w14:paraId="5ADF8642" w14:textId="77777777" w:rsidTr="00307DB9">
        <w:tc>
          <w:tcPr>
            <w:tcW w:w="2942" w:type="dxa"/>
          </w:tcPr>
          <w:p w14:paraId="780506B5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Енглески језик </w:t>
            </w:r>
          </w:p>
        </w:tc>
        <w:tc>
          <w:tcPr>
            <w:tcW w:w="3124" w:type="dxa"/>
          </w:tcPr>
          <w:p w14:paraId="73DF4257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Јелена Вуловић </w:t>
            </w:r>
          </w:p>
        </w:tc>
        <w:tc>
          <w:tcPr>
            <w:tcW w:w="2888" w:type="dxa"/>
          </w:tcPr>
          <w:p w14:paraId="5700F5B8" w14:textId="0701AA0A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7.час</w:t>
            </w:r>
          </w:p>
        </w:tc>
      </w:tr>
      <w:tr w:rsidR="00AE5375" w:rsidRPr="00682E5C" w14:paraId="2952349A" w14:textId="77777777" w:rsidTr="00307DB9">
        <w:tc>
          <w:tcPr>
            <w:tcW w:w="2942" w:type="dxa"/>
          </w:tcPr>
          <w:p w14:paraId="4C2E79D4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Енглески језик</w:t>
            </w:r>
          </w:p>
        </w:tc>
        <w:tc>
          <w:tcPr>
            <w:tcW w:w="3124" w:type="dxa"/>
          </w:tcPr>
          <w:p w14:paraId="2E048A6A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Весна Стефановић</w:t>
            </w:r>
          </w:p>
        </w:tc>
        <w:tc>
          <w:tcPr>
            <w:tcW w:w="2888" w:type="dxa"/>
          </w:tcPr>
          <w:p w14:paraId="7F3EDA86" w14:textId="6D90A2DC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7.час</w:t>
            </w:r>
          </w:p>
        </w:tc>
      </w:tr>
      <w:tr w:rsidR="00AE5375" w:rsidRPr="00682E5C" w14:paraId="26442560" w14:textId="77777777" w:rsidTr="00307DB9">
        <w:tc>
          <w:tcPr>
            <w:tcW w:w="2942" w:type="dxa"/>
          </w:tcPr>
          <w:p w14:paraId="51B8BD67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Енглески језик</w:t>
            </w:r>
          </w:p>
        </w:tc>
        <w:tc>
          <w:tcPr>
            <w:tcW w:w="3124" w:type="dxa"/>
          </w:tcPr>
          <w:p w14:paraId="374700DE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Весна Ерцег</w:t>
            </w:r>
          </w:p>
        </w:tc>
        <w:tc>
          <w:tcPr>
            <w:tcW w:w="2888" w:type="dxa"/>
          </w:tcPr>
          <w:p w14:paraId="39F9266E" w14:textId="77534D31" w:rsidR="00AE5375" w:rsidRPr="00AE5375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6. час</w:t>
            </w:r>
          </w:p>
        </w:tc>
      </w:tr>
      <w:tr w:rsidR="00AE5375" w:rsidRPr="00682E5C" w14:paraId="6BAEAEE2" w14:textId="77777777" w:rsidTr="00307DB9">
        <w:tc>
          <w:tcPr>
            <w:tcW w:w="2942" w:type="dxa"/>
          </w:tcPr>
          <w:p w14:paraId="1F5A9E6E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Немачки језик</w:t>
            </w:r>
          </w:p>
        </w:tc>
        <w:tc>
          <w:tcPr>
            <w:tcW w:w="3124" w:type="dxa"/>
          </w:tcPr>
          <w:p w14:paraId="727CB188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Мирјана Миленковић</w:t>
            </w:r>
          </w:p>
        </w:tc>
        <w:tc>
          <w:tcPr>
            <w:tcW w:w="2888" w:type="dxa"/>
          </w:tcPr>
          <w:p w14:paraId="34B3AADD" w14:textId="03D6D52B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претчас</w:t>
            </w:r>
          </w:p>
        </w:tc>
      </w:tr>
      <w:tr w:rsidR="00AE5375" w:rsidRPr="00682E5C" w14:paraId="489EF179" w14:textId="77777777" w:rsidTr="00307DB9">
        <w:tc>
          <w:tcPr>
            <w:tcW w:w="2942" w:type="dxa"/>
          </w:tcPr>
          <w:p w14:paraId="277802B3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Географија </w:t>
            </w:r>
          </w:p>
        </w:tc>
        <w:tc>
          <w:tcPr>
            <w:tcW w:w="3124" w:type="dxa"/>
          </w:tcPr>
          <w:p w14:paraId="420C4466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Сузана Милутиновић</w:t>
            </w:r>
            <w:r w:rsidRPr="00682E5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888" w:type="dxa"/>
          </w:tcPr>
          <w:p w14:paraId="6BA8DFCF" w14:textId="3C5D404A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7. час</w:t>
            </w:r>
          </w:p>
        </w:tc>
      </w:tr>
      <w:tr w:rsidR="00AE5375" w:rsidRPr="00682E5C" w14:paraId="65F67D13" w14:textId="77777777" w:rsidTr="00307DB9">
        <w:tc>
          <w:tcPr>
            <w:tcW w:w="2942" w:type="dxa"/>
          </w:tcPr>
          <w:p w14:paraId="14A290BE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Хемија </w:t>
            </w:r>
          </w:p>
        </w:tc>
        <w:tc>
          <w:tcPr>
            <w:tcW w:w="3124" w:type="dxa"/>
          </w:tcPr>
          <w:p w14:paraId="3B977E13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Лидија Завишић</w:t>
            </w:r>
          </w:p>
        </w:tc>
        <w:tc>
          <w:tcPr>
            <w:tcW w:w="2888" w:type="dxa"/>
          </w:tcPr>
          <w:p w14:paraId="3DCC6975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AE5375" w:rsidRPr="00682E5C" w14:paraId="59F9F3FD" w14:textId="77777777" w:rsidTr="00307DB9">
        <w:tc>
          <w:tcPr>
            <w:tcW w:w="2942" w:type="dxa"/>
          </w:tcPr>
          <w:p w14:paraId="3C293E5C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Физика  </w:t>
            </w:r>
          </w:p>
        </w:tc>
        <w:tc>
          <w:tcPr>
            <w:tcW w:w="3124" w:type="dxa"/>
          </w:tcPr>
          <w:p w14:paraId="154A1DF3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Милка Гогић</w:t>
            </w:r>
          </w:p>
        </w:tc>
        <w:tc>
          <w:tcPr>
            <w:tcW w:w="2888" w:type="dxa"/>
          </w:tcPr>
          <w:p w14:paraId="576BB48A" w14:textId="65B066D9" w:rsidR="00AE5375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Петак претчас</w:t>
            </w:r>
          </w:p>
        </w:tc>
      </w:tr>
      <w:tr w:rsidR="00AE5375" w:rsidRPr="00682E5C" w14:paraId="3C292878" w14:textId="77777777" w:rsidTr="00307DB9">
        <w:tc>
          <w:tcPr>
            <w:tcW w:w="2942" w:type="dxa"/>
          </w:tcPr>
          <w:p w14:paraId="6512134A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3124" w:type="dxa"/>
          </w:tcPr>
          <w:p w14:paraId="017AEAAF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Ивана Килибарда</w:t>
            </w:r>
          </w:p>
        </w:tc>
        <w:tc>
          <w:tcPr>
            <w:tcW w:w="2888" w:type="dxa"/>
          </w:tcPr>
          <w:p w14:paraId="6389E528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AE5375" w:rsidRPr="00682E5C" w14:paraId="3B533F6A" w14:textId="77777777" w:rsidTr="00307DB9">
        <w:tc>
          <w:tcPr>
            <w:tcW w:w="2942" w:type="dxa"/>
          </w:tcPr>
          <w:p w14:paraId="120248FB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Историја</w:t>
            </w:r>
          </w:p>
        </w:tc>
        <w:tc>
          <w:tcPr>
            <w:tcW w:w="3124" w:type="dxa"/>
          </w:tcPr>
          <w:p w14:paraId="7CB6804C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Владимир Церовац</w:t>
            </w:r>
          </w:p>
        </w:tc>
        <w:tc>
          <w:tcPr>
            <w:tcW w:w="2888" w:type="dxa"/>
          </w:tcPr>
          <w:p w14:paraId="0064EFE1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AE5375" w:rsidRPr="00682E5C" w14:paraId="368F1B83" w14:textId="77777777" w:rsidTr="00307DB9">
        <w:tc>
          <w:tcPr>
            <w:tcW w:w="2942" w:type="dxa"/>
          </w:tcPr>
          <w:p w14:paraId="03B49397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Историја </w:t>
            </w:r>
          </w:p>
        </w:tc>
        <w:tc>
          <w:tcPr>
            <w:tcW w:w="3124" w:type="dxa"/>
          </w:tcPr>
          <w:p w14:paraId="418EADB2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Срђан Рајковић</w:t>
            </w:r>
          </w:p>
        </w:tc>
        <w:tc>
          <w:tcPr>
            <w:tcW w:w="2888" w:type="dxa"/>
          </w:tcPr>
          <w:p w14:paraId="19AA5517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AE5375" w:rsidRPr="00682E5C" w14:paraId="1960C770" w14:textId="77777777" w:rsidTr="00307DB9">
        <w:tc>
          <w:tcPr>
            <w:tcW w:w="2942" w:type="dxa"/>
          </w:tcPr>
          <w:p w14:paraId="2B1F475C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Руски језик </w:t>
            </w:r>
          </w:p>
        </w:tc>
        <w:tc>
          <w:tcPr>
            <w:tcW w:w="3124" w:type="dxa"/>
          </w:tcPr>
          <w:p w14:paraId="6A0154EF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Мирјана Маринковић</w:t>
            </w:r>
          </w:p>
        </w:tc>
        <w:tc>
          <w:tcPr>
            <w:tcW w:w="2888" w:type="dxa"/>
          </w:tcPr>
          <w:p w14:paraId="50243DB9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AE5375" w:rsidRPr="00682E5C" w14:paraId="5AF68895" w14:textId="77777777" w:rsidTr="00307DB9">
        <w:tc>
          <w:tcPr>
            <w:tcW w:w="2942" w:type="dxa"/>
          </w:tcPr>
          <w:p w14:paraId="30CFD660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bookmarkStart w:id="126" w:name="_Hlk207714005"/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305FEDAE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Данијела Димитријевић</w:t>
            </w:r>
          </w:p>
        </w:tc>
        <w:tc>
          <w:tcPr>
            <w:tcW w:w="2888" w:type="dxa"/>
          </w:tcPr>
          <w:p w14:paraId="6B2DE6A7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AE5375" w:rsidRPr="00682E5C" w14:paraId="512BE971" w14:textId="77777777" w:rsidTr="00307DB9">
        <w:tc>
          <w:tcPr>
            <w:tcW w:w="2942" w:type="dxa"/>
          </w:tcPr>
          <w:p w14:paraId="3EE295F8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15A01CC5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Снежана Полић</w:t>
            </w:r>
          </w:p>
        </w:tc>
        <w:tc>
          <w:tcPr>
            <w:tcW w:w="2888" w:type="dxa"/>
          </w:tcPr>
          <w:p w14:paraId="3A7C6498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AE5375" w:rsidRPr="00682E5C" w14:paraId="22CE02C0" w14:textId="77777777" w:rsidTr="00307DB9">
        <w:tc>
          <w:tcPr>
            <w:tcW w:w="2942" w:type="dxa"/>
          </w:tcPr>
          <w:p w14:paraId="1CA7862B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61D2EB99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Снежана Стевановић</w:t>
            </w:r>
          </w:p>
        </w:tc>
        <w:tc>
          <w:tcPr>
            <w:tcW w:w="2888" w:type="dxa"/>
          </w:tcPr>
          <w:p w14:paraId="73A52D76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AE5375" w:rsidRPr="00682E5C" w14:paraId="546C6832" w14:textId="77777777" w:rsidTr="00307DB9">
        <w:tc>
          <w:tcPr>
            <w:tcW w:w="2942" w:type="dxa"/>
          </w:tcPr>
          <w:p w14:paraId="544C5564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0F74CEC6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Жељана Стојановић</w:t>
            </w:r>
          </w:p>
        </w:tc>
        <w:tc>
          <w:tcPr>
            <w:tcW w:w="2888" w:type="dxa"/>
          </w:tcPr>
          <w:p w14:paraId="0F2D358F" w14:textId="10D2D044" w:rsidR="00AE5375" w:rsidRP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Ч</w:t>
            </w:r>
            <w:r w:rsidRPr="0059455B">
              <w:rPr>
                <w:rFonts w:asciiTheme="minorHAnsi" w:hAnsiTheme="minorHAnsi" w:cstheme="minorHAnsi"/>
                <w:lang w:val="sr-Cyrl-RS"/>
              </w:rPr>
              <w:t>етвртак 5. час</w:t>
            </w:r>
          </w:p>
        </w:tc>
      </w:tr>
      <w:tr w:rsidR="00AE5375" w:rsidRPr="00682E5C" w14:paraId="62EB4C19" w14:textId="77777777" w:rsidTr="00307DB9">
        <w:tc>
          <w:tcPr>
            <w:tcW w:w="2942" w:type="dxa"/>
          </w:tcPr>
          <w:p w14:paraId="5DE6174F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5F192709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Марија Стокућа</w:t>
            </w:r>
          </w:p>
        </w:tc>
        <w:tc>
          <w:tcPr>
            <w:tcW w:w="2888" w:type="dxa"/>
          </w:tcPr>
          <w:p w14:paraId="62FB6F57" w14:textId="07B7E5FA" w:rsidR="00AE5375" w:rsidRP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AE5375" w:rsidRPr="00682E5C" w14:paraId="381C813A" w14:textId="77777777" w:rsidTr="00307DB9">
        <w:tc>
          <w:tcPr>
            <w:tcW w:w="2942" w:type="dxa"/>
          </w:tcPr>
          <w:p w14:paraId="77D33FB5" w14:textId="77777777" w:rsidR="00AE5375" w:rsidRPr="00682E5C" w:rsidRDefault="00AE5375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7E4000C8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Гордана Карановић</w:t>
            </w:r>
          </w:p>
        </w:tc>
        <w:tc>
          <w:tcPr>
            <w:tcW w:w="2888" w:type="dxa"/>
          </w:tcPr>
          <w:p w14:paraId="786AE693" w14:textId="77777777" w:rsidR="00AE5375" w:rsidRPr="00682E5C" w:rsidRDefault="00AE5375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59455B" w:rsidRPr="00682E5C" w14:paraId="71234B26" w14:textId="77777777" w:rsidTr="00307DB9">
        <w:tc>
          <w:tcPr>
            <w:tcW w:w="2942" w:type="dxa"/>
          </w:tcPr>
          <w:p w14:paraId="3896503C" w14:textId="77777777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7990D02E" w14:textId="77777777" w:rsidR="0059455B" w:rsidRPr="00682E5C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Марина Стокућа</w:t>
            </w:r>
          </w:p>
        </w:tc>
        <w:tc>
          <w:tcPr>
            <w:tcW w:w="2888" w:type="dxa"/>
          </w:tcPr>
          <w:p w14:paraId="438F725E" w14:textId="650D35E3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59455B" w:rsidRPr="00682E5C" w14:paraId="0D21DE10" w14:textId="77777777" w:rsidTr="00307DB9">
        <w:tc>
          <w:tcPr>
            <w:tcW w:w="2942" w:type="dxa"/>
          </w:tcPr>
          <w:p w14:paraId="7206EA30" w14:textId="77777777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0E53172C" w14:textId="77777777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Оља Маринчевић</w:t>
            </w:r>
          </w:p>
        </w:tc>
        <w:tc>
          <w:tcPr>
            <w:tcW w:w="2888" w:type="dxa"/>
          </w:tcPr>
          <w:p w14:paraId="24AC9D79" w14:textId="13000019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Среада 5. час</w:t>
            </w:r>
          </w:p>
        </w:tc>
      </w:tr>
      <w:tr w:rsidR="0059455B" w:rsidRPr="00682E5C" w14:paraId="45B55B79" w14:textId="77777777" w:rsidTr="00307DB9">
        <w:tc>
          <w:tcPr>
            <w:tcW w:w="2942" w:type="dxa"/>
          </w:tcPr>
          <w:p w14:paraId="6750BAA4" w14:textId="77777777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1F151393" w14:textId="77777777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Слађана Грковић</w:t>
            </w:r>
          </w:p>
        </w:tc>
        <w:tc>
          <w:tcPr>
            <w:tcW w:w="2888" w:type="dxa"/>
          </w:tcPr>
          <w:p w14:paraId="069CBAC2" w14:textId="33FF9E29" w:rsidR="0059455B" w:rsidRPr="0059455B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Среада 5. час</w:t>
            </w:r>
          </w:p>
        </w:tc>
      </w:tr>
      <w:tr w:rsidR="0059455B" w:rsidRPr="00682E5C" w14:paraId="5231CFF6" w14:textId="77777777" w:rsidTr="00307DB9">
        <w:tc>
          <w:tcPr>
            <w:tcW w:w="2942" w:type="dxa"/>
          </w:tcPr>
          <w:p w14:paraId="2DD4D7A0" w14:textId="1D910F1F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5960EC1E" w14:textId="63A74DA6" w:rsidR="0059455B" w:rsidRPr="0059455B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Сања Марковић</w:t>
            </w:r>
          </w:p>
        </w:tc>
        <w:tc>
          <w:tcPr>
            <w:tcW w:w="2888" w:type="dxa"/>
          </w:tcPr>
          <w:p w14:paraId="764F1050" w14:textId="73DF90B5" w:rsidR="0059455B" w:rsidRPr="0059455B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59455B" w:rsidRPr="00682E5C" w14:paraId="6BA31FAE" w14:textId="77777777" w:rsidTr="00307DB9">
        <w:tc>
          <w:tcPr>
            <w:tcW w:w="2942" w:type="dxa"/>
          </w:tcPr>
          <w:p w14:paraId="5CCE32D3" w14:textId="7F1793B2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6D80B1B3" w14:textId="563A77BE" w:rsidR="0059455B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Јелена Кочановић</w:t>
            </w:r>
          </w:p>
        </w:tc>
        <w:tc>
          <w:tcPr>
            <w:tcW w:w="2888" w:type="dxa"/>
          </w:tcPr>
          <w:p w14:paraId="7D2E1330" w14:textId="47EF8B8B" w:rsidR="0059455B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59455B" w:rsidRPr="00682E5C" w14:paraId="336C1127" w14:textId="77777777" w:rsidTr="00307DB9">
        <w:tc>
          <w:tcPr>
            <w:tcW w:w="2942" w:type="dxa"/>
          </w:tcPr>
          <w:p w14:paraId="28765330" w14:textId="717E401D" w:rsidR="0059455B" w:rsidRPr="00682E5C" w:rsidRDefault="0059455B" w:rsidP="0059455B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5E621055" w14:textId="143AD924" w:rsidR="0059455B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Марија Антић</w:t>
            </w:r>
          </w:p>
        </w:tc>
        <w:tc>
          <w:tcPr>
            <w:tcW w:w="2888" w:type="dxa"/>
          </w:tcPr>
          <w:p w14:paraId="73197A0C" w14:textId="26D2843B" w:rsidR="0059455B" w:rsidRDefault="0059455B" w:rsidP="0059455B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Четвртак 5.час</w:t>
            </w:r>
          </w:p>
        </w:tc>
      </w:tr>
    </w:tbl>
    <w:p w14:paraId="5983173C" w14:textId="77777777" w:rsidR="00AE5375" w:rsidRPr="00682E5C" w:rsidRDefault="00AE5375" w:rsidP="00AE5375">
      <w:pPr>
        <w:pStyle w:val="BodyText"/>
        <w:spacing w:before="1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bookmarkEnd w:id="125"/>
    <w:bookmarkEnd w:id="126"/>
    <w:p w14:paraId="151F3051" w14:textId="77777777" w:rsidR="00AE5375" w:rsidRPr="00682E5C" w:rsidRDefault="00AE5375" w:rsidP="00AE5375">
      <w:pPr>
        <w:ind w:left="720" w:firstLine="720"/>
        <w:rPr>
          <w:rFonts w:asciiTheme="minorHAnsi" w:hAnsiTheme="minorHAnsi" w:cstheme="minorHAnsi"/>
          <w:b/>
          <w:i/>
          <w:lang w:val="sr-Cyrl-RS"/>
        </w:rPr>
      </w:pPr>
    </w:p>
    <w:p w14:paraId="2336B669" w14:textId="77777777" w:rsidR="005D7938" w:rsidRPr="007B3B84" w:rsidRDefault="005D7938" w:rsidP="00A916B6">
      <w:pPr>
        <w:jc w:val="both"/>
        <w:rPr>
          <w:rFonts w:asciiTheme="minorHAnsi" w:hAnsiTheme="minorHAnsi" w:cstheme="minorHAnsi"/>
        </w:rPr>
      </w:pPr>
    </w:p>
    <w:p w14:paraId="6D047431" w14:textId="5BEDE404" w:rsidR="00AD1015" w:rsidRPr="007B3B84" w:rsidRDefault="00AD1015" w:rsidP="00550604">
      <w:pPr>
        <w:pStyle w:val="Heading2"/>
        <w:numPr>
          <w:ilvl w:val="1"/>
          <w:numId w:val="43"/>
        </w:numPr>
        <w:jc w:val="both"/>
        <w:rPr>
          <w:rFonts w:asciiTheme="minorHAnsi" w:hAnsiTheme="minorHAnsi" w:cstheme="minorHAnsi"/>
          <w:b/>
          <w:sz w:val="24"/>
        </w:rPr>
      </w:pPr>
      <w:bookmarkStart w:id="127" w:name="_Toc208567415"/>
      <w:r w:rsidRPr="007B3B84">
        <w:rPr>
          <w:rFonts w:asciiTheme="minorHAnsi" w:hAnsiTheme="minorHAnsi" w:cstheme="minorHAnsi"/>
          <w:b/>
          <w:sz w:val="24"/>
        </w:rPr>
        <w:t>Додатна настава</w:t>
      </w:r>
      <w:bookmarkEnd w:id="127"/>
    </w:p>
    <w:p w14:paraId="047D26BC" w14:textId="77777777" w:rsidR="005D7938" w:rsidRPr="007B3B84" w:rsidRDefault="005D7938" w:rsidP="00A916B6">
      <w:pPr>
        <w:jc w:val="both"/>
        <w:rPr>
          <w:rFonts w:asciiTheme="minorHAnsi" w:hAnsiTheme="minorHAnsi" w:cstheme="minorHAnsi"/>
          <w:lang w:val="ru-RU"/>
        </w:rPr>
      </w:pPr>
    </w:p>
    <w:p w14:paraId="63C3CE32" w14:textId="58886AFC" w:rsidR="008658EB" w:rsidRPr="007B3B84" w:rsidRDefault="007E7317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ru-RU"/>
        </w:rPr>
        <w:t xml:space="preserve">Додатна настава се организује за ученике </w:t>
      </w:r>
      <w:r w:rsidR="00EE56CD" w:rsidRPr="007B3B84">
        <w:rPr>
          <w:rFonts w:asciiTheme="minorHAnsi" w:hAnsiTheme="minorHAnsi" w:cstheme="minorHAnsi"/>
          <w:lang w:val="ru-RU"/>
        </w:rPr>
        <w:t xml:space="preserve">од четвртог до осмог разреда </w:t>
      </w:r>
      <w:r w:rsidRPr="007B3B84">
        <w:rPr>
          <w:rFonts w:asciiTheme="minorHAnsi" w:hAnsiTheme="minorHAnsi" w:cstheme="minorHAnsi"/>
          <w:lang w:val="ru-RU"/>
        </w:rPr>
        <w:t xml:space="preserve">који </w:t>
      </w:r>
      <w:r w:rsidR="00096F65" w:rsidRPr="007B3B84">
        <w:rPr>
          <w:rFonts w:asciiTheme="minorHAnsi" w:hAnsiTheme="minorHAnsi" w:cstheme="minorHAnsi"/>
          <w:lang w:val="ru-RU"/>
        </w:rPr>
        <w:t>имају посебне склоности и интересовања и који</w:t>
      </w:r>
      <w:r w:rsidRPr="007B3B84">
        <w:rPr>
          <w:rFonts w:asciiTheme="minorHAnsi" w:hAnsiTheme="minorHAnsi" w:cstheme="minorHAnsi"/>
          <w:lang w:val="ru-RU"/>
        </w:rPr>
        <w:t xml:space="preserve"> имају потребу да прошире своја знања.</w:t>
      </w:r>
      <w:r w:rsidR="008658EB" w:rsidRPr="007B3B84">
        <w:rPr>
          <w:rFonts w:asciiTheme="minorHAnsi" w:hAnsiTheme="minorHAnsi" w:cstheme="minorHAnsi"/>
          <w:lang w:val="ru-RU"/>
        </w:rPr>
        <w:t>Додатни образовно-васпитни рад организује се за ученике који, осим знања, интересовања и афинитета  за  одређени предмет или област, показују и изузетну способност и таленат.</w:t>
      </w:r>
      <w:r w:rsidR="008658EB" w:rsidRPr="007B3B84">
        <w:rPr>
          <w:rFonts w:asciiTheme="minorHAnsi" w:hAnsiTheme="minorHAnsi" w:cstheme="minorHAnsi"/>
          <w:lang w:val="sr-Cyrl-CS"/>
        </w:rPr>
        <w:t xml:space="preserve"> Циљ додатног рада је потпуније образовање и усмеравање даровитих ученика и проширивање њихових знања. Основни задаци у оквиру додатног рада је правовремена идентификација даровитих ученика и обезбеђивање услова да њихов развој буде у складу са њиховим могућностима.</w:t>
      </w:r>
    </w:p>
    <w:p w14:paraId="69CA430E" w14:textId="77777777" w:rsidR="008658EB" w:rsidRPr="007B3B84" w:rsidRDefault="008658EB" w:rsidP="00A916B6">
      <w:pPr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hr-HR"/>
        </w:rPr>
        <w:t>Програме додатног васпитно – образовног рада састављају задужени наставници према програмским садржајима за одређени разред, као и према способностима и интересовањима ученика</w:t>
      </w:r>
      <w:r w:rsidRPr="007B3B84">
        <w:rPr>
          <w:rFonts w:asciiTheme="minorHAnsi" w:hAnsiTheme="minorHAnsi" w:cstheme="minorHAnsi"/>
          <w:lang w:val="ru-RU"/>
        </w:rPr>
        <w:t>.</w:t>
      </w:r>
      <w:r w:rsidR="0038032B" w:rsidRPr="007B3B84">
        <w:rPr>
          <w:rFonts w:asciiTheme="minorHAnsi" w:hAnsiTheme="minorHAnsi" w:cstheme="minorHAnsi"/>
          <w:lang w:val="ru-RU"/>
        </w:rPr>
        <w:t xml:space="preserve"> Додатна настава ће се због тренутних просторних и временских услова одржавато на даљину.</w:t>
      </w:r>
    </w:p>
    <w:p w14:paraId="0F7B69B3" w14:textId="6463E71E" w:rsidR="00C0005D" w:rsidRPr="007B3B84" w:rsidRDefault="00C0005D" w:rsidP="00A916B6">
      <w:pPr>
        <w:jc w:val="both"/>
        <w:rPr>
          <w:rFonts w:asciiTheme="minorHAnsi" w:hAnsiTheme="minorHAnsi" w:cstheme="minorHAnsi"/>
          <w:i/>
          <w:u w:val="single"/>
          <w:lang w:val="sr-Cyrl-RS"/>
        </w:rPr>
      </w:pPr>
      <w:r w:rsidRPr="007B3B84">
        <w:rPr>
          <w:rFonts w:asciiTheme="minorHAnsi" w:hAnsiTheme="minorHAnsi" w:cstheme="minorHAnsi"/>
          <w:lang w:val="ru-RU"/>
        </w:rPr>
        <w:t xml:space="preserve"> </w:t>
      </w:r>
    </w:p>
    <w:p w14:paraId="0C92A3F0" w14:textId="6ABB819F" w:rsidR="007E7317" w:rsidRPr="007B3B84" w:rsidRDefault="007E7317" w:rsidP="00A916B6">
      <w:pPr>
        <w:ind w:firstLine="720"/>
        <w:jc w:val="both"/>
        <w:rPr>
          <w:rFonts w:asciiTheme="minorHAnsi" w:hAnsiTheme="minorHAnsi" w:cstheme="minorHAnsi"/>
          <w:lang w:val="ru-RU"/>
        </w:rPr>
      </w:pPr>
    </w:p>
    <w:p w14:paraId="3668946B" w14:textId="77777777" w:rsidR="00165544" w:rsidRPr="007B3B84" w:rsidRDefault="00165544" w:rsidP="00A916B6">
      <w:pPr>
        <w:ind w:firstLine="720"/>
        <w:jc w:val="both"/>
        <w:rPr>
          <w:rFonts w:asciiTheme="minorHAnsi" w:hAnsiTheme="minorHAnsi" w:cstheme="minorHAnsi"/>
          <w:lang w:val="ru-RU"/>
        </w:rPr>
      </w:pPr>
    </w:p>
    <w:p w14:paraId="70A7F298" w14:textId="4F2DC426" w:rsidR="00CC33E7" w:rsidRDefault="00965324" w:rsidP="00A916B6">
      <w:pPr>
        <w:ind w:firstLine="720"/>
        <w:jc w:val="both"/>
        <w:rPr>
          <w:rFonts w:asciiTheme="minorHAnsi" w:hAnsiTheme="minorHAnsi" w:cstheme="minorHAnsi"/>
          <w:b/>
          <w:i/>
        </w:rPr>
      </w:pPr>
      <w:r w:rsidRPr="007B3B84">
        <w:rPr>
          <w:rFonts w:asciiTheme="minorHAnsi" w:hAnsiTheme="minorHAnsi" w:cstheme="minorHAnsi"/>
          <w:b/>
          <w:i/>
        </w:rPr>
        <w:t xml:space="preserve">ТЕРМИНИ ОДРЖАВАЊА ДОДАТНЕ </w:t>
      </w:r>
      <w:r w:rsidR="00CC33E7" w:rsidRPr="007B3B84">
        <w:rPr>
          <w:rFonts w:asciiTheme="minorHAnsi" w:hAnsiTheme="minorHAnsi" w:cstheme="minorHAnsi"/>
          <w:b/>
          <w:i/>
        </w:rPr>
        <w:t xml:space="preserve"> НАСТАВЕ</w:t>
      </w:r>
    </w:p>
    <w:p w14:paraId="29CAB60E" w14:textId="60B6FF2A" w:rsidR="0059455B" w:rsidRDefault="0059455B" w:rsidP="00A916B6">
      <w:pPr>
        <w:ind w:firstLine="720"/>
        <w:jc w:val="both"/>
        <w:rPr>
          <w:rFonts w:asciiTheme="minorHAnsi" w:hAnsiTheme="minorHAnsi" w:cstheme="minorHAnsi"/>
          <w:b/>
          <w:i/>
        </w:rPr>
      </w:pPr>
    </w:p>
    <w:p w14:paraId="6767E46B" w14:textId="77777777" w:rsidR="0059455B" w:rsidRPr="007B3B84" w:rsidRDefault="0059455B" w:rsidP="00A916B6">
      <w:pPr>
        <w:ind w:firstLine="720"/>
        <w:jc w:val="both"/>
        <w:rPr>
          <w:rFonts w:asciiTheme="minorHAnsi" w:hAnsiTheme="minorHAnsi" w:cstheme="minorHAnsi"/>
          <w:b/>
          <w:i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3124"/>
        <w:gridCol w:w="2888"/>
      </w:tblGrid>
      <w:tr w:rsidR="0059455B" w:rsidRPr="00682E5C" w14:paraId="7EAEBB96" w14:textId="77777777" w:rsidTr="00307DB9">
        <w:trPr>
          <w:trHeight w:val="530"/>
        </w:trPr>
        <w:tc>
          <w:tcPr>
            <w:tcW w:w="2942" w:type="dxa"/>
          </w:tcPr>
          <w:p w14:paraId="17B2C7DF" w14:textId="77777777" w:rsidR="0059455B" w:rsidRPr="00682E5C" w:rsidRDefault="0059455B" w:rsidP="00307DB9">
            <w:pPr>
              <w:rPr>
                <w:rFonts w:asciiTheme="minorHAnsi" w:hAnsiTheme="minorHAnsi" w:cstheme="minorHAnsi"/>
                <w:b/>
              </w:rPr>
            </w:pPr>
            <w:r w:rsidRPr="00682E5C">
              <w:rPr>
                <w:rFonts w:asciiTheme="minorHAnsi" w:hAnsiTheme="minorHAnsi" w:cstheme="minorHAnsi"/>
                <w:b/>
              </w:rPr>
              <w:t>Предмет</w:t>
            </w:r>
          </w:p>
        </w:tc>
        <w:tc>
          <w:tcPr>
            <w:tcW w:w="3124" w:type="dxa"/>
          </w:tcPr>
          <w:p w14:paraId="40AA782C" w14:textId="77777777" w:rsidR="0059455B" w:rsidRPr="00682E5C" w:rsidRDefault="0059455B" w:rsidP="00307DB9">
            <w:pPr>
              <w:rPr>
                <w:rFonts w:asciiTheme="minorHAnsi" w:hAnsiTheme="minorHAnsi" w:cstheme="minorHAnsi"/>
                <w:b/>
              </w:rPr>
            </w:pPr>
            <w:r w:rsidRPr="00682E5C">
              <w:rPr>
                <w:rFonts w:asciiTheme="minorHAnsi" w:hAnsiTheme="minorHAnsi" w:cstheme="minorHAnsi"/>
                <w:b/>
              </w:rPr>
              <w:t>Наставник/Учитељ</w:t>
            </w:r>
          </w:p>
        </w:tc>
        <w:tc>
          <w:tcPr>
            <w:tcW w:w="2888" w:type="dxa"/>
          </w:tcPr>
          <w:p w14:paraId="66D118BB" w14:textId="77777777" w:rsidR="0059455B" w:rsidRPr="00682E5C" w:rsidRDefault="0059455B" w:rsidP="00307DB9">
            <w:pPr>
              <w:rPr>
                <w:rFonts w:asciiTheme="minorHAnsi" w:hAnsiTheme="minorHAnsi" w:cstheme="minorHAnsi"/>
                <w:b/>
              </w:rPr>
            </w:pPr>
            <w:r w:rsidRPr="00682E5C">
              <w:rPr>
                <w:rFonts w:asciiTheme="minorHAnsi" w:hAnsiTheme="minorHAnsi" w:cstheme="minorHAnsi"/>
                <w:b/>
              </w:rPr>
              <w:t>Термин</w:t>
            </w:r>
          </w:p>
        </w:tc>
      </w:tr>
      <w:tr w:rsidR="0059455B" w:rsidRPr="00682E5C" w14:paraId="180103BB" w14:textId="77777777" w:rsidTr="00307DB9">
        <w:tc>
          <w:tcPr>
            <w:tcW w:w="2942" w:type="dxa"/>
          </w:tcPr>
          <w:p w14:paraId="105F5AC9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4" w:type="dxa"/>
          </w:tcPr>
          <w:p w14:paraId="352A9D13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Љиљана Милошевић</w:t>
            </w:r>
          </w:p>
        </w:tc>
        <w:tc>
          <w:tcPr>
            <w:tcW w:w="2888" w:type="dxa"/>
          </w:tcPr>
          <w:p w14:paraId="3ED8A364" w14:textId="3EA72508" w:rsidR="0059455B" w:rsidRPr="00682E5C" w:rsidRDefault="00EF4E02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7. час</w:t>
            </w:r>
          </w:p>
        </w:tc>
      </w:tr>
      <w:tr w:rsidR="0059455B" w:rsidRPr="00682E5C" w14:paraId="25353B2F" w14:textId="77777777" w:rsidTr="00307DB9">
        <w:tc>
          <w:tcPr>
            <w:tcW w:w="2942" w:type="dxa"/>
          </w:tcPr>
          <w:p w14:paraId="79F8CC96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4" w:type="dxa"/>
          </w:tcPr>
          <w:p w14:paraId="58CD8469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Мира Матовић</w:t>
            </w:r>
          </w:p>
        </w:tc>
        <w:tc>
          <w:tcPr>
            <w:tcW w:w="2888" w:type="dxa"/>
          </w:tcPr>
          <w:p w14:paraId="5F5D9BF7" w14:textId="09412391" w:rsidR="0059455B" w:rsidRPr="00AE5375" w:rsidRDefault="00EF4E02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Четвртак 7.час</w:t>
            </w:r>
          </w:p>
        </w:tc>
      </w:tr>
      <w:tr w:rsidR="00EF4E02" w:rsidRPr="00682E5C" w14:paraId="7D707CD8" w14:textId="77777777" w:rsidTr="00307DB9">
        <w:tc>
          <w:tcPr>
            <w:tcW w:w="2942" w:type="dxa"/>
          </w:tcPr>
          <w:p w14:paraId="062C357F" w14:textId="77777777" w:rsidR="00EF4E02" w:rsidRPr="00682E5C" w:rsidRDefault="00EF4E02" w:rsidP="00EF4E02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Српски језик</w:t>
            </w:r>
          </w:p>
        </w:tc>
        <w:tc>
          <w:tcPr>
            <w:tcW w:w="3124" w:type="dxa"/>
          </w:tcPr>
          <w:p w14:paraId="690CFE2F" w14:textId="77777777" w:rsidR="00EF4E02" w:rsidRPr="00682E5C" w:rsidRDefault="00EF4E02" w:rsidP="00EF4E02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Александар Тасић</w:t>
            </w:r>
          </w:p>
        </w:tc>
        <w:tc>
          <w:tcPr>
            <w:tcW w:w="2888" w:type="dxa"/>
          </w:tcPr>
          <w:p w14:paraId="328041FE" w14:textId="25148182" w:rsidR="00EF4E02" w:rsidRPr="00AE5375" w:rsidRDefault="00EF4E02" w:rsidP="00EF4E02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Понедељак 8.час</w:t>
            </w:r>
          </w:p>
        </w:tc>
      </w:tr>
      <w:tr w:rsidR="0059455B" w:rsidRPr="00682E5C" w14:paraId="5BE270B6" w14:textId="77777777" w:rsidTr="00307DB9">
        <w:tc>
          <w:tcPr>
            <w:tcW w:w="2942" w:type="dxa"/>
          </w:tcPr>
          <w:p w14:paraId="5F7266EC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3124" w:type="dxa"/>
          </w:tcPr>
          <w:p w14:paraId="42E360B3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Кристина Ловчевић</w:t>
            </w:r>
          </w:p>
        </w:tc>
        <w:tc>
          <w:tcPr>
            <w:tcW w:w="2888" w:type="dxa"/>
          </w:tcPr>
          <w:p w14:paraId="28017B43" w14:textId="6EF3557A" w:rsidR="0059455B" w:rsidRPr="00682E5C" w:rsidRDefault="00EF4E02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Четвртак 7.час</w:t>
            </w:r>
          </w:p>
        </w:tc>
      </w:tr>
      <w:tr w:rsidR="0059455B" w:rsidRPr="00682E5C" w14:paraId="3142FB84" w14:textId="77777777" w:rsidTr="00307DB9">
        <w:tc>
          <w:tcPr>
            <w:tcW w:w="2942" w:type="dxa"/>
          </w:tcPr>
          <w:p w14:paraId="190AD8E0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Математика</w:t>
            </w:r>
          </w:p>
        </w:tc>
        <w:tc>
          <w:tcPr>
            <w:tcW w:w="3124" w:type="dxa"/>
          </w:tcPr>
          <w:p w14:paraId="502ECC49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Десанка Младеновић</w:t>
            </w:r>
          </w:p>
        </w:tc>
        <w:tc>
          <w:tcPr>
            <w:tcW w:w="2888" w:type="dxa"/>
          </w:tcPr>
          <w:p w14:paraId="2E5FEE3A" w14:textId="5728CC00" w:rsidR="0059455B" w:rsidRPr="00682E5C" w:rsidRDefault="00EF4E02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7. час</w:t>
            </w:r>
          </w:p>
        </w:tc>
      </w:tr>
      <w:tr w:rsidR="0059455B" w:rsidRPr="00682E5C" w14:paraId="59CC1939" w14:textId="77777777" w:rsidTr="00307DB9">
        <w:tc>
          <w:tcPr>
            <w:tcW w:w="2942" w:type="dxa"/>
          </w:tcPr>
          <w:p w14:paraId="71B7C5A0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Енглески језик </w:t>
            </w:r>
          </w:p>
        </w:tc>
        <w:tc>
          <w:tcPr>
            <w:tcW w:w="3124" w:type="dxa"/>
          </w:tcPr>
          <w:p w14:paraId="322580B0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Јелена Вуловић </w:t>
            </w:r>
          </w:p>
        </w:tc>
        <w:tc>
          <w:tcPr>
            <w:tcW w:w="2888" w:type="dxa"/>
          </w:tcPr>
          <w:p w14:paraId="63C6B9A0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7.час</w:t>
            </w:r>
          </w:p>
        </w:tc>
      </w:tr>
      <w:tr w:rsidR="0059455B" w:rsidRPr="00682E5C" w14:paraId="6839907F" w14:textId="77777777" w:rsidTr="00307DB9">
        <w:tc>
          <w:tcPr>
            <w:tcW w:w="2942" w:type="dxa"/>
          </w:tcPr>
          <w:p w14:paraId="05F08158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Енглески језик</w:t>
            </w:r>
          </w:p>
        </w:tc>
        <w:tc>
          <w:tcPr>
            <w:tcW w:w="3124" w:type="dxa"/>
          </w:tcPr>
          <w:p w14:paraId="769EB414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Весна Стефановић</w:t>
            </w:r>
          </w:p>
        </w:tc>
        <w:tc>
          <w:tcPr>
            <w:tcW w:w="2888" w:type="dxa"/>
          </w:tcPr>
          <w:p w14:paraId="416F5C6D" w14:textId="72CAC316" w:rsidR="0059455B" w:rsidRPr="00682E5C" w:rsidRDefault="00EF4E02" w:rsidP="00307D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6. час</w:t>
            </w:r>
          </w:p>
        </w:tc>
      </w:tr>
      <w:tr w:rsidR="0059455B" w:rsidRPr="00682E5C" w14:paraId="432B7169" w14:textId="77777777" w:rsidTr="00307DB9">
        <w:tc>
          <w:tcPr>
            <w:tcW w:w="2942" w:type="dxa"/>
          </w:tcPr>
          <w:p w14:paraId="03693C3F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Енглески језик</w:t>
            </w:r>
          </w:p>
        </w:tc>
        <w:tc>
          <w:tcPr>
            <w:tcW w:w="3124" w:type="dxa"/>
          </w:tcPr>
          <w:p w14:paraId="7738E3C5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Весна Ерцег</w:t>
            </w:r>
          </w:p>
        </w:tc>
        <w:tc>
          <w:tcPr>
            <w:tcW w:w="2888" w:type="dxa"/>
          </w:tcPr>
          <w:p w14:paraId="5C87072F" w14:textId="77777777" w:rsidR="0059455B" w:rsidRPr="00AE5375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6. час</w:t>
            </w:r>
          </w:p>
        </w:tc>
      </w:tr>
      <w:tr w:rsidR="0059455B" w:rsidRPr="00682E5C" w14:paraId="57A585FD" w14:textId="77777777" w:rsidTr="00307DB9">
        <w:tc>
          <w:tcPr>
            <w:tcW w:w="2942" w:type="dxa"/>
          </w:tcPr>
          <w:p w14:paraId="74AAB317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Немачки језик</w:t>
            </w:r>
          </w:p>
        </w:tc>
        <w:tc>
          <w:tcPr>
            <w:tcW w:w="3124" w:type="dxa"/>
          </w:tcPr>
          <w:p w14:paraId="53A5736A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Мирјана Миленковић</w:t>
            </w:r>
          </w:p>
        </w:tc>
        <w:tc>
          <w:tcPr>
            <w:tcW w:w="2888" w:type="dxa"/>
          </w:tcPr>
          <w:p w14:paraId="0D497F4E" w14:textId="45CC351C" w:rsidR="0059455B" w:rsidRPr="00682E5C" w:rsidRDefault="00EF4E02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 xml:space="preserve">Четвртак </w:t>
            </w:r>
            <w:r w:rsidR="0059455B">
              <w:rPr>
                <w:rFonts w:asciiTheme="minorHAnsi" w:hAnsiTheme="minorHAnsi" w:cstheme="minorHAnsi"/>
                <w:lang w:val="sr-Cyrl-RS"/>
              </w:rPr>
              <w:t>претчас</w:t>
            </w:r>
          </w:p>
        </w:tc>
      </w:tr>
      <w:tr w:rsidR="0059455B" w:rsidRPr="00682E5C" w14:paraId="40CBCD74" w14:textId="77777777" w:rsidTr="00307DB9">
        <w:tc>
          <w:tcPr>
            <w:tcW w:w="2942" w:type="dxa"/>
          </w:tcPr>
          <w:p w14:paraId="04120CA9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Географија </w:t>
            </w:r>
          </w:p>
        </w:tc>
        <w:tc>
          <w:tcPr>
            <w:tcW w:w="3124" w:type="dxa"/>
          </w:tcPr>
          <w:p w14:paraId="437C6964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Сузана Милутиновић</w:t>
            </w:r>
            <w:r w:rsidRPr="00682E5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888" w:type="dxa"/>
          </w:tcPr>
          <w:p w14:paraId="16E3EB6F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Среда 7. час</w:t>
            </w:r>
          </w:p>
        </w:tc>
      </w:tr>
      <w:tr w:rsidR="0059455B" w:rsidRPr="00682E5C" w14:paraId="39362D76" w14:textId="77777777" w:rsidTr="00307DB9">
        <w:tc>
          <w:tcPr>
            <w:tcW w:w="2942" w:type="dxa"/>
          </w:tcPr>
          <w:p w14:paraId="6595A398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Хемија </w:t>
            </w:r>
          </w:p>
        </w:tc>
        <w:tc>
          <w:tcPr>
            <w:tcW w:w="3124" w:type="dxa"/>
          </w:tcPr>
          <w:p w14:paraId="38B1F0DC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Лидија Завишић</w:t>
            </w:r>
          </w:p>
        </w:tc>
        <w:tc>
          <w:tcPr>
            <w:tcW w:w="2888" w:type="dxa"/>
          </w:tcPr>
          <w:p w14:paraId="1D71FE51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59455B" w:rsidRPr="00682E5C" w14:paraId="0C6284A8" w14:textId="77777777" w:rsidTr="00307DB9">
        <w:tc>
          <w:tcPr>
            <w:tcW w:w="2942" w:type="dxa"/>
          </w:tcPr>
          <w:p w14:paraId="6E7ADF02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Физика  </w:t>
            </w:r>
          </w:p>
        </w:tc>
        <w:tc>
          <w:tcPr>
            <w:tcW w:w="3124" w:type="dxa"/>
          </w:tcPr>
          <w:p w14:paraId="7ACA3314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Милка Гогић</w:t>
            </w:r>
          </w:p>
        </w:tc>
        <w:tc>
          <w:tcPr>
            <w:tcW w:w="2888" w:type="dxa"/>
          </w:tcPr>
          <w:p w14:paraId="3A168113" w14:textId="6ADCB625" w:rsidR="0059455B" w:rsidRPr="00682E5C" w:rsidRDefault="00EF4E02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7. час</w:t>
            </w:r>
          </w:p>
        </w:tc>
      </w:tr>
      <w:tr w:rsidR="0059455B" w:rsidRPr="00682E5C" w14:paraId="36649834" w14:textId="77777777" w:rsidTr="00307DB9">
        <w:tc>
          <w:tcPr>
            <w:tcW w:w="2942" w:type="dxa"/>
          </w:tcPr>
          <w:p w14:paraId="3A87D0D6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Биологија</w:t>
            </w:r>
          </w:p>
        </w:tc>
        <w:tc>
          <w:tcPr>
            <w:tcW w:w="3124" w:type="dxa"/>
          </w:tcPr>
          <w:p w14:paraId="0763773D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Ивана Килибарда</w:t>
            </w:r>
          </w:p>
        </w:tc>
        <w:tc>
          <w:tcPr>
            <w:tcW w:w="2888" w:type="dxa"/>
          </w:tcPr>
          <w:p w14:paraId="0DE21C4E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59455B" w:rsidRPr="00682E5C" w14:paraId="54953F98" w14:textId="77777777" w:rsidTr="00307DB9">
        <w:tc>
          <w:tcPr>
            <w:tcW w:w="2942" w:type="dxa"/>
          </w:tcPr>
          <w:p w14:paraId="4E2F1E17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Историја </w:t>
            </w:r>
          </w:p>
        </w:tc>
        <w:tc>
          <w:tcPr>
            <w:tcW w:w="3124" w:type="dxa"/>
          </w:tcPr>
          <w:p w14:paraId="00A224DD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Срђан Рајковић</w:t>
            </w:r>
          </w:p>
        </w:tc>
        <w:tc>
          <w:tcPr>
            <w:tcW w:w="2888" w:type="dxa"/>
          </w:tcPr>
          <w:p w14:paraId="676CD0DB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59455B" w:rsidRPr="00682E5C" w14:paraId="54A0A266" w14:textId="77777777" w:rsidTr="00307DB9">
        <w:tc>
          <w:tcPr>
            <w:tcW w:w="2942" w:type="dxa"/>
          </w:tcPr>
          <w:p w14:paraId="7CB58DF2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 xml:space="preserve">Руски језик </w:t>
            </w:r>
          </w:p>
        </w:tc>
        <w:tc>
          <w:tcPr>
            <w:tcW w:w="3124" w:type="dxa"/>
          </w:tcPr>
          <w:p w14:paraId="5C13740C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Мирјана Маринковић</w:t>
            </w:r>
          </w:p>
        </w:tc>
        <w:tc>
          <w:tcPr>
            <w:tcW w:w="2888" w:type="dxa"/>
          </w:tcPr>
          <w:p w14:paraId="7157E95E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59455B" w:rsidRPr="00682E5C" w14:paraId="528EF3B4" w14:textId="77777777" w:rsidTr="00307DB9">
        <w:tc>
          <w:tcPr>
            <w:tcW w:w="2942" w:type="dxa"/>
          </w:tcPr>
          <w:p w14:paraId="31830895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0AED1AB1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Данијела Димитријевић</w:t>
            </w:r>
          </w:p>
        </w:tc>
        <w:tc>
          <w:tcPr>
            <w:tcW w:w="2888" w:type="dxa"/>
          </w:tcPr>
          <w:p w14:paraId="4525B49E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59455B" w:rsidRPr="00682E5C" w14:paraId="32C6F732" w14:textId="77777777" w:rsidTr="00307DB9">
        <w:tc>
          <w:tcPr>
            <w:tcW w:w="2942" w:type="dxa"/>
          </w:tcPr>
          <w:p w14:paraId="51282638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0C4F066B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Снежана Полић</w:t>
            </w:r>
          </w:p>
        </w:tc>
        <w:tc>
          <w:tcPr>
            <w:tcW w:w="2888" w:type="dxa"/>
          </w:tcPr>
          <w:p w14:paraId="4EB5E2B4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59455B" w:rsidRPr="00682E5C" w14:paraId="5C9E9CF1" w14:textId="77777777" w:rsidTr="00307DB9">
        <w:tc>
          <w:tcPr>
            <w:tcW w:w="2942" w:type="dxa"/>
          </w:tcPr>
          <w:p w14:paraId="160610E8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01C362A9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Снежана Стевановић</w:t>
            </w:r>
          </w:p>
        </w:tc>
        <w:tc>
          <w:tcPr>
            <w:tcW w:w="2888" w:type="dxa"/>
          </w:tcPr>
          <w:p w14:paraId="3FACA0B9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59455B" w:rsidRPr="00682E5C" w14:paraId="709A4FE3" w14:textId="77777777" w:rsidTr="00307DB9">
        <w:tc>
          <w:tcPr>
            <w:tcW w:w="2942" w:type="dxa"/>
          </w:tcPr>
          <w:p w14:paraId="4BF7C22F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7AE16FD8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Жељана Стојановић</w:t>
            </w:r>
          </w:p>
        </w:tc>
        <w:tc>
          <w:tcPr>
            <w:tcW w:w="2888" w:type="dxa"/>
          </w:tcPr>
          <w:p w14:paraId="358CAB74" w14:textId="77777777" w:rsidR="0059455B" w:rsidRP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Ч</w:t>
            </w:r>
            <w:r w:rsidRPr="0059455B">
              <w:rPr>
                <w:rFonts w:asciiTheme="minorHAnsi" w:hAnsiTheme="minorHAnsi" w:cstheme="minorHAnsi"/>
                <w:lang w:val="sr-Cyrl-RS"/>
              </w:rPr>
              <w:t>етвртак 5. час</w:t>
            </w:r>
          </w:p>
        </w:tc>
      </w:tr>
      <w:tr w:rsidR="0059455B" w:rsidRPr="00682E5C" w14:paraId="1566C3A9" w14:textId="77777777" w:rsidTr="00307DB9">
        <w:tc>
          <w:tcPr>
            <w:tcW w:w="2942" w:type="dxa"/>
          </w:tcPr>
          <w:p w14:paraId="6AF7B3FE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3BC11348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Марија Стокућа</w:t>
            </w:r>
          </w:p>
        </w:tc>
        <w:tc>
          <w:tcPr>
            <w:tcW w:w="2888" w:type="dxa"/>
          </w:tcPr>
          <w:p w14:paraId="790D7C4E" w14:textId="77777777" w:rsidR="0059455B" w:rsidRP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59455B" w:rsidRPr="00682E5C" w14:paraId="31984DD3" w14:textId="77777777" w:rsidTr="00307DB9">
        <w:tc>
          <w:tcPr>
            <w:tcW w:w="2942" w:type="dxa"/>
          </w:tcPr>
          <w:p w14:paraId="226CDFAC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45CD8294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Гордана Карановић</w:t>
            </w:r>
          </w:p>
        </w:tc>
        <w:tc>
          <w:tcPr>
            <w:tcW w:w="2888" w:type="dxa"/>
          </w:tcPr>
          <w:p w14:paraId="78175156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59455B" w:rsidRPr="00682E5C" w14:paraId="754E67DA" w14:textId="77777777" w:rsidTr="00307DB9">
        <w:tc>
          <w:tcPr>
            <w:tcW w:w="2942" w:type="dxa"/>
          </w:tcPr>
          <w:p w14:paraId="3AEE5B9D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653D6635" w14:textId="77777777" w:rsidR="0059455B" w:rsidRPr="00682E5C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682E5C">
              <w:rPr>
                <w:rFonts w:asciiTheme="minorHAnsi" w:hAnsiTheme="minorHAnsi" w:cstheme="minorHAnsi"/>
                <w:lang w:val="sr-Cyrl-RS"/>
              </w:rPr>
              <w:t>Марина Стокућа</w:t>
            </w:r>
          </w:p>
        </w:tc>
        <w:tc>
          <w:tcPr>
            <w:tcW w:w="2888" w:type="dxa"/>
          </w:tcPr>
          <w:p w14:paraId="7F86E6BA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59455B" w:rsidRPr="00682E5C" w14:paraId="01EA8B17" w14:textId="77777777" w:rsidTr="00307DB9">
        <w:tc>
          <w:tcPr>
            <w:tcW w:w="2942" w:type="dxa"/>
          </w:tcPr>
          <w:p w14:paraId="5BF300D1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14733E0D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Оља Маринчевић</w:t>
            </w:r>
          </w:p>
        </w:tc>
        <w:tc>
          <w:tcPr>
            <w:tcW w:w="2888" w:type="dxa"/>
          </w:tcPr>
          <w:p w14:paraId="24203052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Среада 5. час</w:t>
            </w:r>
          </w:p>
        </w:tc>
      </w:tr>
      <w:tr w:rsidR="0059455B" w:rsidRPr="00682E5C" w14:paraId="7EAF2C5E" w14:textId="77777777" w:rsidTr="00307DB9">
        <w:tc>
          <w:tcPr>
            <w:tcW w:w="2942" w:type="dxa"/>
          </w:tcPr>
          <w:p w14:paraId="1DE6A7E8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34C42BC0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Слађана Грковић</w:t>
            </w:r>
          </w:p>
        </w:tc>
        <w:tc>
          <w:tcPr>
            <w:tcW w:w="2888" w:type="dxa"/>
          </w:tcPr>
          <w:p w14:paraId="64CF45A1" w14:textId="77777777" w:rsidR="0059455B" w:rsidRP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Среада 5. час</w:t>
            </w:r>
          </w:p>
        </w:tc>
      </w:tr>
      <w:tr w:rsidR="0059455B" w:rsidRPr="00682E5C" w14:paraId="48A4C5E5" w14:textId="77777777" w:rsidTr="00307DB9">
        <w:tc>
          <w:tcPr>
            <w:tcW w:w="2942" w:type="dxa"/>
          </w:tcPr>
          <w:p w14:paraId="21460E28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1799DFB0" w14:textId="77777777" w:rsidR="0059455B" w:rsidRP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Сања Марковић</w:t>
            </w:r>
          </w:p>
        </w:tc>
        <w:tc>
          <w:tcPr>
            <w:tcW w:w="2888" w:type="dxa"/>
          </w:tcPr>
          <w:p w14:paraId="05271D89" w14:textId="77777777" w:rsidR="0059455B" w:rsidRP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59455B" w:rsidRPr="00682E5C" w14:paraId="5B03411E" w14:textId="77777777" w:rsidTr="00307DB9">
        <w:tc>
          <w:tcPr>
            <w:tcW w:w="2942" w:type="dxa"/>
          </w:tcPr>
          <w:p w14:paraId="7448B3B6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t>Разредна настава</w:t>
            </w:r>
          </w:p>
        </w:tc>
        <w:tc>
          <w:tcPr>
            <w:tcW w:w="3124" w:type="dxa"/>
          </w:tcPr>
          <w:p w14:paraId="24233EEF" w14:textId="77777777" w:rsid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Јелена Кочановић</w:t>
            </w:r>
          </w:p>
        </w:tc>
        <w:tc>
          <w:tcPr>
            <w:tcW w:w="2888" w:type="dxa"/>
          </w:tcPr>
          <w:p w14:paraId="77322D5D" w14:textId="77777777" w:rsid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Уторак 5. час</w:t>
            </w:r>
          </w:p>
        </w:tc>
      </w:tr>
      <w:tr w:rsidR="0059455B" w:rsidRPr="00682E5C" w14:paraId="6520FAE8" w14:textId="77777777" w:rsidTr="00307DB9">
        <w:tc>
          <w:tcPr>
            <w:tcW w:w="2942" w:type="dxa"/>
          </w:tcPr>
          <w:p w14:paraId="26E61150" w14:textId="77777777" w:rsidR="0059455B" w:rsidRPr="00682E5C" w:rsidRDefault="0059455B" w:rsidP="00307DB9">
            <w:pPr>
              <w:rPr>
                <w:rFonts w:asciiTheme="minorHAnsi" w:hAnsiTheme="minorHAnsi" w:cstheme="minorHAnsi"/>
              </w:rPr>
            </w:pPr>
            <w:r w:rsidRPr="00682E5C">
              <w:rPr>
                <w:rFonts w:asciiTheme="minorHAnsi" w:hAnsiTheme="minorHAnsi" w:cstheme="minorHAnsi"/>
              </w:rPr>
              <w:lastRenderedPageBreak/>
              <w:t>Разредна настава</w:t>
            </w:r>
          </w:p>
        </w:tc>
        <w:tc>
          <w:tcPr>
            <w:tcW w:w="3124" w:type="dxa"/>
          </w:tcPr>
          <w:p w14:paraId="6332F5BD" w14:textId="77777777" w:rsid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Марија Антић</w:t>
            </w:r>
          </w:p>
        </w:tc>
        <w:tc>
          <w:tcPr>
            <w:tcW w:w="2888" w:type="dxa"/>
          </w:tcPr>
          <w:p w14:paraId="350A3F09" w14:textId="77777777" w:rsidR="0059455B" w:rsidRDefault="0059455B" w:rsidP="00307DB9">
            <w:pPr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Четвртак 5.час</w:t>
            </w:r>
          </w:p>
        </w:tc>
      </w:tr>
    </w:tbl>
    <w:p w14:paraId="3D4690CA" w14:textId="77777777" w:rsidR="0059455B" w:rsidRPr="00682E5C" w:rsidRDefault="0059455B" w:rsidP="0059455B">
      <w:pPr>
        <w:pStyle w:val="BodyText"/>
        <w:spacing w:before="1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p w14:paraId="62F2838B" w14:textId="45A98194" w:rsidR="00AD1015" w:rsidRPr="007B3B84" w:rsidRDefault="00AD1015" w:rsidP="00550604">
      <w:pPr>
        <w:pStyle w:val="Heading2"/>
        <w:numPr>
          <w:ilvl w:val="1"/>
          <w:numId w:val="43"/>
        </w:numPr>
        <w:jc w:val="both"/>
        <w:rPr>
          <w:rFonts w:asciiTheme="minorHAnsi" w:hAnsiTheme="minorHAnsi" w:cstheme="minorHAnsi"/>
          <w:b/>
          <w:sz w:val="24"/>
          <w:lang w:val="sr-Cyrl-RS"/>
        </w:rPr>
      </w:pPr>
      <w:bookmarkStart w:id="128" w:name="_Toc208567416"/>
      <w:r w:rsidRPr="007B3B84">
        <w:rPr>
          <w:rFonts w:asciiTheme="minorHAnsi" w:hAnsiTheme="minorHAnsi" w:cstheme="minorHAnsi"/>
          <w:b/>
          <w:sz w:val="24"/>
        </w:rPr>
        <w:t>Изборна настава</w:t>
      </w:r>
      <w:bookmarkEnd w:id="128"/>
    </w:p>
    <w:p w14:paraId="711B4573" w14:textId="77777777" w:rsidR="00756CFA" w:rsidRPr="007B3B84" w:rsidRDefault="00756CFA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5D6F692C" w14:textId="77777777" w:rsidR="00AD1015" w:rsidRPr="007B3B84" w:rsidRDefault="00AD1015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1622AD88" w14:textId="77777777" w:rsidR="00B92C38" w:rsidRPr="007B3B84" w:rsidRDefault="000415E3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Ове</w:t>
      </w:r>
      <w:r w:rsidR="00B92C38" w:rsidRPr="007B3B84">
        <w:rPr>
          <w:rFonts w:asciiTheme="minorHAnsi" w:hAnsiTheme="minorHAnsi" w:cstheme="minorHAnsi"/>
          <w:sz w:val="24"/>
        </w:rPr>
        <w:t>,</w:t>
      </w:r>
      <w:r w:rsidR="00692899" w:rsidRPr="007B3B84">
        <w:rPr>
          <w:rFonts w:asciiTheme="minorHAnsi" w:hAnsiTheme="minorHAnsi" w:cstheme="minorHAnsi"/>
          <w:sz w:val="24"/>
        </w:rPr>
        <w:t>као и претходних година,</w:t>
      </w:r>
      <w:r w:rsidR="00B92C38" w:rsidRPr="007B3B84">
        <w:rPr>
          <w:rFonts w:asciiTheme="minorHAnsi" w:hAnsiTheme="minorHAnsi" w:cstheme="minorHAnsi"/>
          <w:sz w:val="24"/>
        </w:rPr>
        <w:t>обавезни изборни наставни предмети</w:t>
      </w:r>
      <w:r w:rsidR="0017680D" w:rsidRPr="007B3B84">
        <w:rPr>
          <w:rFonts w:asciiTheme="minorHAnsi" w:hAnsiTheme="minorHAnsi" w:cstheme="minorHAnsi"/>
          <w:sz w:val="24"/>
        </w:rPr>
        <w:t xml:space="preserve"> за све ученике </w:t>
      </w:r>
      <w:r w:rsidR="00B92C38" w:rsidRPr="007B3B84">
        <w:rPr>
          <w:rFonts w:asciiTheme="minorHAnsi" w:hAnsiTheme="minorHAnsi" w:cstheme="minorHAnsi"/>
          <w:sz w:val="24"/>
        </w:rPr>
        <w:t xml:space="preserve"> су:</w:t>
      </w:r>
    </w:p>
    <w:p w14:paraId="4B67E723" w14:textId="77777777" w:rsidR="00AD1015" w:rsidRPr="007B3B84" w:rsidRDefault="00B92C38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верска настава</w:t>
      </w:r>
      <w:r w:rsidR="0061607B" w:rsidRPr="007B3B84">
        <w:rPr>
          <w:rFonts w:asciiTheme="minorHAnsi" w:hAnsiTheme="minorHAnsi" w:cstheme="minorHAnsi"/>
          <w:sz w:val="24"/>
        </w:rPr>
        <w:t xml:space="preserve"> (православни катихизис </w:t>
      </w:r>
      <w:r w:rsidR="00411002" w:rsidRPr="007B3B84">
        <w:rPr>
          <w:rFonts w:asciiTheme="minorHAnsi" w:hAnsiTheme="minorHAnsi" w:cstheme="minorHAnsi"/>
          <w:sz w:val="24"/>
        </w:rPr>
        <w:t>)</w:t>
      </w:r>
      <w:r w:rsidR="000159BB" w:rsidRPr="007B3B84">
        <w:rPr>
          <w:rFonts w:asciiTheme="minorHAnsi" w:hAnsiTheme="minorHAnsi" w:cstheme="minorHAnsi"/>
          <w:sz w:val="24"/>
        </w:rPr>
        <w:t>,</w:t>
      </w:r>
      <w:r w:rsidRPr="007B3B84">
        <w:rPr>
          <w:rFonts w:asciiTheme="minorHAnsi" w:hAnsiTheme="minorHAnsi" w:cstheme="minorHAnsi"/>
          <w:sz w:val="24"/>
        </w:rPr>
        <w:t>верска настава</w:t>
      </w:r>
      <w:r w:rsidR="006B6667" w:rsidRPr="007B3B84">
        <w:rPr>
          <w:rFonts w:asciiTheme="minorHAnsi" w:hAnsiTheme="minorHAnsi" w:cstheme="minorHAnsi"/>
          <w:sz w:val="24"/>
        </w:rPr>
        <w:t xml:space="preserve"> (</w:t>
      </w:r>
      <w:r w:rsidR="007E7317" w:rsidRPr="007B3B84">
        <w:rPr>
          <w:rFonts w:asciiTheme="minorHAnsi" w:hAnsiTheme="minorHAnsi" w:cstheme="minorHAnsi"/>
          <w:sz w:val="24"/>
        </w:rPr>
        <w:t>исламска)</w:t>
      </w:r>
      <w:r w:rsidR="000415E3" w:rsidRPr="007B3B84">
        <w:rPr>
          <w:rFonts w:asciiTheme="minorHAnsi" w:hAnsiTheme="minorHAnsi" w:cstheme="minorHAnsi"/>
          <w:sz w:val="24"/>
        </w:rPr>
        <w:t xml:space="preserve"> и </w:t>
      </w:r>
      <w:r w:rsidR="00692899" w:rsidRPr="007B3B84">
        <w:rPr>
          <w:rFonts w:asciiTheme="minorHAnsi" w:hAnsiTheme="minorHAnsi" w:cstheme="minorHAnsi"/>
          <w:sz w:val="24"/>
        </w:rPr>
        <w:t>грађанско</w:t>
      </w:r>
      <w:r w:rsidRPr="007B3B84">
        <w:rPr>
          <w:rFonts w:asciiTheme="minorHAnsi" w:hAnsiTheme="minorHAnsi" w:cstheme="minorHAnsi"/>
          <w:sz w:val="24"/>
        </w:rPr>
        <w:t xml:space="preserve"> васпитање </w:t>
      </w:r>
      <w:r w:rsidR="000415E3" w:rsidRPr="007B3B84">
        <w:rPr>
          <w:rFonts w:asciiTheme="minorHAnsi" w:hAnsiTheme="minorHAnsi" w:cstheme="minorHAnsi"/>
          <w:sz w:val="24"/>
        </w:rPr>
        <w:t xml:space="preserve">за ученике </w:t>
      </w:r>
      <w:r w:rsidR="00692899" w:rsidRPr="007B3B84">
        <w:rPr>
          <w:rFonts w:asciiTheme="minorHAnsi" w:hAnsiTheme="minorHAnsi" w:cstheme="minorHAnsi"/>
          <w:sz w:val="24"/>
        </w:rPr>
        <w:t xml:space="preserve">од првог до </w:t>
      </w:r>
      <w:r w:rsidR="00411002" w:rsidRPr="007B3B84">
        <w:rPr>
          <w:rFonts w:asciiTheme="minorHAnsi" w:hAnsiTheme="minorHAnsi" w:cstheme="minorHAnsi"/>
          <w:sz w:val="24"/>
        </w:rPr>
        <w:t>осмог</w:t>
      </w:r>
      <w:r w:rsidR="00692899" w:rsidRPr="007B3B84">
        <w:rPr>
          <w:rFonts w:asciiTheme="minorHAnsi" w:hAnsiTheme="minorHAnsi" w:cstheme="minorHAnsi"/>
          <w:sz w:val="24"/>
        </w:rPr>
        <w:t xml:space="preserve"> разреда</w:t>
      </w:r>
      <w:r w:rsidR="000415E3" w:rsidRPr="007B3B84">
        <w:rPr>
          <w:rFonts w:asciiTheme="minorHAnsi" w:hAnsiTheme="minorHAnsi" w:cstheme="minorHAnsi"/>
          <w:sz w:val="24"/>
        </w:rPr>
        <w:t xml:space="preserve">.Родитељи ће се на основу својих жеља и жеља ученика опредељивати за један од ова </w:t>
      </w:r>
      <w:r w:rsidR="000159BB" w:rsidRPr="007B3B84">
        <w:rPr>
          <w:rFonts w:asciiTheme="minorHAnsi" w:hAnsiTheme="minorHAnsi" w:cstheme="minorHAnsi"/>
          <w:sz w:val="24"/>
        </w:rPr>
        <w:t>тр</w:t>
      </w:r>
      <w:r w:rsidR="00B97AAD" w:rsidRPr="007B3B84">
        <w:rPr>
          <w:rFonts w:asciiTheme="minorHAnsi" w:hAnsiTheme="minorHAnsi" w:cstheme="minorHAnsi"/>
          <w:sz w:val="24"/>
        </w:rPr>
        <w:t>и</w:t>
      </w:r>
      <w:r w:rsidR="000415E3" w:rsidRPr="007B3B84">
        <w:rPr>
          <w:rFonts w:asciiTheme="minorHAnsi" w:hAnsiTheme="minorHAnsi" w:cstheme="minorHAnsi"/>
          <w:sz w:val="24"/>
        </w:rPr>
        <w:t xml:space="preserve"> предмета</w:t>
      </w:r>
      <w:r w:rsidR="00AD1015" w:rsidRPr="007B3B84">
        <w:rPr>
          <w:rFonts w:asciiTheme="minorHAnsi" w:hAnsiTheme="minorHAnsi" w:cstheme="minorHAnsi"/>
          <w:sz w:val="24"/>
        </w:rPr>
        <w:t>.</w:t>
      </w:r>
    </w:p>
    <w:p w14:paraId="4AAB078D" w14:textId="26995CF4" w:rsidR="005A4219" w:rsidRPr="007B3B84" w:rsidRDefault="005A4219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Изборни страни језик за ученике од петог до осмог разреда су руски и немачки језик.</w:t>
      </w:r>
    </w:p>
    <w:p w14:paraId="56FA6634" w14:textId="77777777" w:rsidR="00B5098E" w:rsidRPr="007B3B84" w:rsidRDefault="00B5098E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</w:p>
    <w:p w14:paraId="46470651" w14:textId="77777777" w:rsidR="00B5098E" w:rsidRPr="007B3B84" w:rsidRDefault="00B5098E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</w:p>
    <w:p w14:paraId="0FAFB1BC" w14:textId="34ACBDA7" w:rsidR="00165544" w:rsidRPr="007B3B84" w:rsidRDefault="00033310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bCs/>
          <w:sz w:val="24"/>
        </w:rPr>
      </w:pPr>
      <w:bookmarkStart w:id="129" w:name="_Toc208567417"/>
      <w:r w:rsidRPr="007B3B84">
        <w:rPr>
          <w:rFonts w:asciiTheme="minorHAnsi" w:hAnsiTheme="minorHAnsi" w:cstheme="minorHAnsi"/>
          <w:b/>
          <w:bCs/>
          <w:sz w:val="24"/>
        </w:rPr>
        <w:t>Секције</w:t>
      </w:r>
      <w:bookmarkEnd w:id="129"/>
    </w:p>
    <w:p w14:paraId="36CCD2D9" w14:textId="5043B4F7" w:rsidR="00215D95" w:rsidRPr="007B3B84" w:rsidRDefault="00215D9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  <w:lang w:val="sr-Cyrl-RS"/>
        </w:rPr>
      </w:pPr>
    </w:p>
    <w:p w14:paraId="017F3ED8" w14:textId="77777777" w:rsidR="00E73BC7" w:rsidRPr="007B3B84" w:rsidRDefault="00AD1015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30" w:name="_Toc208567418"/>
      <w:r w:rsidRPr="007B3B84">
        <w:rPr>
          <w:rFonts w:asciiTheme="minorHAnsi" w:hAnsiTheme="minorHAnsi" w:cstheme="minorHAnsi"/>
          <w:b/>
          <w:sz w:val="24"/>
        </w:rPr>
        <w:t>Припремна настава</w:t>
      </w:r>
      <w:bookmarkEnd w:id="130"/>
    </w:p>
    <w:p w14:paraId="0B340B8C" w14:textId="77777777" w:rsidR="00FA70F3" w:rsidRPr="007B3B84" w:rsidRDefault="00FA70F3" w:rsidP="00A916B6">
      <w:pPr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sr-Cyrl-CS"/>
        </w:rPr>
        <w:t xml:space="preserve">Припремна настава је усмерена на припремање ученика који су упућени на полагање поправних испита. </w:t>
      </w:r>
      <w:r w:rsidRPr="007B3B84">
        <w:rPr>
          <w:rFonts w:asciiTheme="minorHAnsi" w:hAnsiTheme="minorHAnsi" w:cstheme="minorHAnsi"/>
          <w:lang w:val="ru-RU"/>
        </w:rPr>
        <w:t>Сваки наставник који је упутио  ученике на полагање поправног испита обавезан је да одржи 10 часова припреме распоређених на пет радних дана</w:t>
      </w:r>
      <w:r w:rsidRPr="007B3B84">
        <w:rPr>
          <w:rFonts w:asciiTheme="minorHAnsi" w:hAnsiTheme="minorHAnsi" w:cstheme="minorHAnsi"/>
          <w:lang w:val="sr-Cyrl-CS"/>
        </w:rPr>
        <w:t xml:space="preserve"> у јуну за ученике осмог разреда и </w:t>
      </w:r>
      <w:r w:rsidRPr="007B3B84">
        <w:rPr>
          <w:rFonts w:asciiTheme="minorHAnsi" w:hAnsiTheme="minorHAnsi" w:cstheme="minorHAnsi"/>
          <w:lang w:val="ru-RU"/>
        </w:rPr>
        <w:t>у августу</w:t>
      </w:r>
      <w:r w:rsidRPr="007B3B84">
        <w:rPr>
          <w:rFonts w:asciiTheme="minorHAnsi" w:hAnsiTheme="minorHAnsi" w:cstheme="minorHAnsi"/>
          <w:lang w:val="sr-Cyrl-CS"/>
        </w:rPr>
        <w:t xml:space="preserve"> за остале ученике</w:t>
      </w:r>
      <w:r w:rsidRPr="007B3B84">
        <w:rPr>
          <w:rFonts w:asciiTheme="minorHAnsi" w:hAnsiTheme="minorHAnsi" w:cstheme="minorHAnsi"/>
          <w:lang w:val="ru-RU"/>
        </w:rPr>
        <w:t>, пред полагање испита.</w:t>
      </w:r>
    </w:p>
    <w:p w14:paraId="66ABB11E" w14:textId="77777777" w:rsidR="00FA70F3" w:rsidRPr="007B3B84" w:rsidRDefault="00FA70F3" w:rsidP="00A916B6">
      <w:pPr>
        <w:jc w:val="both"/>
        <w:rPr>
          <w:rFonts w:asciiTheme="minorHAnsi" w:hAnsiTheme="minorHAnsi" w:cstheme="minorHAnsi"/>
          <w:lang w:val="ru-RU"/>
        </w:rPr>
      </w:pPr>
    </w:p>
    <w:p w14:paraId="63B6B762" w14:textId="77777777" w:rsidR="00FA70F3" w:rsidRPr="007B3B84" w:rsidRDefault="00FA70F3" w:rsidP="00A916B6">
      <w:pPr>
        <w:pStyle w:val="Heading2"/>
        <w:numPr>
          <w:ilvl w:val="0"/>
          <w:numId w:val="0"/>
        </w:numPr>
        <w:ind w:left="860" w:hanging="576"/>
        <w:jc w:val="both"/>
        <w:rPr>
          <w:rStyle w:val="Emphasis"/>
          <w:rFonts w:asciiTheme="minorHAnsi" w:hAnsiTheme="minorHAnsi" w:cstheme="minorHAnsi"/>
          <w:bCs w:val="0"/>
          <w:i w:val="0"/>
          <w:sz w:val="24"/>
        </w:rPr>
      </w:pPr>
      <w:bookmarkStart w:id="131" w:name="_Toc496045474"/>
      <w:bookmarkStart w:id="132" w:name="_Toc208567419"/>
      <w:r w:rsidRPr="007B3B84">
        <w:rPr>
          <w:rStyle w:val="Emphasis"/>
          <w:rFonts w:asciiTheme="minorHAnsi" w:hAnsiTheme="minorHAnsi" w:cstheme="minorHAnsi"/>
          <w:bCs w:val="0"/>
          <w:i w:val="0"/>
          <w:sz w:val="24"/>
        </w:rPr>
        <w:t>ПРИПРЕМНА НАСТАВА ЗА ПОЛАГАЊЕ ЗАВРШНОГ ИСПИТА</w:t>
      </w:r>
      <w:bookmarkEnd w:id="131"/>
      <w:bookmarkEnd w:id="132"/>
    </w:p>
    <w:p w14:paraId="43641074" w14:textId="791EB61D" w:rsidR="00AD1015" w:rsidRPr="007B3B84" w:rsidRDefault="00FA70F3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Припремна настава је усмерена на припремање ученика за полагање завршног испита. За предмете српски језик и математика припремна настава ће се организовати током целе наставне године, а за предмете историја, географија, физика, хемија и биологија почевши од другог полугодишта.</w:t>
      </w:r>
      <w:r w:rsidR="003E76F9" w:rsidRPr="007B3B84">
        <w:rPr>
          <w:rFonts w:asciiTheme="minorHAnsi" w:hAnsiTheme="minorHAnsi" w:cstheme="minorHAnsi"/>
          <w:lang w:val="sr-Cyrl-CS"/>
        </w:rPr>
        <w:t>Рад ће се интензивирати</w:t>
      </w:r>
      <w:r w:rsidR="00AD1015" w:rsidRPr="007B3B84">
        <w:rPr>
          <w:rFonts w:asciiTheme="minorHAnsi" w:hAnsiTheme="minorHAnsi" w:cstheme="minorHAnsi"/>
          <w:lang w:val="sr-Cyrl-CS"/>
        </w:rPr>
        <w:t xml:space="preserve"> по завршетку школске године у јуну.</w:t>
      </w:r>
    </w:p>
    <w:p w14:paraId="2A3D6BE0" w14:textId="611179E5" w:rsidR="00165544" w:rsidRPr="007B3B84" w:rsidRDefault="00165544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767E2D24" w14:textId="77777777" w:rsidR="00215D95" w:rsidRPr="007B3B84" w:rsidRDefault="00215D95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7E49932A" w14:textId="77777777" w:rsidR="00895D3A" w:rsidRPr="007B3B84" w:rsidRDefault="00895D3A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2673FBF4" w14:textId="58992557" w:rsidR="00AD1015" w:rsidRPr="007B3B84" w:rsidRDefault="00AD1015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33" w:name="_Toc208567420"/>
      <w:r w:rsidRPr="007B3B84">
        <w:rPr>
          <w:rFonts w:asciiTheme="minorHAnsi" w:hAnsiTheme="minorHAnsi" w:cstheme="minorHAnsi"/>
          <w:b/>
          <w:sz w:val="24"/>
        </w:rPr>
        <w:t>Слободне</w:t>
      </w:r>
      <w:r w:rsidR="005A4219" w:rsidRPr="007B3B84">
        <w:rPr>
          <w:rFonts w:asciiTheme="minorHAnsi" w:hAnsiTheme="minorHAnsi" w:cstheme="minorHAnsi"/>
          <w:b/>
          <w:sz w:val="24"/>
          <w:lang w:val="sr-Cyrl-RS"/>
        </w:rPr>
        <w:t xml:space="preserve"> наставне </w:t>
      </w:r>
      <w:r w:rsidRPr="007B3B84">
        <w:rPr>
          <w:rFonts w:asciiTheme="minorHAnsi" w:hAnsiTheme="minorHAnsi" w:cstheme="minorHAnsi"/>
          <w:b/>
          <w:sz w:val="24"/>
        </w:rPr>
        <w:t xml:space="preserve"> активности ученика</w:t>
      </w:r>
      <w:bookmarkEnd w:id="133"/>
    </w:p>
    <w:p w14:paraId="4A9585FF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Слободне активности су облик ваннаставног рада и имају за циљ да задовоље постојећа интересовања код деце и да развијају и подстичу развој нових интересовања,потреба</w:t>
      </w:r>
      <w:r w:rsidR="00BE7F92" w:rsidRPr="007B3B84">
        <w:rPr>
          <w:rFonts w:asciiTheme="minorHAnsi" w:hAnsiTheme="minorHAnsi" w:cstheme="minorHAnsi"/>
          <w:sz w:val="24"/>
        </w:rPr>
        <w:t>,</w:t>
      </w:r>
      <w:r w:rsidRPr="007B3B84">
        <w:rPr>
          <w:rFonts w:asciiTheme="minorHAnsi" w:hAnsiTheme="minorHAnsi" w:cstheme="minorHAnsi"/>
          <w:sz w:val="24"/>
        </w:rPr>
        <w:t xml:space="preserve"> способности,</w:t>
      </w:r>
      <w:r w:rsidR="00F80E0A" w:rsidRPr="007B3B84">
        <w:rPr>
          <w:rFonts w:asciiTheme="minorHAnsi" w:hAnsiTheme="minorHAnsi" w:cstheme="minorHAnsi"/>
          <w:sz w:val="24"/>
        </w:rPr>
        <w:t>кре</w:t>
      </w:r>
      <w:r w:rsidRPr="007B3B84">
        <w:rPr>
          <w:rFonts w:asciiTheme="minorHAnsi" w:hAnsiTheme="minorHAnsi" w:cstheme="minorHAnsi"/>
          <w:sz w:val="24"/>
        </w:rPr>
        <w:t>ативности и сл.</w:t>
      </w:r>
    </w:p>
    <w:p w14:paraId="654276FA" w14:textId="572ACA6D" w:rsidR="00BA3946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Утврђивање интересовања ученика за поједине области и секције извршиће наставници у септембру текуће године.Планови рада с</w:t>
      </w:r>
      <w:r w:rsidR="005A4219" w:rsidRPr="007B3B84">
        <w:rPr>
          <w:rFonts w:asciiTheme="minorHAnsi" w:hAnsiTheme="minorHAnsi" w:cstheme="minorHAnsi"/>
          <w:sz w:val="24"/>
          <w:lang w:val="sr-Cyrl-RS"/>
        </w:rPr>
        <w:t xml:space="preserve">лободних наставних активности </w:t>
      </w:r>
      <w:r w:rsidRPr="007B3B84">
        <w:rPr>
          <w:rFonts w:asciiTheme="minorHAnsi" w:hAnsiTheme="minorHAnsi" w:cstheme="minorHAnsi"/>
          <w:sz w:val="24"/>
        </w:rPr>
        <w:t xml:space="preserve"> налазе се у </w:t>
      </w:r>
      <w:r w:rsidR="00D27927" w:rsidRPr="007B3B84">
        <w:rPr>
          <w:rFonts w:asciiTheme="minorHAnsi" w:hAnsiTheme="minorHAnsi" w:cstheme="minorHAnsi"/>
          <w:sz w:val="24"/>
        </w:rPr>
        <w:t xml:space="preserve">Школском програму као и у </w:t>
      </w:r>
      <w:r w:rsidRPr="007B3B84">
        <w:rPr>
          <w:rFonts w:asciiTheme="minorHAnsi" w:hAnsiTheme="minorHAnsi" w:cstheme="minorHAnsi"/>
          <w:sz w:val="24"/>
        </w:rPr>
        <w:t>прилогу годишњих програма рада</w:t>
      </w:r>
      <w:r w:rsidR="00D27927" w:rsidRPr="007B3B84">
        <w:rPr>
          <w:rFonts w:asciiTheme="minorHAnsi" w:hAnsiTheme="minorHAnsi" w:cstheme="minorHAnsi"/>
          <w:sz w:val="24"/>
        </w:rPr>
        <w:t xml:space="preserve"> наставника</w:t>
      </w:r>
      <w:r w:rsidRPr="007B3B84">
        <w:rPr>
          <w:rFonts w:asciiTheme="minorHAnsi" w:hAnsiTheme="minorHAnsi" w:cstheme="minorHAnsi"/>
          <w:sz w:val="24"/>
        </w:rPr>
        <w:t>.</w:t>
      </w:r>
    </w:p>
    <w:p w14:paraId="07C5635B" w14:textId="22BE88B7" w:rsidR="005A4219" w:rsidRPr="007B3B84" w:rsidRDefault="005A4219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Слободне наставне активностиа:</w:t>
      </w:r>
    </w:p>
    <w:p w14:paraId="594B1D8F" w14:textId="2854C21C" w:rsidR="005A4219" w:rsidRPr="007B3B84" w:rsidRDefault="005A4219" w:rsidP="00550604">
      <w:pPr>
        <w:pStyle w:val="BodyText"/>
        <w:numPr>
          <w:ilvl w:val="3"/>
          <w:numId w:val="6"/>
        </w:numPr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Цртање вајање сликање – Персида Коматина</w:t>
      </w:r>
    </w:p>
    <w:p w14:paraId="7D7B0E67" w14:textId="7969FF92" w:rsidR="005A4219" w:rsidRPr="007B3B84" w:rsidRDefault="005A4219" w:rsidP="00550604">
      <w:pPr>
        <w:pStyle w:val="BodyText"/>
        <w:numPr>
          <w:ilvl w:val="3"/>
          <w:numId w:val="6"/>
        </w:numPr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Музиком кроз живот – Марија Цветковић</w:t>
      </w:r>
    </w:p>
    <w:p w14:paraId="5F1C3785" w14:textId="138B5C0E" w:rsidR="005A4219" w:rsidRPr="007B3B84" w:rsidRDefault="005A4219" w:rsidP="00550604">
      <w:pPr>
        <w:pStyle w:val="BodyText"/>
        <w:numPr>
          <w:ilvl w:val="3"/>
          <w:numId w:val="6"/>
        </w:numPr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Моја животна средина – Лидија Завишић</w:t>
      </w:r>
    </w:p>
    <w:p w14:paraId="0052C74D" w14:textId="73AD1870" w:rsidR="005A4219" w:rsidRPr="007B3B84" w:rsidRDefault="005A4219" w:rsidP="00550604">
      <w:pPr>
        <w:pStyle w:val="BodyText"/>
        <w:numPr>
          <w:ilvl w:val="3"/>
          <w:numId w:val="6"/>
        </w:numPr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Уметност – Персида Коматина</w:t>
      </w:r>
    </w:p>
    <w:p w14:paraId="15E0DE49" w14:textId="77777777" w:rsidR="008E6102" w:rsidRPr="007B3B84" w:rsidRDefault="008E610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</w:p>
    <w:p w14:paraId="6EBC5D2D" w14:textId="77777777" w:rsidR="00B124CC" w:rsidRPr="007B3B84" w:rsidRDefault="00B124CC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4B4F6C33" w14:textId="77777777" w:rsidR="00AD1015" w:rsidRPr="007B3B84" w:rsidRDefault="00337102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  <w:r w:rsidRPr="007B3B84">
        <w:rPr>
          <w:rFonts w:asciiTheme="minorHAnsi" w:hAnsiTheme="minorHAnsi" w:cstheme="minorHAnsi"/>
          <w:sz w:val="24"/>
          <w:highlight w:val="cyan"/>
        </w:rPr>
        <w:br w:type="page"/>
      </w:r>
    </w:p>
    <w:p w14:paraId="40F6CD40" w14:textId="77777777" w:rsidR="00AD1015" w:rsidRPr="007B3B84" w:rsidRDefault="00AD1015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34" w:name="_Toc208567421"/>
      <w:r w:rsidRPr="007B3B84">
        <w:rPr>
          <w:rFonts w:asciiTheme="minorHAnsi" w:hAnsiTheme="minorHAnsi" w:cstheme="minorHAnsi"/>
          <w:b/>
          <w:sz w:val="24"/>
        </w:rPr>
        <w:lastRenderedPageBreak/>
        <w:t>ШКОЛСКИ КАЛЕНДАР КУЛТУРНИХ И ЈАВНИХ ДЕЛАТНОСТИ ШКОЛЕ</w:t>
      </w:r>
      <w:bookmarkEnd w:id="134"/>
    </w:p>
    <w:p w14:paraId="572CD93B" w14:textId="77777777" w:rsidR="00AD1015" w:rsidRPr="007B3B84" w:rsidRDefault="00AD1015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6E968320" w14:textId="77777777" w:rsidR="005B08B2" w:rsidRPr="007B3B84" w:rsidRDefault="005B08B2" w:rsidP="00AA188E">
      <w:pPr>
        <w:pStyle w:val="BodyText"/>
        <w:jc w:val="both"/>
        <w:rPr>
          <w:rFonts w:asciiTheme="minorHAnsi" w:hAnsiTheme="minorHAnsi" w:cstheme="minorHAnsi"/>
          <w:b/>
          <w:sz w:val="24"/>
        </w:rPr>
      </w:pPr>
      <w:r w:rsidRPr="007B3B84">
        <w:rPr>
          <w:rFonts w:asciiTheme="minorHAnsi" w:hAnsiTheme="minorHAnsi" w:cstheme="minorHAnsi"/>
          <w:b/>
          <w:sz w:val="24"/>
        </w:rPr>
        <w:t>ШКОЛСКИ КАЛЕНДАР КУЛТУРНИХ И ЈАВНИХ ДЕЛАТНОСТИ ШКОЛЕ</w:t>
      </w:r>
    </w:p>
    <w:p w14:paraId="1F314289" w14:textId="77777777" w:rsidR="005B08B2" w:rsidRPr="007B3B84" w:rsidRDefault="005B08B2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0"/>
        <w:gridCol w:w="1620"/>
        <w:gridCol w:w="1980"/>
        <w:gridCol w:w="2425"/>
      </w:tblGrid>
      <w:tr w:rsidR="005B08B2" w:rsidRPr="007B3B84" w14:paraId="1E958A10" w14:textId="77777777" w:rsidTr="005D7938">
        <w:trPr>
          <w:jc w:val="center"/>
        </w:trPr>
        <w:tc>
          <w:tcPr>
            <w:tcW w:w="3690" w:type="dxa"/>
            <w:vAlign w:val="center"/>
          </w:tcPr>
          <w:p w14:paraId="3FD2486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САДРЖАЈ АКТИВНОСТИ</w:t>
            </w:r>
          </w:p>
        </w:tc>
        <w:tc>
          <w:tcPr>
            <w:tcW w:w="1620" w:type="dxa"/>
            <w:vAlign w:val="center"/>
          </w:tcPr>
          <w:p w14:paraId="01316275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УЗРАСТ</w:t>
            </w:r>
          </w:p>
        </w:tc>
        <w:tc>
          <w:tcPr>
            <w:tcW w:w="1980" w:type="dxa"/>
            <w:vAlign w:val="center"/>
          </w:tcPr>
          <w:p w14:paraId="5E9AC259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ВРЕМЕ РЕАЛИЗАЦИЈЕ</w:t>
            </w:r>
          </w:p>
        </w:tc>
        <w:tc>
          <w:tcPr>
            <w:tcW w:w="2425" w:type="dxa"/>
            <w:vAlign w:val="center"/>
          </w:tcPr>
          <w:p w14:paraId="721EB1B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РЕЛИЗАТОРИ</w:t>
            </w:r>
          </w:p>
        </w:tc>
      </w:tr>
      <w:tr w:rsidR="005B08B2" w:rsidRPr="007B3B84" w14:paraId="083F32D5" w14:textId="77777777" w:rsidTr="005D7938">
        <w:trPr>
          <w:jc w:val="center"/>
        </w:trPr>
        <w:tc>
          <w:tcPr>
            <w:tcW w:w="3690" w:type="dxa"/>
            <w:vAlign w:val="center"/>
          </w:tcPr>
          <w:p w14:paraId="69DE389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Свечани пријем  првака</w:t>
            </w:r>
          </w:p>
        </w:tc>
        <w:tc>
          <w:tcPr>
            <w:tcW w:w="1620" w:type="dxa"/>
            <w:vAlign w:val="center"/>
          </w:tcPr>
          <w:p w14:paraId="0D2DDC3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4.разред</w:t>
            </w:r>
          </w:p>
        </w:tc>
        <w:tc>
          <w:tcPr>
            <w:tcW w:w="1980" w:type="dxa"/>
            <w:vAlign w:val="center"/>
          </w:tcPr>
          <w:p w14:paraId="3365D7E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  <w:tc>
          <w:tcPr>
            <w:tcW w:w="2425" w:type="dxa"/>
            <w:vAlign w:val="center"/>
          </w:tcPr>
          <w:p w14:paraId="6518ECBE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Учитељице четвртог разреда</w:t>
            </w:r>
          </w:p>
        </w:tc>
      </w:tr>
      <w:tr w:rsidR="005B08B2" w:rsidRPr="007B3B84" w14:paraId="33E0E096" w14:textId="77777777" w:rsidTr="005D7938">
        <w:trPr>
          <w:trHeight w:val="548"/>
          <w:jc w:val="center"/>
        </w:trPr>
        <w:tc>
          <w:tcPr>
            <w:tcW w:w="3690" w:type="dxa"/>
            <w:vAlign w:val="center"/>
          </w:tcPr>
          <w:p w14:paraId="7B8DC7E1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Акција сакупљања књига за библиотеку</w:t>
            </w:r>
          </w:p>
        </w:tc>
        <w:tc>
          <w:tcPr>
            <w:tcW w:w="1620" w:type="dxa"/>
            <w:vAlign w:val="center"/>
          </w:tcPr>
          <w:p w14:paraId="0939ECE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  <w:vAlign w:val="center"/>
          </w:tcPr>
          <w:p w14:paraId="0E428F53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</w:t>
            </w:r>
          </w:p>
        </w:tc>
        <w:tc>
          <w:tcPr>
            <w:tcW w:w="2425" w:type="dxa"/>
            <w:vAlign w:val="center"/>
          </w:tcPr>
          <w:p w14:paraId="2A810D1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Мирјана Маринковић, библиотекар, од. старешине</w:t>
            </w:r>
          </w:p>
        </w:tc>
      </w:tr>
      <w:tr w:rsidR="005B08B2" w:rsidRPr="007B3B84" w14:paraId="332ABA5A" w14:textId="77777777" w:rsidTr="005D7938">
        <w:trPr>
          <w:trHeight w:val="449"/>
          <w:jc w:val="center"/>
        </w:trPr>
        <w:tc>
          <w:tcPr>
            <w:tcW w:w="3690" w:type="dxa"/>
            <w:vAlign w:val="center"/>
          </w:tcPr>
          <w:p w14:paraId="5514A62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Ликовне изложбе</w:t>
            </w:r>
          </w:p>
        </w:tc>
        <w:tc>
          <w:tcPr>
            <w:tcW w:w="1620" w:type="dxa"/>
            <w:vAlign w:val="center"/>
          </w:tcPr>
          <w:p w14:paraId="1437AAFF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  <w:vAlign w:val="center"/>
          </w:tcPr>
          <w:p w14:paraId="36A7B74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септембар, мај</w:t>
            </w:r>
          </w:p>
        </w:tc>
        <w:tc>
          <w:tcPr>
            <w:tcW w:w="2425" w:type="dxa"/>
            <w:vAlign w:val="center"/>
          </w:tcPr>
          <w:p w14:paraId="5B2EF2F0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Персида Коматина, учитељи,</w:t>
            </w:r>
          </w:p>
        </w:tc>
      </w:tr>
      <w:tr w:rsidR="005B08B2" w:rsidRPr="007B3B84" w14:paraId="776DE453" w14:textId="77777777" w:rsidTr="005D7938">
        <w:trPr>
          <w:trHeight w:val="449"/>
          <w:jc w:val="center"/>
        </w:trPr>
        <w:tc>
          <w:tcPr>
            <w:tcW w:w="3690" w:type="dxa"/>
            <w:vAlign w:val="center"/>
          </w:tcPr>
          <w:p w14:paraId="093BEE62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Акција уређења школских холова и дворишта</w:t>
            </w:r>
          </w:p>
        </w:tc>
        <w:tc>
          <w:tcPr>
            <w:tcW w:w="1620" w:type="dxa"/>
            <w:vAlign w:val="center"/>
          </w:tcPr>
          <w:p w14:paraId="5B34D75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  <w:vAlign w:val="center"/>
          </w:tcPr>
          <w:p w14:paraId="153688E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25" w:type="dxa"/>
            <w:vAlign w:val="center"/>
          </w:tcPr>
          <w:p w14:paraId="682F3E1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Тим за естетско уређење школе</w:t>
            </w:r>
          </w:p>
        </w:tc>
      </w:tr>
      <w:tr w:rsidR="005B08B2" w:rsidRPr="007B3B84" w14:paraId="150B84A8" w14:textId="77777777" w:rsidTr="005D7938">
        <w:trPr>
          <w:trHeight w:val="530"/>
          <w:jc w:val="center"/>
        </w:trPr>
        <w:tc>
          <w:tcPr>
            <w:tcW w:w="3690" w:type="dxa"/>
            <w:vAlign w:val="center"/>
          </w:tcPr>
          <w:p w14:paraId="4DDD3A8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Обележавање Дечије недеље</w:t>
            </w:r>
          </w:p>
        </w:tc>
        <w:tc>
          <w:tcPr>
            <w:tcW w:w="1620" w:type="dxa"/>
            <w:vAlign w:val="center"/>
          </w:tcPr>
          <w:p w14:paraId="3B1B99AC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  <w:vAlign w:val="center"/>
          </w:tcPr>
          <w:p w14:paraId="2CE337A6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октобар</w:t>
            </w:r>
          </w:p>
        </w:tc>
        <w:tc>
          <w:tcPr>
            <w:tcW w:w="2425" w:type="dxa"/>
            <w:vAlign w:val="center"/>
          </w:tcPr>
          <w:p w14:paraId="23DA9ED1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Стручно веће наставника разредне наставе</w:t>
            </w:r>
          </w:p>
        </w:tc>
      </w:tr>
      <w:tr w:rsidR="005B08B2" w:rsidRPr="007B3B84" w14:paraId="0DFAEE9E" w14:textId="77777777" w:rsidTr="005D7938">
        <w:trPr>
          <w:trHeight w:val="440"/>
          <w:jc w:val="center"/>
        </w:trPr>
        <w:tc>
          <w:tcPr>
            <w:tcW w:w="3690" w:type="dxa"/>
            <w:vAlign w:val="center"/>
          </w:tcPr>
          <w:p w14:paraId="75ECD481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Изложба ликовних  и литерарних радова - ''Дан школе ''</w:t>
            </w:r>
          </w:p>
        </w:tc>
        <w:tc>
          <w:tcPr>
            <w:tcW w:w="1620" w:type="dxa"/>
            <w:vAlign w:val="center"/>
          </w:tcPr>
          <w:p w14:paraId="19A150E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  <w:vAlign w:val="center"/>
          </w:tcPr>
          <w:p w14:paraId="5CA96118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октобар, новембар</w:t>
            </w:r>
          </w:p>
        </w:tc>
        <w:tc>
          <w:tcPr>
            <w:tcW w:w="2425" w:type="dxa"/>
            <w:vAlign w:val="center"/>
          </w:tcPr>
          <w:p w14:paraId="68FEB1E1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Персида Коматина, Мира Матовић</w:t>
            </w:r>
          </w:p>
        </w:tc>
      </w:tr>
      <w:tr w:rsidR="005B08B2" w:rsidRPr="007B3B84" w14:paraId="5A6B0BE3" w14:textId="77777777" w:rsidTr="005D7938">
        <w:trPr>
          <w:trHeight w:val="440"/>
          <w:jc w:val="center"/>
        </w:trPr>
        <w:tc>
          <w:tcPr>
            <w:tcW w:w="3690" w:type="dxa"/>
            <w:vAlign w:val="center"/>
          </w:tcPr>
          <w:p w14:paraId="6EA0C9C2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Приредба поводом Дана школе</w:t>
            </w:r>
          </w:p>
        </w:tc>
        <w:tc>
          <w:tcPr>
            <w:tcW w:w="1620" w:type="dxa"/>
            <w:vAlign w:val="center"/>
          </w:tcPr>
          <w:p w14:paraId="296917AE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  <w:vAlign w:val="center"/>
          </w:tcPr>
          <w:p w14:paraId="3FBE3FF5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  <w:lang w:val="ru-RU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</w:t>
            </w:r>
          </w:p>
        </w:tc>
        <w:tc>
          <w:tcPr>
            <w:tcW w:w="2425" w:type="dxa"/>
            <w:vAlign w:val="center"/>
          </w:tcPr>
          <w:p w14:paraId="00A87A5E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Мирјана Маринковић</w:t>
            </w:r>
          </w:p>
        </w:tc>
      </w:tr>
      <w:tr w:rsidR="005B08B2" w:rsidRPr="007B3B84" w14:paraId="364714CD" w14:textId="77777777" w:rsidTr="005D7938">
        <w:trPr>
          <w:trHeight w:val="440"/>
          <w:jc w:val="center"/>
        </w:trPr>
        <w:tc>
          <w:tcPr>
            <w:tcW w:w="3690" w:type="dxa"/>
            <w:vAlign w:val="center"/>
          </w:tcPr>
          <w:p w14:paraId="57B3F5F5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Јавни часови за родитеље</w:t>
            </w:r>
          </w:p>
        </w:tc>
        <w:tc>
          <w:tcPr>
            <w:tcW w:w="1620" w:type="dxa"/>
            <w:vAlign w:val="center"/>
          </w:tcPr>
          <w:p w14:paraId="2DEF8BE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  <w:vAlign w:val="center"/>
          </w:tcPr>
          <w:p w14:paraId="59D7C75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25" w:type="dxa"/>
            <w:vAlign w:val="center"/>
          </w:tcPr>
          <w:p w14:paraId="4607DA1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Учитељи наставници</w:t>
            </w:r>
          </w:p>
        </w:tc>
      </w:tr>
      <w:tr w:rsidR="005B08B2" w:rsidRPr="007B3B84" w14:paraId="64B1855E" w14:textId="77777777" w:rsidTr="005D7938">
        <w:trPr>
          <w:trHeight w:val="548"/>
          <w:jc w:val="center"/>
        </w:trPr>
        <w:tc>
          <w:tcPr>
            <w:tcW w:w="3690" w:type="dxa"/>
            <w:vAlign w:val="center"/>
          </w:tcPr>
          <w:p w14:paraId="5FF5D1E4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Ликовне радионице за родитеље (Ускрс,Недеља отворених врата школе за предшколце)</w:t>
            </w:r>
          </w:p>
        </w:tc>
        <w:tc>
          <w:tcPr>
            <w:tcW w:w="1620" w:type="dxa"/>
            <w:vAlign w:val="center"/>
          </w:tcPr>
          <w:p w14:paraId="7481F45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1-4.разред</w:t>
            </w:r>
          </w:p>
        </w:tc>
        <w:tc>
          <w:tcPr>
            <w:tcW w:w="1980" w:type="dxa"/>
            <w:vAlign w:val="center"/>
          </w:tcPr>
          <w:p w14:paraId="38887A23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новембар</w:t>
            </w:r>
          </w:p>
        </w:tc>
        <w:tc>
          <w:tcPr>
            <w:tcW w:w="2425" w:type="dxa"/>
            <w:vAlign w:val="center"/>
          </w:tcPr>
          <w:p w14:paraId="66C26F59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Учитељи</w:t>
            </w:r>
          </w:p>
          <w:p w14:paraId="4C3692F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  <w:tr w:rsidR="005B08B2" w:rsidRPr="007B3B84" w14:paraId="0FAFF823" w14:textId="77777777" w:rsidTr="005D7938">
        <w:trPr>
          <w:trHeight w:val="845"/>
          <w:jc w:val="center"/>
        </w:trPr>
        <w:tc>
          <w:tcPr>
            <w:tcW w:w="3690" w:type="dxa"/>
          </w:tcPr>
          <w:p w14:paraId="09564D5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Акција прикупљања  играчака, гардеробе и слаткиша за децу из Дома за децу и омладину ометену у развоју у  Сремчици и за ученике наше школе</w:t>
            </w:r>
          </w:p>
        </w:tc>
        <w:tc>
          <w:tcPr>
            <w:tcW w:w="1620" w:type="dxa"/>
          </w:tcPr>
          <w:p w14:paraId="4EE2463E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</w:t>
            </w:r>
            <w:r w:rsidR="00D277D6" w:rsidRPr="007B3B84">
              <w:rPr>
                <w:rFonts w:asciiTheme="minorHAnsi" w:hAnsiTheme="minorHAnsi" w:cstheme="minorHAnsi"/>
                <w:sz w:val="24"/>
              </w:rPr>
              <w:t>.</w:t>
            </w:r>
            <w:r w:rsidRPr="007B3B84">
              <w:rPr>
                <w:rFonts w:asciiTheme="minorHAnsi" w:hAnsiTheme="minorHAnsi" w:cstheme="minorHAnsi"/>
                <w:sz w:val="24"/>
              </w:rPr>
              <w:t>-8.разред</w:t>
            </w:r>
          </w:p>
        </w:tc>
        <w:tc>
          <w:tcPr>
            <w:tcW w:w="1980" w:type="dxa"/>
          </w:tcPr>
          <w:p w14:paraId="59AD9C7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децембар</w:t>
            </w:r>
          </w:p>
        </w:tc>
        <w:tc>
          <w:tcPr>
            <w:tcW w:w="2425" w:type="dxa"/>
          </w:tcPr>
          <w:p w14:paraId="7458D9FF" w14:textId="77777777" w:rsidR="005B08B2" w:rsidRPr="007B3B84" w:rsidRDefault="00D277D6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Представници Црвеног крста</w:t>
            </w:r>
          </w:p>
        </w:tc>
      </w:tr>
      <w:tr w:rsidR="005B08B2" w:rsidRPr="007B3B84" w14:paraId="4AA8E66F" w14:textId="77777777" w:rsidTr="005D7938">
        <w:trPr>
          <w:trHeight w:val="503"/>
          <w:jc w:val="center"/>
        </w:trPr>
        <w:tc>
          <w:tcPr>
            <w:tcW w:w="3690" w:type="dxa"/>
            <w:vAlign w:val="center"/>
          </w:tcPr>
          <w:p w14:paraId="6CCF0AC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Прослава Нове године (журка за ученике од петог до осмог разреда)</w:t>
            </w:r>
          </w:p>
        </w:tc>
        <w:tc>
          <w:tcPr>
            <w:tcW w:w="1620" w:type="dxa"/>
            <w:vAlign w:val="center"/>
          </w:tcPr>
          <w:p w14:paraId="5DDDCA70" w14:textId="77777777" w:rsidR="005B08B2" w:rsidRPr="007B3B84" w:rsidRDefault="00D277D6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5.</w:t>
            </w:r>
            <w:r w:rsidR="005B08B2" w:rsidRPr="007B3B84">
              <w:rPr>
                <w:rFonts w:asciiTheme="minorHAnsi" w:hAnsiTheme="minorHAnsi" w:cstheme="minorHAnsi"/>
                <w:sz w:val="24"/>
              </w:rPr>
              <w:t>-8.разред</w:t>
            </w:r>
          </w:p>
        </w:tc>
        <w:tc>
          <w:tcPr>
            <w:tcW w:w="1980" w:type="dxa"/>
            <w:vAlign w:val="center"/>
          </w:tcPr>
          <w:p w14:paraId="20AC09A0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</w:t>
            </w:r>
          </w:p>
        </w:tc>
        <w:tc>
          <w:tcPr>
            <w:tcW w:w="2425" w:type="dxa"/>
            <w:vAlign w:val="center"/>
          </w:tcPr>
          <w:p w14:paraId="02F9F7E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Ученички парламент</w:t>
            </w:r>
          </w:p>
        </w:tc>
      </w:tr>
      <w:tr w:rsidR="005B08B2" w:rsidRPr="007B3B84" w14:paraId="64A05280" w14:textId="77777777" w:rsidTr="005D7938">
        <w:trPr>
          <w:trHeight w:val="531"/>
          <w:jc w:val="center"/>
        </w:trPr>
        <w:tc>
          <w:tcPr>
            <w:tcW w:w="3690" w:type="dxa"/>
            <w:vAlign w:val="center"/>
          </w:tcPr>
          <w:p w14:paraId="4C9D180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Школска слава Свети Сава (Обележавање  школске славе појединачно по одељењима и Централна приредба са ломљењем славског колача)</w:t>
            </w:r>
          </w:p>
        </w:tc>
        <w:tc>
          <w:tcPr>
            <w:tcW w:w="1620" w:type="dxa"/>
            <w:vAlign w:val="center"/>
          </w:tcPr>
          <w:p w14:paraId="41AF9E02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 разред</w:t>
            </w:r>
          </w:p>
        </w:tc>
        <w:tc>
          <w:tcPr>
            <w:tcW w:w="1980" w:type="dxa"/>
            <w:vAlign w:val="center"/>
          </w:tcPr>
          <w:p w14:paraId="094D87EC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</w:t>
            </w:r>
          </w:p>
        </w:tc>
        <w:tc>
          <w:tcPr>
            <w:tcW w:w="2425" w:type="dxa"/>
            <w:vAlign w:val="center"/>
          </w:tcPr>
          <w:p w14:paraId="7E64305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Мирјана Маринковић, вероучитељи, Љиљана Милошевић</w:t>
            </w:r>
          </w:p>
        </w:tc>
      </w:tr>
      <w:tr w:rsidR="005B08B2" w:rsidRPr="007B3B84" w14:paraId="428F3E38" w14:textId="77777777" w:rsidTr="005D7938">
        <w:trPr>
          <w:jc w:val="center"/>
        </w:trPr>
        <w:tc>
          <w:tcPr>
            <w:tcW w:w="3690" w:type="dxa"/>
          </w:tcPr>
          <w:p w14:paraId="7589D5EF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Изложба“Свети Сава“</w:t>
            </w:r>
          </w:p>
        </w:tc>
        <w:tc>
          <w:tcPr>
            <w:tcW w:w="1620" w:type="dxa"/>
          </w:tcPr>
          <w:p w14:paraId="43E11F12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 разред</w:t>
            </w:r>
          </w:p>
        </w:tc>
        <w:tc>
          <w:tcPr>
            <w:tcW w:w="1980" w:type="dxa"/>
          </w:tcPr>
          <w:p w14:paraId="2E71C916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</w:t>
            </w:r>
          </w:p>
        </w:tc>
        <w:tc>
          <w:tcPr>
            <w:tcW w:w="2425" w:type="dxa"/>
          </w:tcPr>
          <w:p w14:paraId="5E3C18C6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Персида Коматина</w:t>
            </w:r>
          </w:p>
        </w:tc>
      </w:tr>
      <w:tr w:rsidR="005B08B2" w:rsidRPr="007B3B84" w14:paraId="60A061D2" w14:textId="77777777" w:rsidTr="005D7938">
        <w:trPr>
          <w:jc w:val="center"/>
        </w:trPr>
        <w:tc>
          <w:tcPr>
            <w:tcW w:w="3690" w:type="dxa"/>
          </w:tcPr>
          <w:p w14:paraId="0C52BF7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Сајам науке</w:t>
            </w:r>
          </w:p>
        </w:tc>
        <w:tc>
          <w:tcPr>
            <w:tcW w:w="1620" w:type="dxa"/>
          </w:tcPr>
          <w:p w14:paraId="5D87F8E4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5-8.разреда</w:t>
            </w:r>
          </w:p>
        </w:tc>
        <w:tc>
          <w:tcPr>
            <w:tcW w:w="1980" w:type="dxa"/>
          </w:tcPr>
          <w:p w14:paraId="446439A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</w:t>
            </w:r>
          </w:p>
        </w:tc>
        <w:tc>
          <w:tcPr>
            <w:tcW w:w="2425" w:type="dxa"/>
          </w:tcPr>
          <w:p w14:paraId="54050BBE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Лидија Завишић</w:t>
            </w:r>
            <w:r w:rsidR="00D277D6" w:rsidRPr="007B3B84">
              <w:rPr>
                <w:rFonts w:asciiTheme="minorHAnsi" w:hAnsiTheme="minorHAnsi" w:cstheme="minorHAnsi"/>
                <w:sz w:val="24"/>
              </w:rPr>
              <w:t>,Милка Гогић</w:t>
            </w:r>
          </w:p>
        </w:tc>
      </w:tr>
      <w:tr w:rsidR="005B08B2" w:rsidRPr="007B3B84" w14:paraId="0C31B5AD" w14:textId="77777777" w:rsidTr="005D7938">
        <w:trPr>
          <w:trHeight w:val="350"/>
          <w:jc w:val="center"/>
        </w:trPr>
        <w:tc>
          <w:tcPr>
            <w:tcW w:w="3690" w:type="dxa"/>
          </w:tcPr>
          <w:p w14:paraId="03D5A16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  <w:lang w:val="ru-RU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Изложба:'' Поздрав пролећу''</w:t>
            </w:r>
          </w:p>
        </w:tc>
        <w:tc>
          <w:tcPr>
            <w:tcW w:w="1620" w:type="dxa"/>
          </w:tcPr>
          <w:p w14:paraId="359E171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1-4.разред</w:t>
            </w:r>
          </w:p>
        </w:tc>
        <w:tc>
          <w:tcPr>
            <w:tcW w:w="1980" w:type="dxa"/>
          </w:tcPr>
          <w:p w14:paraId="0CE9381C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фебруар, март</w:t>
            </w:r>
          </w:p>
        </w:tc>
        <w:tc>
          <w:tcPr>
            <w:tcW w:w="2425" w:type="dxa"/>
          </w:tcPr>
          <w:p w14:paraId="6A1A40B8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Учитељице</w:t>
            </w:r>
          </w:p>
        </w:tc>
      </w:tr>
      <w:tr w:rsidR="005B08B2" w:rsidRPr="007B3B84" w14:paraId="600AB3DD" w14:textId="77777777" w:rsidTr="005D7938">
        <w:trPr>
          <w:trHeight w:val="378"/>
          <w:jc w:val="center"/>
        </w:trPr>
        <w:tc>
          <w:tcPr>
            <w:tcW w:w="3690" w:type="dxa"/>
          </w:tcPr>
          <w:p w14:paraId="6A1377B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Песничка сусретања</w:t>
            </w:r>
          </w:p>
        </w:tc>
        <w:tc>
          <w:tcPr>
            <w:tcW w:w="1620" w:type="dxa"/>
          </w:tcPr>
          <w:p w14:paraId="07E4F829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 разред</w:t>
            </w:r>
          </w:p>
        </w:tc>
        <w:tc>
          <w:tcPr>
            <w:tcW w:w="1980" w:type="dxa"/>
          </w:tcPr>
          <w:p w14:paraId="7610EB59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фебруар, март</w:t>
            </w:r>
          </w:p>
        </w:tc>
        <w:tc>
          <w:tcPr>
            <w:tcW w:w="2425" w:type="dxa"/>
          </w:tcPr>
          <w:p w14:paraId="0221A6D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Мирјана Маринковић, библиотекар, Мира </w:t>
            </w:r>
            <w:r w:rsidRPr="007B3B84">
              <w:rPr>
                <w:rFonts w:asciiTheme="minorHAnsi" w:hAnsiTheme="minorHAnsi" w:cstheme="minorHAnsi"/>
                <w:sz w:val="24"/>
              </w:rPr>
              <w:lastRenderedPageBreak/>
              <w:t>Матовић, проф.српског</w:t>
            </w:r>
          </w:p>
        </w:tc>
      </w:tr>
      <w:tr w:rsidR="005B08B2" w:rsidRPr="007B3B84" w14:paraId="41D16582" w14:textId="77777777" w:rsidTr="005D7938">
        <w:trPr>
          <w:trHeight w:val="378"/>
          <w:jc w:val="center"/>
        </w:trPr>
        <w:tc>
          <w:tcPr>
            <w:tcW w:w="3690" w:type="dxa"/>
          </w:tcPr>
          <w:p w14:paraId="15A307BF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lastRenderedPageBreak/>
              <w:t>Сајам занимања</w:t>
            </w:r>
          </w:p>
        </w:tc>
        <w:tc>
          <w:tcPr>
            <w:tcW w:w="1620" w:type="dxa"/>
          </w:tcPr>
          <w:p w14:paraId="2A6CE86E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7. и 8. разред</w:t>
            </w:r>
          </w:p>
        </w:tc>
        <w:tc>
          <w:tcPr>
            <w:tcW w:w="1980" w:type="dxa"/>
          </w:tcPr>
          <w:p w14:paraId="2F1D86B9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април</w:t>
            </w:r>
          </w:p>
        </w:tc>
        <w:tc>
          <w:tcPr>
            <w:tcW w:w="2425" w:type="dxa"/>
          </w:tcPr>
          <w:p w14:paraId="1AC63AF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Тим за ПО</w:t>
            </w:r>
          </w:p>
        </w:tc>
      </w:tr>
      <w:tr w:rsidR="005B08B2" w:rsidRPr="007B3B84" w14:paraId="47B455FB" w14:textId="77777777" w:rsidTr="005D7938">
        <w:trPr>
          <w:jc w:val="center"/>
        </w:trPr>
        <w:tc>
          <w:tcPr>
            <w:tcW w:w="3690" w:type="dxa"/>
          </w:tcPr>
          <w:p w14:paraId="192FFA28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Такмичење ликовних радова ''Најлепше ускршње јаје''</w:t>
            </w:r>
          </w:p>
        </w:tc>
        <w:tc>
          <w:tcPr>
            <w:tcW w:w="1620" w:type="dxa"/>
          </w:tcPr>
          <w:p w14:paraId="609C8069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</w:tcPr>
          <w:p w14:paraId="6EF7189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март-април</w:t>
            </w:r>
          </w:p>
        </w:tc>
        <w:tc>
          <w:tcPr>
            <w:tcW w:w="2425" w:type="dxa"/>
          </w:tcPr>
          <w:p w14:paraId="1877D1B2" w14:textId="77777777" w:rsidR="005B08B2" w:rsidRPr="007B3B84" w:rsidRDefault="005B08B2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Вероучитељи</w:t>
            </w:r>
            <w:r w:rsidR="00D277D6" w:rsidRPr="007B3B84">
              <w:rPr>
                <w:rFonts w:asciiTheme="minorHAnsi" w:hAnsiTheme="minorHAnsi" w:cstheme="minorHAnsi"/>
                <w:lang w:val="sr-Cyrl-CS"/>
              </w:rPr>
              <w:t>,наставница ликовног</w:t>
            </w:r>
          </w:p>
        </w:tc>
      </w:tr>
      <w:tr w:rsidR="005B08B2" w:rsidRPr="007B3B84" w14:paraId="07CF1030" w14:textId="77777777" w:rsidTr="005D7938">
        <w:trPr>
          <w:jc w:val="center"/>
        </w:trPr>
        <w:tc>
          <w:tcPr>
            <w:tcW w:w="3690" w:type="dxa"/>
          </w:tcPr>
          <w:p w14:paraId="6C53607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Ликовно-литерарни конкурс на тему превенције насиља</w:t>
            </w:r>
          </w:p>
        </w:tc>
        <w:tc>
          <w:tcPr>
            <w:tcW w:w="1620" w:type="dxa"/>
          </w:tcPr>
          <w:p w14:paraId="55A9813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1-4.разред</w:t>
            </w:r>
          </w:p>
        </w:tc>
        <w:tc>
          <w:tcPr>
            <w:tcW w:w="1980" w:type="dxa"/>
          </w:tcPr>
          <w:p w14:paraId="62CFD54E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Јануар</w:t>
            </w:r>
          </w:p>
        </w:tc>
        <w:tc>
          <w:tcPr>
            <w:tcW w:w="2425" w:type="dxa"/>
          </w:tcPr>
          <w:p w14:paraId="5A36EA80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Тим за насиље, П.Коматина</w:t>
            </w:r>
          </w:p>
        </w:tc>
      </w:tr>
      <w:tr w:rsidR="005B08B2" w:rsidRPr="007B3B84" w14:paraId="50EACE40" w14:textId="77777777" w:rsidTr="005D7938">
        <w:trPr>
          <w:jc w:val="center"/>
        </w:trPr>
        <w:tc>
          <w:tcPr>
            <w:tcW w:w="3690" w:type="dxa"/>
          </w:tcPr>
          <w:p w14:paraId="2DACB331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Учешће на сусретима школа Чукарице у галерији „Траг“</w:t>
            </w:r>
          </w:p>
        </w:tc>
        <w:tc>
          <w:tcPr>
            <w:tcW w:w="1620" w:type="dxa"/>
          </w:tcPr>
          <w:p w14:paraId="556329A7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1-8.разред</w:t>
            </w:r>
          </w:p>
        </w:tc>
        <w:tc>
          <w:tcPr>
            <w:tcW w:w="1980" w:type="dxa"/>
          </w:tcPr>
          <w:p w14:paraId="5841D71D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</w:t>
            </w:r>
          </w:p>
        </w:tc>
        <w:tc>
          <w:tcPr>
            <w:tcW w:w="2425" w:type="dxa"/>
          </w:tcPr>
          <w:p w14:paraId="70E65F81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П.Коматина, М.Матовић, Д.Брљак</w:t>
            </w:r>
          </w:p>
        </w:tc>
      </w:tr>
      <w:tr w:rsidR="005B08B2" w:rsidRPr="007B3B84" w14:paraId="5DAC3BFF" w14:textId="77777777" w:rsidTr="005D7938">
        <w:trPr>
          <w:jc w:val="center"/>
        </w:trPr>
        <w:tc>
          <w:tcPr>
            <w:tcW w:w="3690" w:type="dxa"/>
          </w:tcPr>
          <w:p w14:paraId="5AF746CA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Приредба у част испраћаја ученика осмог разреда</w:t>
            </w:r>
          </w:p>
        </w:tc>
        <w:tc>
          <w:tcPr>
            <w:tcW w:w="1620" w:type="dxa"/>
          </w:tcPr>
          <w:p w14:paraId="5B638F8B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8 .разред</w:t>
            </w:r>
          </w:p>
        </w:tc>
        <w:tc>
          <w:tcPr>
            <w:tcW w:w="1980" w:type="dxa"/>
          </w:tcPr>
          <w:p w14:paraId="1586B15F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мај</w:t>
            </w:r>
          </w:p>
        </w:tc>
        <w:tc>
          <w:tcPr>
            <w:tcW w:w="2425" w:type="dxa"/>
          </w:tcPr>
          <w:p w14:paraId="6B4F563C" w14:textId="77777777" w:rsidR="005B08B2" w:rsidRPr="007B3B84" w:rsidRDefault="005B08B2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пп-служба одељенске старешине осмог разреда.</w:t>
            </w:r>
          </w:p>
        </w:tc>
      </w:tr>
    </w:tbl>
    <w:p w14:paraId="33869DBF" w14:textId="77777777" w:rsidR="005B08B2" w:rsidRPr="007B3B84" w:rsidRDefault="005B08B2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4E5E88BE" w14:textId="77777777" w:rsidR="00F80E0A" w:rsidRPr="007B3B84" w:rsidRDefault="00F80E0A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16CAA095" w14:textId="77777777" w:rsidR="00215D95" w:rsidRPr="007B3B84" w:rsidRDefault="00215D95" w:rsidP="00A916B6">
      <w:pPr>
        <w:pStyle w:val="BodyText"/>
        <w:spacing w:before="1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p w14:paraId="69619AE6" w14:textId="77777777" w:rsidR="007F2594" w:rsidRPr="007B3B84" w:rsidRDefault="00C544D2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35" w:name="_Toc208567422"/>
      <w:r w:rsidRPr="007B3B84">
        <w:rPr>
          <w:rFonts w:asciiTheme="minorHAnsi" w:hAnsiTheme="minorHAnsi" w:cstheme="minorHAnsi"/>
          <w:b/>
          <w:sz w:val="24"/>
        </w:rPr>
        <w:t>Настава у природи и екскурзије</w:t>
      </w:r>
      <w:bookmarkEnd w:id="135"/>
    </w:p>
    <w:p w14:paraId="36CB2727" w14:textId="77777777" w:rsidR="00756CFA" w:rsidRPr="007B3B84" w:rsidRDefault="00756CFA" w:rsidP="00A916B6">
      <w:pPr>
        <w:jc w:val="both"/>
        <w:rPr>
          <w:rFonts w:asciiTheme="minorHAnsi" w:hAnsiTheme="minorHAnsi" w:cstheme="minorHAnsi"/>
          <w:highlight w:val="cyan"/>
          <w:lang w:val="ru-RU"/>
        </w:rPr>
      </w:pPr>
    </w:p>
    <w:p w14:paraId="5B348679" w14:textId="77777777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</w:rPr>
      </w:pPr>
    </w:p>
    <w:p w14:paraId="0917B351" w14:textId="77777777" w:rsidR="007F2594" w:rsidRPr="007B3B84" w:rsidRDefault="007F2594" w:rsidP="00A916B6">
      <w:pPr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Школа ће, уколико буду постојале могућности, реализовати наставу у природи, у складу са дестинацијама које су предложене од стране стручног актива наставника разредне наставе.</w:t>
      </w:r>
    </w:p>
    <w:p w14:paraId="6D46D85B" w14:textId="77777777" w:rsidR="007F2594" w:rsidRPr="007B3B84" w:rsidRDefault="007F2594" w:rsidP="00A916B6">
      <w:pPr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Предложене дестинације за наставу у природи</w:t>
      </w:r>
      <w:r w:rsidR="00AD7D9C" w:rsidRPr="007B3B84">
        <w:rPr>
          <w:rFonts w:asciiTheme="minorHAnsi" w:hAnsiTheme="minorHAnsi" w:cstheme="minorHAnsi"/>
          <w:lang w:val="ru-RU"/>
        </w:rPr>
        <w:t xml:space="preserve"> за ученике од првог до четвртог разреда </w:t>
      </w:r>
      <w:r w:rsidRPr="007B3B84">
        <w:rPr>
          <w:rFonts w:asciiTheme="minorHAnsi" w:hAnsiTheme="minorHAnsi" w:cstheme="minorHAnsi"/>
          <w:lang w:val="ru-RU"/>
        </w:rPr>
        <w:t xml:space="preserve"> су:</w:t>
      </w:r>
      <w:r w:rsidR="00AD7D9C" w:rsidRPr="007B3B84">
        <w:rPr>
          <w:rFonts w:asciiTheme="minorHAnsi" w:hAnsiTheme="minorHAnsi" w:cstheme="minorHAnsi"/>
          <w:lang w:val="ru-RU"/>
        </w:rPr>
        <w:t xml:space="preserve"> Копаоник, Тара,Златибор,Сокобања,Врњачка Бања.</w:t>
      </w:r>
    </w:p>
    <w:p w14:paraId="264AB656" w14:textId="75FBF206" w:rsidR="007F2594" w:rsidRPr="007B3B84" w:rsidRDefault="007F2594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  <w:lang w:val="ru-RU"/>
        </w:rPr>
        <w:t>Шко</w:t>
      </w:r>
      <w:r w:rsidRPr="007B3B84">
        <w:rPr>
          <w:rFonts w:asciiTheme="minorHAnsi" w:hAnsiTheme="minorHAnsi" w:cstheme="minorHAnsi"/>
          <w:sz w:val="24"/>
        </w:rPr>
        <w:t>ла ће понудити ученицима да се у току школске године реализују екскурзије од првог до осмог разреда у трајању:</w:t>
      </w:r>
    </w:p>
    <w:p w14:paraId="1B41DA1C" w14:textId="77777777" w:rsidR="007F2594" w:rsidRPr="007B3B84" w:rsidRDefault="007F2594" w:rsidP="00550604">
      <w:pPr>
        <w:pStyle w:val="BodyText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 првог до петог разреда – један дан</w:t>
      </w:r>
    </w:p>
    <w:p w14:paraId="485927FB" w14:textId="77777777" w:rsidR="007F2594" w:rsidRPr="007B3B84" w:rsidRDefault="007F2594" w:rsidP="00550604">
      <w:pPr>
        <w:pStyle w:val="BodyText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шести и седми разред – два дана</w:t>
      </w:r>
    </w:p>
    <w:p w14:paraId="1F5FB0C9" w14:textId="77777777" w:rsidR="007F2594" w:rsidRPr="007B3B84" w:rsidRDefault="007F2594" w:rsidP="00550604">
      <w:pPr>
        <w:pStyle w:val="BodyText"/>
        <w:numPr>
          <w:ilvl w:val="0"/>
          <w:numId w:val="32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осми разред – три дана</w:t>
      </w:r>
    </w:p>
    <w:p w14:paraId="350DD860" w14:textId="77777777" w:rsidR="007F2594" w:rsidRPr="007B3B84" w:rsidRDefault="007F2594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Маршруте су утврђене од стране руководиоца разредних већа, наставника историје и директора школе и оне су усвојене на седници Наставничког већа, а Савет родитеља дао сагласност.</w:t>
      </w:r>
    </w:p>
    <w:p w14:paraId="14B6BB1C" w14:textId="6FF2868A" w:rsidR="001D2B09" w:rsidRPr="007B3B84" w:rsidRDefault="001D2B09" w:rsidP="00A916B6">
      <w:pPr>
        <w:jc w:val="both"/>
        <w:rPr>
          <w:rFonts w:asciiTheme="minorHAnsi" w:hAnsiTheme="minorHAnsi" w:cstheme="minorHAnsi"/>
          <w:b/>
          <w:bCs/>
          <w:lang w:val="sr-Cyrl-RS"/>
        </w:rPr>
      </w:pPr>
      <w:r w:rsidRPr="007B3B84">
        <w:rPr>
          <w:rFonts w:asciiTheme="minorHAnsi" w:hAnsiTheme="minorHAnsi" w:cstheme="minorHAnsi"/>
          <w:b/>
          <w:bCs/>
          <w:u w:val="single"/>
          <w:lang w:val="sr-Cyrl-RS"/>
        </w:rPr>
        <w:t>Настава у природи предлог</w:t>
      </w:r>
      <w:r w:rsidRPr="007B3B84">
        <w:rPr>
          <w:rFonts w:asciiTheme="minorHAnsi" w:hAnsiTheme="minorHAnsi" w:cstheme="minorHAnsi"/>
          <w:b/>
          <w:bCs/>
          <w:lang w:val="sr-Cyrl-RS"/>
        </w:rPr>
        <w:t xml:space="preserve"> дестинације:</w:t>
      </w:r>
    </w:p>
    <w:p w14:paraId="4134CFA1" w14:textId="77777777" w:rsidR="001D2B09" w:rsidRPr="007B3B84" w:rsidRDefault="001D2B09" w:rsidP="00550604">
      <w:pPr>
        <w:pStyle w:val="ListParagraph"/>
        <w:numPr>
          <w:ilvl w:val="0"/>
          <w:numId w:val="137"/>
        </w:numPr>
        <w:spacing w:after="160" w:line="256" w:lineRule="auto"/>
        <w:jc w:val="both"/>
        <w:rPr>
          <w:rFonts w:asciiTheme="minorHAnsi" w:hAnsiTheme="minorHAnsi" w:cstheme="minorHAnsi"/>
          <w:b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Cs/>
          <w:sz w:val="24"/>
          <w:szCs w:val="24"/>
          <w:u w:val="single"/>
          <w:lang w:val="sr-Cyrl-RS"/>
        </w:rPr>
        <w:t xml:space="preserve">Дивчибаре  </w:t>
      </w:r>
      <w:r w:rsidRPr="007B3B84">
        <w:rPr>
          <w:rFonts w:asciiTheme="minorHAnsi" w:hAnsiTheme="minorHAnsi" w:cstheme="minorHAnsi"/>
          <w:bCs/>
          <w:sz w:val="24"/>
          <w:szCs w:val="24"/>
          <w:lang w:val="sr-Cyrl-RS"/>
        </w:rPr>
        <w:t>(април)</w:t>
      </w:r>
    </w:p>
    <w:p w14:paraId="220E1EA5" w14:textId="77777777" w:rsidR="001D2B09" w:rsidRPr="007B3B84" w:rsidRDefault="001D2B09" w:rsidP="00A916B6">
      <w:pPr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објекат ,,Стеван Филиповић“</w:t>
      </w:r>
    </w:p>
    <w:p w14:paraId="12BA5A8A" w14:textId="77777777" w:rsidR="001D2B09" w:rsidRPr="007B3B84" w:rsidRDefault="001D2B09" w:rsidP="00550604">
      <w:pPr>
        <w:pStyle w:val="ListParagraph"/>
        <w:numPr>
          <w:ilvl w:val="0"/>
          <w:numId w:val="137"/>
        </w:numPr>
        <w:spacing w:after="160" w:line="256" w:lineRule="auto"/>
        <w:jc w:val="both"/>
        <w:rPr>
          <w:rFonts w:asciiTheme="minorHAnsi" w:hAnsiTheme="minorHAnsi" w:cstheme="minorHAnsi"/>
          <w:bCs/>
          <w:sz w:val="24"/>
          <w:szCs w:val="24"/>
          <w:lang w:val="sr-Cyrl-RS"/>
        </w:rPr>
      </w:pPr>
      <w:r w:rsidRPr="007B3B84">
        <w:rPr>
          <w:rFonts w:asciiTheme="minorHAnsi" w:hAnsiTheme="minorHAnsi" w:cstheme="minorHAnsi"/>
          <w:bCs/>
          <w:sz w:val="24"/>
          <w:szCs w:val="24"/>
          <w:lang w:val="sr-Cyrl-RS"/>
        </w:rPr>
        <w:t>Копаоник (март/април)</w:t>
      </w:r>
    </w:p>
    <w:p w14:paraId="12301543" w14:textId="77777777" w:rsidR="001D2B09" w:rsidRPr="007B3B84" w:rsidRDefault="001D2B09" w:rsidP="00A916B6">
      <w:pPr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објекат ,,Машинац“</w:t>
      </w:r>
    </w:p>
    <w:p w14:paraId="6B2EB769" w14:textId="77777777" w:rsidR="001D2B09" w:rsidRPr="007B3B84" w:rsidRDefault="001D2B09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  <w:lang w:val="sr-Cyrl-RS"/>
        </w:rPr>
      </w:pPr>
    </w:p>
    <w:p w14:paraId="064BCDAB" w14:textId="77777777" w:rsidR="007F2594" w:rsidRPr="007B3B84" w:rsidRDefault="007F2594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251DBB5E" w14:textId="358D370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 xml:space="preserve">ЕКСКУРЗИЈЕ ОД </w:t>
      </w:r>
      <w:r w:rsidR="005B08B2" w:rsidRPr="007B3B84">
        <w:rPr>
          <w:rFonts w:asciiTheme="minorHAnsi" w:hAnsiTheme="minorHAnsi" w:cstheme="minorHAnsi"/>
          <w:b/>
          <w:u w:val="single"/>
          <w:lang w:val="sr-Cyrl-CS"/>
        </w:rPr>
        <w:t>1. ДО 8. РАЗРЕДА У ШКОЛСКОЈ 20</w:t>
      </w:r>
      <w:r w:rsidR="005B1B8C" w:rsidRPr="007B3B84">
        <w:rPr>
          <w:rFonts w:asciiTheme="minorHAnsi" w:hAnsiTheme="minorHAnsi" w:cstheme="minorHAnsi"/>
          <w:b/>
          <w:u w:val="single"/>
          <w:lang w:val="sr-Cyrl-CS"/>
        </w:rPr>
        <w:t>2</w:t>
      </w:r>
      <w:r w:rsidR="00B310E6" w:rsidRPr="007B3B84">
        <w:rPr>
          <w:rFonts w:asciiTheme="minorHAnsi" w:hAnsiTheme="minorHAnsi" w:cstheme="minorHAnsi"/>
          <w:b/>
          <w:u w:val="single"/>
          <w:lang w:val="sr-Cyrl-CS"/>
        </w:rPr>
        <w:t>4</w:t>
      </w:r>
      <w:r w:rsidR="005B08B2" w:rsidRPr="007B3B84">
        <w:rPr>
          <w:rFonts w:asciiTheme="minorHAnsi" w:hAnsiTheme="minorHAnsi" w:cstheme="minorHAnsi"/>
          <w:b/>
          <w:u w:val="single"/>
          <w:lang w:val="sr-Cyrl-CS"/>
        </w:rPr>
        <w:t>/</w:t>
      </w:r>
      <w:r w:rsidR="00037DF0" w:rsidRPr="007B3B84">
        <w:rPr>
          <w:rFonts w:asciiTheme="minorHAnsi" w:hAnsiTheme="minorHAnsi" w:cstheme="minorHAnsi"/>
          <w:b/>
          <w:u w:val="single"/>
          <w:lang w:val="sr-Cyrl-CS"/>
        </w:rPr>
        <w:t>2</w:t>
      </w:r>
      <w:r w:rsidR="00B310E6" w:rsidRPr="007B3B84">
        <w:rPr>
          <w:rFonts w:asciiTheme="minorHAnsi" w:hAnsiTheme="minorHAnsi" w:cstheme="minorHAnsi"/>
          <w:b/>
          <w:u w:val="single"/>
          <w:lang w:val="sr-Cyrl-CS"/>
        </w:rPr>
        <w:t>5</w:t>
      </w:r>
      <w:r w:rsidRPr="007B3B84">
        <w:rPr>
          <w:rFonts w:asciiTheme="minorHAnsi" w:hAnsiTheme="minorHAnsi" w:cstheme="minorHAnsi"/>
          <w:b/>
          <w:u w:val="single"/>
          <w:lang w:val="sr-Cyrl-CS"/>
        </w:rPr>
        <w:t>. ГОДИНИ</w:t>
      </w:r>
    </w:p>
    <w:p w14:paraId="2623A26D" w14:textId="77777777" w:rsidR="005D7938" w:rsidRPr="007B3B84" w:rsidRDefault="005D7938" w:rsidP="00A916B6">
      <w:pPr>
        <w:jc w:val="both"/>
        <w:rPr>
          <w:rFonts w:asciiTheme="minorHAnsi" w:hAnsiTheme="minorHAnsi" w:cstheme="minorHAnsi"/>
          <w:b/>
          <w:highlight w:val="cyan"/>
          <w:lang w:val="sr-Cyrl-CS"/>
        </w:rPr>
      </w:pPr>
    </w:p>
    <w:p w14:paraId="2F24B3F4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ЈЕДНОДНЕВНА: Први разред</w:t>
      </w:r>
    </w:p>
    <w:p w14:paraId="7B09DA50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i/>
          <w:lang w:val="sr-Cyrl-CS"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СРЕМЧИЦА–– СУРЧИН (АЕРОДРОМ) – КАЛЕМЕГДАН - БОТАНИЧКА БАШТА ––- АВАЛА</w:t>
      </w:r>
    </w:p>
    <w:p w14:paraId="44092DE1" w14:textId="77777777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6846"/>
      </w:tblGrid>
      <w:tr w:rsidR="007F2594" w:rsidRPr="007B3B84" w14:paraId="12AB2932" w14:textId="77777777" w:rsidTr="00200168">
        <w:trPr>
          <w:trHeight w:val="376"/>
        </w:trPr>
        <w:tc>
          <w:tcPr>
            <w:tcW w:w="2351" w:type="dxa"/>
          </w:tcPr>
          <w:p w14:paraId="2F31E7E2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043" w:type="dxa"/>
          </w:tcPr>
          <w:p w14:paraId="28998618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  <w:p w14:paraId="24BA1B04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7F2594" w:rsidRPr="007B3B84" w14:paraId="56442B23" w14:textId="77777777" w:rsidTr="00200168">
        <w:trPr>
          <w:trHeight w:val="376"/>
        </w:trPr>
        <w:tc>
          <w:tcPr>
            <w:tcW w:w="2351" w:type="dxa"/>
          </w:tcPr>
          <w:p w14:paraId="4B58143E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СУРЧИН  (АЕРОДРОМ)</w:t>
            </w:r>
          </w:p>
        </w:tc>
        <w:tc>
          <w:tcPr>
            <w:tcW w:w="7043" w:type="dxa"/>
          </w:tcPr>
          <w:p w14:paraId="0D0D6764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Посета музеју ваздухопловства, обилазак и указивање на значај аеродрома за наш град.</w:t>
            </w:r>
          </w:p>
        </w:tc>
      </w:tr>
      <w:tr w:rsidR="007F2594" w:rsidRPr="007B3B84" w14:paraId="4938FDD4" w14:textId="77777777" w:rsidTr="00200168">
        <w:trPr>
          <w:trHeight w:val="376"/>
        </w:trPr>
        <w:tc>
          <w:tcPr>
            <w:tcW w:w="2351" w:type="dxa"/>
          </w:tcPr>
          <w:p w14:paraId="1037C651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КАЛЕМЕГДАН</w:t>
            </w:r>
          </w:p>
        </w:tc>
        <w:tc>
          <w:tcPr>
            <w:tcW w:w="7043" w:type="dxa"/>
          </w:tcPr>
          <w:p w14:paraId="46BFDAC8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</w:t>
            </w:r>
          </w:p>
        </w:tc>
      </w:tr>
      <w:tr w:rsidR="007F2594" w:rsidRPr="007B3B84" w14:paraId="4225339E" w14:textId="77777777" w:rsidTr="00200168">
        <w:trPr>
          <w:trHeight w:val="376"/>
        </w:trPr>
        <w:tc>
          <w:tcPr>
            <w:tcW w:w="2351" w:type="dxa"/>
          </w:tcPr>
          <w:p w14:paraId="2A6E7952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БОТАНИЧКА БАШТА</w:t>
            </w:r>
          </w:p>
        </w:tc>
        <w:tc>
          <w:tcPr>
            <w:tcW w:w="7043" w:type="dxa"/>
          </w:tcPr>
          <w:p w14:paraId="6B310751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баште чији укупни биљни фонд чини око 2000 врста дрвећа, жбуња и зељастих бињака</w:t>
            </w:r>
          </w:p>
          <w:p w14:paraId="52F2A809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7F2594" w:rsidRPr="007B3B84" w14:paraId="7559EEDE" w14:textId="77777777" w:rsidTr="00200168">
        <w:trPr>
          <w:trHeight w:val="376"/>
        </w:trPr>
        <w:tc>
          <w:tcPr>
            <w:tcW w:w="2351" w:type="dxa"/>
          </w:tcPr>
          <w:p w14:paraId="2839FFC7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АВАЛА</w:t>
            </w:r>
          </w:p>
        </w:tc>
        <w:tc>
          <w:tcPr>
            <w:tcW w:w="7043" w:type="dxa"/>
          </w:tcPr>
          <w:p w14:paraId="541644CA" w14:textId="1162AE92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Природни комплекс који се налази на висини од 511 метара, удаљен од центра града 18 км. Споменик Незнаном јунаку посвећен српским јунацима из Првог светског рата. Авалски торањ висине 195 м подигнут 1965. год и поручен у НАТО бомбардовању 1999. год.</w:t>
            </w:r>
            <w:r w:rsidR="001D2B09" w:rsidRPr="007B3B84">
              <w:rPr>
                <w:rFonts w:asciiTheme="minorHAnsi" w:hAnsiTheme="minorHAnsi" w:cstheme="minorHAnsi"/>
                <w:lang w:val="sr-Cyrl-CS"/>
              </w:rPr>
              <w:t xml:space="preserve"> Посета торњу.</w:t>
            </w:r>
          </w:p>
        </w:tc>
      </w:tr>
    </w:tbl>
    <w:p w14:paraId="72521B5B" w14:textId="36098B93" w:rsidR="007F2594" w:rsidRPr="007B3B84" w:rsidRDefault="007F2594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273C560E" w14:textId="77777777" w:rsidR="005D7938" w:rsidRPr="007B3B84" w:rsidRDefault="005D7938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6A62886E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ЈЕДНОДНЕВНА: Други  разред</w:t>
      </w:r>
    </w:p>
    <w:p w14:paraId="11EA9CF6" w14:textId="45B59823" w:rsidR="007F2594" w:rsidRPr="007B3B84" w:rsidRDefault="008864DE" w:rsidP="00A916B6">
      <w:pPr>
        <w:jc w:val="both"/>
        <w:rPr>
          <w:rFonts w:asciiTheme="minorHAnsi" w:hAnsiTheme="minorHAnsi" w:cstheme="minorHAnsi"/>
          <w:b/>
          <w:i/>
          <w:lang w:val="ru-RU"/>
        </w:rPr>
      </w:pPr>
      <w:r w:rsidRPr="007B3B84">
        <w:rPr>
          <w:rFonts w:asciiTheme="minorHAnsi" w:hAnsiTheme="minorHAnsi" w:cstheme="minorHAnsi"/>
          <w:b/>
          <w:i/>
          <w:lang w:val="ru-RU"/>
        </w:rPr>
        <w:t xml:space="preserve"> СРЕМЧИЦА – СМЕДЕРЕВСКА ТВРЂАВА- СРЕБРНО ЈЕЗЕРО</w:t>
      </w:r>
      <w:r w:rsidR="007F2594" w:rsidRPr="007B3B84">
        <w:rPr>
          <w:rFonts w:asciiTheme="minorHAnsi" w:hAnsiTheme="minorHAnsi" w:cstheme="minorHAnsi"/>
          <w:b/>
          <w:i/>
          <w:lang w:val="ru-RU"/>
        </w:rPr>
        <w:t xml:space="preserve"> - СРЕМЧИЦА</w:t>
      </w:r>
    </w:p>
    <w:p w14:paraId="70943C04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i/>
          <w:lang w:val="ru-RU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360"/>
        <w:gridCol w:w="6808"/>
      </w:tblGrid>
      <w:tr w:rsidR="007F2594" w:rsidRPr="007B3B84" w14:paraId="1A3222DF" w14:textId="77777777" w:rsidTr="00200168">
        <w:trPr>
          <w:trHeight w:val="376"/>
        </w:trPr>
        <w:tc>
          <w:tcPr>
            <w:tcW w:w="2520" w:type="dxa"/>
          </w:tcPr>
          <w:p w14:paraId="01CF5D91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8160" w:type="dxa"/>
          </w:tcPr>
          <w:p w14:paraId="0B453DC0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  <w:p w14:paraId="7A5E9975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7F2594" w:rsidRPr="007B3B84" w14:paraId="10BF5E49" w14:textId="77777777" w:rsidTr="00200168">
        <w:trPr>
          <w:trHeight w:val="405"/>
        </w:trPr>
        <w:tc>
          <w:tcPr>
            <w:tcW w:w="2520" w:type="dxa"/>
          </w:tcPr>
          <w:p w14:paraId="703CB9AE" w14:textId="77777777" w:rsidR="008864DE" w:rsidRPr="007B3B84" w:rsidRDefault="008864D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СМЕДЕРЕВСКА ТВРЂАВА</w:t>
            </w:r>
          </w:p>
          <w:p w14:paraId="05528D04" w14:textId="77777777" w:rsidR="00A134B4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ЉУБИЧЕВО </w:t>
            </w:r>
          </w:p>
          <w:p w14:paraId="6FF5648D" w14:textId="77777777" w:rsidR="00A134B4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ПОЖАРЕВАЦ</w:t>
            </w:r>
          </w:p>
          <w:p w14:paraId="455DE9FF" w14:textId="44A8E189" w:rsidR="00A134B4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ГОЛУБАЦ</w:t>
            </w:r>
          </w:p>
        </w:tc>
        <w:tc>
          <w:tcPr>
            <w:tcW w:w="8160" w:type="dxa"/>
            <w:shd w:val="clear" w:color="auto" w:fill="auto"/>
          </w:tcPr>
          <w:p w14:paraId="3EE6B82C" w14:textId="655F7ED9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Обилазак </w:t>
            </w:r>
            <w:r w:rsidR="008864DE" w:rsidRPr="007B3B84">
              <w:rPr>
                <w:rFonts w:asciiTheme="minorHAnsi" w:hAnsiTheme="minorHAnsi" w:cstheme="minorHAnsi"/>
                <w:lang w:val="sr-Cyrl-CS"/>
              </w:rPr>
              <w:t>тврђаве</w:t>
            </w:r>
            <w:r w:rsidR="00A134B4" w:rsidRPr="007B3B84">
              <w:rPr>
                <w:rFonts w:asciiTheme="minorHAnsi" w:hAnsiTheme="minorHAnsi" w:cstheme="minorHAnsi"/>
                <w:lang w:val="sr-Cyrl-CS"/>
              </w:rPr>
              <w:t xml:space="preserve"> и посета тврђави</w:t>
            </w:r>
          </w:p>
          <w:p w14:paraId="365ED23A" w14:textId="77777777" w:rsidR="00A134B4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03BF6309" w14:textId="7846DC8E" w:rsidR="008864DE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Посета Ергели</w:t>
            </w:r>
          </w:p>
          <w:p w14:paraId="6EADFB5B" w14:textId="77777777" w:rsidR="00A134B4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Посета Галерије Милене Павловић Барили</w:t>
            </w:r>
          </w:p>
          <w:p w14:paraId="56E0FFBA" w14:textId="184B4B59" w:rsidR="00A134B4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Посета Тврђави</w:t>
            </w:r>
          </w:p>
        </w:tc>
      </w:tr>
      <w:tr w:rsidR="007F2594" w:rsidRPr="007B3B84" w14:paraId="131AE6B9" w14:textId="77777777" w:rsidTr="00200168">
        <w:trPr>
          <w:trHeight w:val="376"/>
        </w:trPr>
        <w:tc>
          <w:tcPr>
            <w:tcW w:w="2520" w:type="dxa"/>
          </w:tcPr>
          <w:p w14:paraId="7DCA9813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  <w:p w14:paraId="1890D696" w14:textId="77777777" w:rsidR="00A134B4" w:rsidRPr="007B3B84" w:rsidRDefault="00A134B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8160" w:type="dxa"/>
          </w:tcPr>
          <w:p w14:paraId="0784F79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Повратак у вечерњим сатима</w:t>
            </w:r>
          </w:p>
        </w:tc>
      </w:tr>
    </w:tbl>
    <w:p w14:paraId="0A1207A6" w14:textId="266AE662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6E14FBB7" w14:textId="77777777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7D2C225C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ЈЕДНОДНЕВНА: трећи разред</w:t>
      </w:r>
    </w:p>
    <w:p w14:paraId="24F5AB39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i/>
          <w:lang w:val="sr-Cyrl-CS"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СРЕМЧИЦА – ТОПОЛА - ОПЛЕНАЦ -  АРАНЂЕЛОВАЦ –БУКОВИЧКА БАЊА -  СРЕМЧИЦА</w:t>
      </w:r>
    </w:p>
    <w:p w14:paraId="7FB6777B" w14:textId="77777777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379"/>
        <w:gridCol w:w="6789"/>
      </w:tblGrid>
      <w:tr w:rsidR="007F2594" w:rsidRPr="007B3B84" w14:paraId="6DE1FF79" w14:textId="77777777" w:rsidTr="00215D95">
        <w:trPr>
          <w:trHeight w:val="170"/>
        </w:trPr>
        <w:tc>
          <w:tcPr>
            <w:tcW w:w="2405" w:type="dxa"/>
          </w:tcPr>
          <w:p w14:paraId="1612985B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6989" w:type="dxa"/>
          </w:tcPr>
          <w:p w14:paraId="54EB9C8F" w14:textId="10A682D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</w:tc>
      </w:tr>
      <w:tr w:rsidR="007F2594" w:rsidRPr="007B3B84" w14:paraId="6C116DEA" w14:textId="77777777" w:rsidTr="00215D95">
        <w:trPr>
          <w:trHeight w:val="135"/>
        </w:trPr>
        <w:tc>
          <w:tcPr>
            <w:tcW w:w="2405" w:type="dxa"/>
          </w:tcPr>
          <w:p w14:paraId="1212C9E2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ТОПОЛА</w:t>
            </w:r>
          </w:p>
        </w:tc>
        <w:tc>
          <w:tcPr>
            <w:tcW w:w="6989" w:type="dxa"/>
          </w:tcPr>
          <w:p w14:paraId="75D79F91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</w:t>
            </w:r>
          </w:p>
        </w:tc>
      </w:tr>
      <w:tr w:rsidR="007F2594" w:rsidRPr="007B3B84" w14:paraId="07607189" w14:textId="77777777" w:rsidTr="00215D95">
        <w:trPr>
          <w:trHeight w:val="270"/>
        </w:trPr>
        <w:tc>
          <w:tcPr>
            <w:tcW w:w="2405" w:type="dxa"/>
          </w:tcPr>
          <w:p w14:paraId="73B2AE1B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ОПЛЕНАЦ</w:t>
            </w:r>
          </w:p>
        </w:tc>
        <w:tc>
          <w:tcPr>
            <w:tcW w:w="6989" w:type="dxa"/>
          </w:tcPr>
          <w:p w14:paraId="28CE24A4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цркве Светог Ђорђа и меморијалног комплекса уз пратњу стручног водича</w:t>
            </w:r>
          </w:p>
        </w:tc>
      </w:tr>
      <w:tr w:rsidR="007F2594" w:rsidRPr="007B3B84" w14:paraId="5429EFB4" w14:textId="77777777" w:rsidTr="00200168">
        <w:trPr>
          <w:trHeight w:val="376"/>
        </w:trPr>
        <w:tc>
          <w:tcPr>
            <w:tcW w:w="2405" w:type="dxa"/>
          </w:tcPr>
          <w:p w14:paraId="19F052F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АРАНЂЕЛОВАЦ</w:t>
            </w:r>
          </w:p>
        </w:tc>
        <w:tc>
          <w:tcPr>
            <w:tcW w:w="6989" w:type="dxa"/>
          </w:tcPr>
          <w:p w14:paraId="33AB7811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Ручак  уз слободно време за шетњу по аранђеловачком парку. Чувено Бањско лечилиште – Буковичка бања</w:t>
            </w:r>
          </w:p>
        </w:tc>
      </w:tr>
      <w:tr w:rsidR="007F2594" w:rsidRPr="007B3B84" w14:paraId="60CE7AF3" w14:textId="77777777" w:rsidTr="00215D95">
        <w:trPr>
          <w:trHeight w:val="99"/>
        </w:trPr>
        <w:tc>
          <w:tcPr>
            <w:tcW w:w="2405" w:type="dxa"/>
          </w:tcPr>
          <w:p w14:paraId="67DDA9D3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6989" w:type="dxa"/>
          </w:tcPr>
          <w:p w14:paraId="3DC8F0E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Повратак у вечерњим сатима</w:t>
            </w:r>
          </w:p>
        </w:tc>
      </w:tr>
    </w:tbl>
    <w:p w14:paraId="6C4F9C7C" w14:textId="5B2C5825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4F3E5C61" w14:textId="77777777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45332394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ЈЕДНОДНЕВНА: четврти разред</w:t>
      </w:r>
    </w:p>
    <w:p w14:paraId="5C161B4A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bCs/>
          <w:i/>
          <w:lang w:val="sr-Cyrl-CS"/>
        </w:rPr>
      </w:pPr>
      <w:r w:rsidRPr="007B3B84">
        <w:rPr>
          <w:rFonts w:asciiTheme="minorHAnsi" w:hAnsiTheme="minorHAnsi" w:cstheme="minorHAnsi"/>
          <w:b/>
          <w:bCs/>
          <w:i/>
          <w:lang w:val="sr-Cyrl-CS"/>
        </w:rPr>
        <w:t>СРЕМЧИЦА  – ТЕКЕРИШ – ТРОНОША - ТРШИЋ – СРЕМЧИЦА</w:t>
      </w:r>
    </w:p>
    <w:p w14:paraId="5721DB72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i/>
          <w:lang w:val="sr-Cyrl-CS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2292"/>
        <w:gridCol w:w="6886"/>
      </w:tblGrid>
      <w:tr w:rsidR="007F2594" w:rsidRPr="007B3B84" w14:paraId="5D656D3C" w14:textId="77777777" w:rsidTr="00E60D3D">
        <w:trPr>
          <w:trHeight w:val="180"/>
        </w:trPr>
        <w:tc>
          <w:tcPr>
            <w:tcW w:w="2520" w:type="dxa"/>
            <w:shd w:val="clear" w:color="auto" w:fill="auto"/>
          </w:tcPr>
          <w:p w14:paraId="48EC7E07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8040" w:type="dxa"/>
            <w:shd w:val="clear" w:color="auto" w:fill="auto"/>
          </w:tcPr>
          <w:p w14:paraId="33ABB5AD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</w:tc>
      </w:tr>
      <w:tr w:rsidR="007F2594" w:rsidRPr="007B3B84" w14:paraId="04FFCA77" w14:textId="77777777" w:rsidTr="00200168">
        <w:trPr>
          <w:trHeight w:val="645"/>
        </w:trPr>
        <w:tc>
          <w:tcPr>
            <w:tcW w:w="2520" w:type="dxa"/>
            <w:shd w:val="clear" w:color="auto" w:fill="auto"/>
          </w:tcPr>
          <w:p w14:paraId="171C8A44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ТЕКЕРИШ</w:t>
            </w:r>
          </w:p>
        </w:tc>
        <w:tc>
          <w:tcPr>
            <w:tcW w:w="8040" w:type="dxa"/>
            <w:shd w:val="clear" w:color="auto" w:fill="auto"/>
          </w:tcPr>
          <w:p w14:paraId="3CF102A8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shd w:val="clear" w:color="auto" w:fill="FFFFFF"/>
                <w:lang w:val="ru-RU"/>
              </w:rPr>
            </w:pPr>
            <w:r w:rsidRPr="007B3B84">
              <w:rPr>
                <w:rFonts w:asciiTheme="minorHAnsi" w:hAnsiTheme="minorHAnsi" w:cstheme="minorHAnsi"/>
                <w:shd w:val="clear" w:color="auto" w:fill="FFFFFF"/>
                <w:lang w:val="ru-RU"/>
              </w:rPr>
              <w:t>Текериш се налази у северозападном делу</w:t>
            </w:r>
            <w:r w:rsidRPr="007B3B84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hyperlink r:id="rId28" w:tooltip="Централна Србија" w:history="1">
              <w:r w:rsidRPr="007B3B84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shd w:val="clear" w:color="auto" w:fill="FFFFFF"/>
                  <w:lang w:val="ru-RU"/>
                </w:rPr>
                <w:t>средишње Србије</w:t>
              </w:r>
            </w:hyperlink>
            <w:r w:rsidRPr="007B3B84">
              <w:rPr>
                <w:rFonts w:asciiTheme="minorHAnsi" w:hAnsiTheme="minorHAnsi" w:cstheme="minorHAnsi"/>
                <w:shd w:val="clear" w:color="auto" w:fill="FFFFFF"/>
                <w:lang w:val="ru-RU"/>
              </w:rPr>
              <w:t>, на крајњем североистоку</w:t>
            </w:r>
            <w:r w:rsidRPr="007B3B84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hyperlink r:id="rId29" w:tooltip="Град Лозница" w:history="1">
              <w:r w:rsidRPr="007B3B84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shd w:val="clear" w:color="auto" w:fill="FFFFFF"/>
                  <w:lang w:val="ru-RU"/>
                </w:rPr>
                <w:t>града Лозница</w:t>
              </w:r>
            </w:hyperlink>
            <w:r w:rsidRPr="007B3B84">
              <w:rPr>
                <w:rFonts w:asciiTheme="minorHAnsi" w:hAnsiTheme="minorHAnsi" w:cstheme="minorHAnsi"/>
                <w:lang w:val="sr-Cyrl-CS"/>
              </w:rPr>
              <w:t xml:space="preserve">. </w:t>
            </w:r>
            <w:r w:rsidRPr="007B3B84">
              <w:rPr>
                <w:rFonts w:asciiTheme="minorHAnsi" w:hAnsiTheme="minorHAnsi" w:cstheme="minorHAnsi"/>
                <w:shd w:val="clear" w:color="auto" w:fill="FFFFFF"/>
                <w:lang w:val="ru-RU"/>
              </w:rPr>
              <w:t>У њему се налази споменички комплекс „Српским јунацима“, посвећен</w:t>
            </w:r>
            <w:r w:rsidRPr="007B3B84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hyperlink r:id="rId30" w:tooltip="Церска битка" w:history="1">
              <w:r w:rsidRPr="007B3B84">
                <w:rPr>
                  <w:rStyle w:val="Hyperlink"/>
                  <w:rFonts w:asciiTheme="minorHAnsi" w:hAnsiTheme="minorHAnsi" w:cstheme="minorHAnsi"/>
                  <w:color w:val="auto"/>
                  <w:u w:val="none"/>
                  <w:shd w:val="clear" w:color="auto" w:fill="FFFFFF"/>
                  <w:lang w:val="ru-RU"/>
                </w:rPr>
                <w:t>Церској бици</w:t>
              </w:r>
            </w:hyperlink>
            <w:r w:rsidRPr="007B3B84">
              <w:rPr>
                <w:rStyle w:val="apple-converted-space"/>
                <w:rFonts w:asciiTheme="minorHAnsi" w:hAnsiTheme="minorHAnsi" w:cstheme="minorHAnsi"/>
                <w:shd w:val="clear" w:color="auto" w:fill="FFFFFF"/>
              </w:rPr>
              <w:t> </w:t>
            </w:r>
            <w:r w:rsidRPr="007B3B84">
              <w:rPr>
                <w:rFonts w:asciiTheme="minorHAnsi" w:hAnsiTheme="minorHAnsi" w:cstheme="minorHAnsi"/>
                <w:shd w:val="clear" w:color="auto" w:fill="FFFFFF"/>
                <w:lang w:val="ru-RU"/>
              </w:rPr>
              <w:t>чије су се најжешће битке водиле на простору овог села у ноћи између 15. и 16. августа 1914</w:t>
            </w:r>
          </w:p>
        </w:tc>
      </w:tr>
      <w:tr w:rsidR="007F2594" w:rsidRPr="007B3B84" w14:paraId="5F862CFC" w14:textId="77777777" w:rsidTr="00200168">
        <w:trPr>
          <w:trHeight w:val="165"/>
        </w:trPr>
        <w:tc>
          <w:tcPr>
            <w:tcW w:w="2520" w:type="dxa"/>
            <w:shd w:val="clear" w:color="auto" w:fill="auto"/>
          </w:tcPr>
          <w:p w14:paraId="507268B7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ТРШИЋ</w:t>
            </w:r>
          </w:p>
          <w:p w14:paraId="6406EC21" w14:textId="02FB6745" w:rsidR="001D2B09" w:rsidRPr="007B3B84" w:rsidRDefault="001D2B0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ТРОНОША</w:t>
            </w:r>
          </w:p>
        </w:tc>
        <w:tc>
          <w:tcPr>
            <w:tcW w:w="8040" w:type="dxa"/>
            <w:shd w:val="clear" w:color="auto" w:fill="auto"/>
          </w:tcPr>
          <w:p w14:paraId="66BF30B9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Посета родној кући Вука Караџића. Боравак у Тршићу, ручак, шетња и спортске активности</w:t>
            </w:r>
          </w:p>
          <w:p w14:paraId="4FCF51E9" w14:textId="2F7FC16A" w:rsidR="001D2B09" w:rsidRPr="007B3B84" w:rsidRDefault="001D2B0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Посета манастиру</w:t>
            </w:r>
          </w:p>
        </w:tc>
      </w:tr>
      <w:tr w:rsidR="007F2594" w:rsidRPr="007B3B84" w14:paraId="5DC646DB" w14:textId="77777777" w:rsidTr="00200168">
        <w:trPr>
          <w:trHeight w:val="376"/>
        </w:trPr>
        <w:tc>
          <w:tcPr>
            <w:tcW w:w="2520" w:type="dxa"/>
            <w:shd w:val="clear" w:color="auto" w:fill="auto"/>
          </w:tcPr>
          <w:p w14:paraId="3978BB7B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СРЕМЧИЦА</w:t>
            </w:r>
          </w:p>
        </w:tc>
        <w:tc>
          <w:tcPr>
            <w:tcW w:w="8040" w:type="dxa"/>
            <w:shd w:val="clear" w:color="auto" w:fill="auto"/>
          </w:tcPr>
          <w:p w14:paraId="67BD21CB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Повратак у вечерњим сатима</w:t>
            </w:r>
          </w:p>
        </w:tc>
      </w:tr>
    </w:tbl>
    <w:p w14:paraId="1A991ECC" w14:textId="2AE90DC5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  <w:u w:val="single"/>
          <w:lang w:val="sr-Cyrl-CS"/>
        </w:rPr>
      </w:pPr>
    </w:p>
    <w:p w14:paraId="49C20E5D" w14:textId="5D80B4A8" w:rsidR="00E60D3D" w:rsidRPr="007B3B84" w:rsidRDefault="00E60D3D" w:rsidP="00A916B6">
      <w:pPr>
        <w:jc w:val="both"/>
        <w:rPr>
          <w:rFonts w:asciiTheme="minorHAnsi" w:hAnsiTheme="minorHAnsi" w:cstheme="minorHAnsi"/>
          <w:highlight w:val="cyan"/>
          <w:u w:val="single"/>
          <w:lang w:val="sr-Cyrl-CS"/>
        </w:rPr>
      </w:pPr>
    </w:p>
    <w:p w14:paraId="2D9F8133" w14:textId="683A81FA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u w:val="single"/>
          <w:lang w:val="sr-Cyrl-CS"/>
        </w:rPr>
      </w:pPr>
    </w:p>
    <w:p w14:paraId="27993BBF" w14:textId="3C95E5C1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u w:val="single"/>
          <w:lang w:val="sr-Cyrl-CS"/>
        </w:rPr>
      </w:pPr>
    </w:p>
    <w:p w14:paraId="5D9BEF02" w14:textId="77777777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u w:val="single"/>
          <w:lang w:val="sr-Cyrl-CS"/>
        </w:rPr>
      </w:pPr>
    </w:p>
    <w:p w14:paraId="126B86EA" w14:textId="77777777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u w:val="single"/>
          <w:lang w:val="sr-Cyrl-CS"/>
        </w:rPr>
      </w:pPr>
    </w:p>
    <w:p w14:paraId="7F3F2669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ЈЕДНОДНЕВНА: пети разред</w:t>
      </w:r>
    </w:p>
    <w:p w14:paraId="3D898769" w14:textId="104082BB" w:rsidR="007F2594" w:rsidRPr="007B3B84" w:rsidRDefault="007F2594" w:rsidP="00A916B6">
      <w:pPr>
        <w:jc w:val="both"/>
        <w:rPr>
          <w:rFonts w:asciiTheme="minorHAnsi" w:hAnsiTheme="minorHAnsi" w:cstheme="minorHAnsi"/>
          <w:b/>
          <w:bCs/>
          <w:lang w:val="ru-RU"/>
        </w:rPr>
      </w:pPr>
      <w:r w:rsidRPr="007B3B84">
        <w:rPr>
          <w:rFonts w:asciiTheme="minorHAnsi" w:hAnsiTheme="minorHAnsi" w:cstheme="minorHAnsi"/>
          <w:b/>
          <w:bCs/>
          <w:lang w:val="ru-RU"/>
        </w:rPr>
        <w:t>СРЕМЧИЦА – КРУШЕДОЛ – СРЕМСКИ КАРЛОВЦИ – ПЕТРОВАРАДИН – НОВИ САД</w:t>
      </w:r>
    </w:p>
    <w:p w14:paraId="601C9B96" w14:textId="77777777" w:rsidR="007F2594" w:rsidRPr="007B3B84" w:rsidRDefault="007F2594" w:rsidP="00A916B6">
      <w:pPr>
        <w:jc w:val="both"/>
        <w:rPr>
          <w:rFonts w:asciiTheme="minorHAnsi" w:hAnsiTheme="minorHAnsi" w:cstheme="minorHAnsi"/>
          <w:i/>
          <w:highlight w:val="cyan"/>
          <w:u w:val="single"/>
          <w:lang w:val="sr-Cyrl-CS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6630"/>
      </w:tblGrid>
      <w:tr w:rsidR="007F2594" w:rsidRPr="007B3B84" w14:paraId="7CBC8DDC" w14:textId="77777777" w:rsidTr="00200168">
        <w:trPr>
          <w:trHeight w:val="376"/>
        </w:trPr>
        <w:tc>
          <w:tcPr>
            <w:tcW w:w="2760" w:type="dxa"/>
            <w:shd w:val="clear" w:color="auto" w:fill="auto"/>
          </w:tcPr>
          <w:p w14:paraId="4489BE88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800" w:type="dxa"/>
            <w:shd w:val="clear" w:color="auto" w:fill="auto"/>
          </w:tcPr>
          <w:p w14:paraId="26BEB1ED" w14:textId="121FAF18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</w:tc>
      </w:tr>
      <w:tr w:rsidR="007F2594" w:rsidRPr="007B3B84" w14:paraId="4F94435B" w14:textId="77777777" w:rsidTr="00E60D3D">
        <w:trPr>
          <w:trHeight w:val="243"/>
        </w:trPr>
        <w:tc>
          <w:tcPr>
            <w:tcW w:w="2760" w:type="dxa"/>
            <w:shd w:val="clear" w:color="auto" w:fill="auto"/>
          </w:tcPr>
          <w:p w14:paraId="689B3D09" w14:textId="77777777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ГРГЕТЕГ</w:t>
            </w:r>
          </w:p>
        </w:tc>
        <w:tc>
          <w:tcPr>
            <w:tcW w:w="7800" w:type="dxa"/>
            <w:shd w:val="clear" w:color="auto" w:fill="auto"/>
          </w:tcPr>
          <w:p w14:paraId="268175E3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манастира</w:t>
            </w:r>
          </w:p>
        </w:tc>
      </w:tr>
      <w:tr w:rsidR="007F2594" w:rsidRPr="007B3B84" w14:paraId="35A12C7E" w14:textId="77777777" w:rsidTr="00E60D3D">
        <w:trPr>
          <w:trHeight w:val="99"/>
        </w:trPr>
        <w:tc>
          <w:tcPr>
            <w:tcW w:w="2760" w:type="dxa"/>
            <w:shd w:val="clear" w:color="auto" w:fill="auto"/>
          </w:tcPr>
          <w:p w14:paraId="05E8D540" w14:textId="77777777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СРЕМСКА МИТРОВИЦА</w:t>
            </w:r>
          </w:p>
        </w:tc>
        <w:tc>
          <w:tcPr>
            <w:tcW w:w="7800" w:type="dxa"/>
            <w:shd w:val="clear" w:color="auto" w:fill="auto"/>
          </w:tcPr>
          <w:p w14:paraId="5049ADE6" w14:textId="77777777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Разгледање града: Музеј Срема</w:t>
            </w:r>
            <w:r w:rsidR="007F2594" w:rsidRPr="007B3B84">
              <w:rPr>
                <w:rFonts w:asciiTheme="minorHAnsi" w:hAnsiTheme="minorHAnsi" w:cstheme="minorHAnsi"/>
                <w:lang w:val="sr-Cyrl-CS"/>
              </w:rPr>
              <w:t xml:space="preserve">, </w:t>
            </w:r>
            <w:r w:rsidRPr="007B3B84">
              <w:rPr>
                <w:rFonts w:asciiTheme="minorHAnsi" w:hAnsiTheme="minorHAnsi" w:cstheme="minorHAnsi"/>
                <w:lang w:val="sr-Cyrl-CS"/>
              </w:rPr>
              <w:t>Музеј Сирмијум</w:t>
            </w:r>
          </w:p>
        </w:tc>
      </w:tr>
      <w:tr w:rsidR="007F2594" w:rsidRPr="007B3B84" w14:paraId="71AE337D" w14:textId="77777777" w:rsidTr="00E60D3D">
        <w:trPr>
          <w:trHeight w:val="207"/>
        </w:trPr>
        <w:tc>
          <w:tcPr>
            <w:tcW w:w="2760" w:type="dxa"/>
            <w:shd w:val="clear" w:color="auto" w:fill="auto"/>
          </w:tcPr>
          <w:p w14:paraId="0334B2BF" w14:textId="77777777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ЗАСАВИЦА</w:t>
            </w:r>
          </w:p>
        </w:tc>
        <w:tc>
          <w:tcPr>
            <w:tcW w:w="7800" w:type="dxa"/>
            <w:shd w:val="clear" w:color="auto" w:fill="auto"/>
          </w:tcPr>
          <w:p w14:paraId="5509BD40" w14:textId="29264A57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резервоата</w:t>
            </w:r>
          </w:p>
        </w:tc>
      </w:tr>
      <w:tr w:rsidR="007F2594" w:rsidRPr="007B3B84" w14:paraId="279A7875" w14:textId="77777777" w:rsidTr="00E60D3D">
        <w:trPr>
          <w:trHeight w:val="153"/>
        </w:trPr>
        <w:tc>
          <w:tcPr>
            <w:tcW w:w="2760" w:type="dxa"/>
            <w:shd w:val="clear" w:color="auto" w:fill="auto"/>
          </w:tcPr>
          <w:p w14:paraId="42FA2A30" w14:textId="77777777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МАЧВАНСКА МИТРОВИЦА</w:t>
            </w:r>
          </w:p>
        </w:tc>
        <w:tc>
          <w:tcPr>
            <w:tcW w:w="7800" w:type="dxa"/>
            <w:shd w:val="clear" w:color="auto" w:fill="auto"/>
          </w:tcPr>
          <w:p w14:paraId="05FBCAA9" w14:textId="482F6051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Прелазак преко пешчаног моста</w:t>
            </w:r>
          </w:p>
        </w:tc>
      </w:tr>
      <w:tr w:rsidR="007F2594" w:rsidRPr="007B3B84" w14:paraId="4FEDAA35" w14:textId="77777777" w:rsidTr="00200168">
        <w:trPr>
          <w:trHeight w:val="376"/>
        </w:trPr>
        <w:tc>
          <w:tcPr>
            <w:tcW w:w="2760" w:type="dxa"/>
            <w:shd w:val="clear" w:color="auto" w:fill="auto"/>
          </w:tcPr>
          <w:p w14:paraId="6C0BE9C8" w14:textId="77777777" w:rsidR="007F2594" w:rsidRPr="007B3B84" w:rsidRDefault="00137CC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800" w:type="dxa"/>
            <w:shd w:val="clear" w:color="auto" w:fill="auto"/>
          </w:tcPr>
          <w:p w14:paraId="20149039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Повратак у вечерњим сатима</w:t>
            </w:r>
          </w:p>
        </w:tc>
      </w:tr>
    </w:tbl>
    <w:p w14:paraId="6BA78260" w14:textId="34ADF0C9" w:rsidR="007F2594" w:rsidRPr="007B3B84" w:rsidRDefault="007F2594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0FFB112F" w14:textId="4223824B" w:rsidR="00E60D3D" w:rsidRPr="007B3B84" w:rsidRDefault="00E60D3D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674A556E" w14:textId="385A2EEC" w:rsidR="005D7938" w:rsidRPr="007B3B84" w:rsidRDefault="005D7938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76C6E5A1" w14:textId="47643FC8" w:rsidR="005D7938" w:rsidRPr="007B3B84" w:rsidRDefault="005D7938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6BEFC3E1" w14:textId="77777777" w:rsidR="005D7938" w:rsidRPr="007B3B84" w:rsidRDefault="005D7938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366972CE" w14:textId="77777777" w:rsidR="005D7938" w:rsidRPr="007B3B84" w:rsidRDefault="005D7938" w:rsidP="00A916B6">
      <w:pPr>
        <w:jc w:val="both"/>
        <w:rPr>
          <w:rFonts w:asciiTheme="minorHAnsi" w:hAnsiTheme="minorHAnsi" w:cstheme="minorHAnsi"/>
          <w:b/>
          <w:highlight w:val="cyan"/>
          <w:u w:val="single"/>
          <w:lang w:val="sr-Cyrl-CS"/>
        </w:rPr>
      </w:pPr>
    </w:p>
    <w:p w14:paraId="144195E3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ДВОДНЕВНА: шести разред</w:t>
      </w:r>
    </w:p>
    <w:p w14:paraId="69D7CFF1" w14:textId="77777777" w:rsidR="008417F0" w:rsidRPr="007B3B84" w:rsidRDefault="008417F0" w:rsidP="00A916B6">
      <w:pPr>
        <w:widowControl w:val="0"/>
        <w:suppressAutoHyphens/>
        <w:autoSpaceDE w:val="0"/>
        <w:jc w:val="both"/>
        <w:rPr>
          <w:rFonts w:asciiTheme="minorHAnsi" w:hAnsiTheme="minorHAnsi" w:cstheme="minorHAnsi"/>
          <w:b/>
          <w:i/>
          <w:lang w:val="sr-Cyrl-CS" w:eastAsia="ar-SA"/>
        </w:rPr>
      </w:pPr>
      <w:r w:rsidRPr="007B3B84">
        <w:rPr>
          <w:rFonts w:asciiTheme="minorHAnsi" w:hAnsiTheme="minorHAnsi" w:cstheme="minorHAnsi"/>
          <w:b/>
          <w:i/>
          <w:lang w:val="sr-Cyrl-CS" w:eastAsia="ar-SA"/>
        </w:rPr>
        <w:t xml:space="preserve">СРЕМЧИЦА - </w:t>
      </w:r>
      <w:r w:rsidRPr="007B3B84">
        <w:rPr>
          <w:rFonts w:asciiTheme="minorHAnsi" w:hAnsiTheme="minorHAnsi" w:cstheme="minorHAnsi"/>
          <w:b/>
          <w:i/>
          <w:lang w:val="hr-HR" w:eastAsia="ar-SA"/>
        </w:rPr>
        <w:t xml:space="preserve">ГАМЗИГРАД – НЕГОТИН –  ЂЕРДАП – ЛЕПЕНСКИ ВИР  </w:t>
      </w:r>
      <w:r w:rsidRPr="007B3B84">
        <w:rPr>
          <w:rFonts w:asciiTheme="minorHAnsi" w:hAnsiTheme="minorHAnsi" w:cstheme="minorHAnsi"/>
          <w:b/>
          <w:i/>
          <w:lang w:val="sr-Cyrl-CS" w:eastAsia="ar-SA"/>
        </w:rPr>
        <w:t>– ВИМИНАЦИЈУМ – СМЕДЕРЕВСКА ТВРЂАВА</w:t>
      </w:r>
    </w:p>
    <w:p w14:paraId="1751436B" w14:textId="77777777" w:rsidR="008417F0" w:rsidRPr="007B3B84" w:rsidRDefault="008417F0" w:rsidP="00A916B6">
      <w:pPr>
        <w:jc w:val="both"/>
        <w:rPr>
          <w:rFonts w:asciiTheme="minorHAnsi" w:hAnsiTheme="minorHAnsi" w:cstheme="minorHAnsi"/>
          <w:i/>
          <w:highlight w:val="cyan"/>
          <w:u w:val="single"/>
          <w:lang w:val="sr-Cyrl-CS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2099"/>
        <w:gridCol w:w="7079"/>
      </w:tblGrid>
      <w:tr w:rsidR="008417F0" w:rsidRPr="007B3B84" w14:paraId="55FF2395" w14:textId="77777777" w:rsidTr="00795362">
        <w:trPr>
          <w:trHeight w:val="376"/>
        </w:trPr>
        <w:tc>
          <w:tcPr>
            <w:tcW w:w="2118" w:type="dxa"/>
            <w:shd w:val="clear" w:color="auto" w:fill="auto"/>
          </w:tcPr>
          <w:p w14:paraId="239424CF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u w:val="single"/>
                <w:lang w:val="sr-Cyrl-CS"/>
              </w:rPr>
              <w:t>Први дан</w:t>
            </w:r>
          </w:p>
          <w:p w14:paraId="0554D0E0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276" w:type="dxa"/>
            <w:shd w:val="clear" w:color="auto" w:fill="auto"/>
            <w:vAlign w:val="center"/>
          </w:tcPr>
          <w:p w14:paraId="21DDD348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</w:tc>
      </w:tr>
      <w:tr w:rsidR="008417F0" w:rsidRPr="007B3B84" w14:paraId="74211FEC" w14:textId="77777777" w:rsidTr="00795362">
        <w:trPr>
          <w:trHeight w:val="376"/>
        </w:trPr>
        <w:tc>
          <w:tcPr>
            <w:tcW w:w="2118" w:type="dxa"/>
            <w:shd w:val="clear" w:color="auto" w:fill="auto"/>
          </w:tcPr>
          <w:p w14:paraId="3804EE56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ГАМЗИГРАД</w:t>
            </w:r>
          </w:p>
        </w:tc>
        <w:tc>
          <w:tcPr>
            <w:tcW w:w="7276" w:type="dxa"/>
            <w:shd w:val="clear" w:color="auto" w:fill="auto"/>
            <w:vAlign w:val="center"/>
          </w:tcPr>
          <w:p w14:paraId="30381F9A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старог Римског града</w:t>
            </w:r>
          </w:p>
        </w:tc>
      </w:tr>
      <w:tr w:rsidR="008417F0" w:rsidRPr="007B3B84" w14:paraId="03D67C1B" w14:textId="77777777" w:rsidTr="00795362">
        <w:trPr>
          <w:trHeight w:val="376"/>
        </w:trPr>
        <w:tc>
          <w:tcPr>
            <w:tcW w:w="2118" w:type="dxa"/>
            <w:shd w:val="clear" w:color="auto" w:fill="auto"/>
          </w:tcPr>
          <w:p w14:paraId="35D29DCA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НЕГОТИН</w:t>
            </w:r>
          </w:p>
          <w:p w14:paraId="6BFC2E5D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ЂЕРДАП</w:t>
            </w:r>
          </w:p>
          <w:p w14:paraId="448B99C6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Д. МИЛАНОВАЦ</w:t>
            </w:r>
          </w:p>
        </w:tc>
        <w:tc>
          <w:tcPr>
            <w:tcW w:w="7276" w:type="dxa"/>
            <w:shd w:val="clear" w:color="auto" w:fill="auto"/>
          </w:tcPr>
          <w:p w14:paraId="3A9721AA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Мокрањчеве куће, споменика Хајдук Вељку</w:t>
            </w:r>
          </w:p>
          <w:p w14:paraId="52F33D57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хидроцентрале</w:t>
            </w:r>
          </w:p>
          <w:p w14:paraId="5885107D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Смештај у хотелу, вечера, дискотека</w:t>
            </w:r>
          </w:p>
        </w:tc>
      </w:tr>
      <w:tr w:rsidR="008417F0" w:rsidRPr="007B3B84" w14:paraId="308867B8" w14:textId="77777777" w:rsidTr="00795362">
        <w:trPr>
          <w:trHeight w:val="376"/>
        </w:trPr>
        <w:tc>
          <w:tcPr>
            <w:tcW w:w="2118" w:type="dxa"/>
            <w:shd w:val="clear" w:color="auto" w:fill="auto"/>
          </w:tcPr>
          <w:p w14:paraId="5663D27A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u w:val="single"/>
                <w:lang w:val="sr-Cyrl-CS"/>
              </w:rPr>
              <w:t>Други дан</w:t>
            </w:r>
          </w:p>
          <w:p w14:paraId="4E8E74C7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ДОЊИ МИЛАНОВАЦ</w:t>
            </w:r>
          </w:p>
        </w:tc>
        <w:tc>
          <w:tcPr>
            <w:tcW w:w="7276" w:type="dxa"/>
            <w:shd w:val="clear" w:color="auto" w:fill="auto"/>
          </w:tcPr>
          <w:p w14:paraId="4A22C3B2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32BA4F7E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неолитског налазишта ''Лепенски Вир'', повратак на ручак, спортске активности на хотелским теренима</w:t>
            </w:r>
          </w:p>
        </w:tc>
      </w:tr>
      <w:tr w:rsidR="008417F0" w:rsidRPr="007B3B84" w14:paraId="373C3A16" w14:textId="77777777" w:rsidTr="00795362">
        <w:trPr>
          <w:trHeight w:val="376"/>
        </w:trPr>
        <w:tc>
          <w:tcPr>
            <w:tcW w:w="2118" w:type="dxa"/>
            <w:shd w:val="clear" w:color="auto" w:fill="auto"/>
          </w:tcPr>
          <w:p w14:paraId="7BFFDA9A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276" w:type="dxa"/>
            <w:shd w:val="clear" w:color="auto" w:fill="auto"/>
          </w:tcPr>
          <w:p w14:paraId="21724134" w14:textId="77777777" w:rsidR="008417F0" w:rsidRPr="007B3B84" w:rsidRDefault="008417F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Долазак у вечерњим сатима</w:t>
            </w:r>
          </w:p>
        </w:tc>
      </w:tr>
    </w:tbl>
    <w:p w14:paraId="1C8D41CD" w14:textId="06662CCB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18D12710" w14:textId="6BAD879B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7B38383F" w14:textId="36D2BB4E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4D6860E6" w14:textId="77777777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2F185C5B" w14:textId="77777777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722206D9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ДВОДНЕВНА: седми разред</w:t>
      </w:r>
    </w:p>
    <w:p w14:paraId="6FC265E0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i/>
          <w:lang w:val="sr-Cyrl-CS"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СРЕМЧИЦА – ПАЛИЋКО ЈЕЗЕРО -  СУБОТИЦА - ЗОБНАТИЦА –НОВИ БЕЧЕЈ -</w:t>
      </w:r>
    </w:p>
    <w:p w14:paraId="0FCB3A6A" w14:textId="77777777" w:rsidR="007F2594" w:rsidRPr="007B3B84" w:rsidRDefault="007F2594" w:rsidP="00A916B6">
      <w:pPr>
        <w:jc w:val="both"/>
        <w:rPr>
          <w:rFonts w:asciiTheme="minorHAnsi" w:hAnsiTheme="minorHAnsi" w:cstheme="minorHAnsi"/>
          <w:b/>
          <w:i/>
          <w:lang w:val="sr-Cyrl-CS"/>
        </w:rPr>
      </w:pPr>
      <w:r w:rsidRPr="007B3B84">
        <w:rPr>
          <w:rFonts w:asciiTheme="minorHAnsi" w:hAnsiTheme="minorHAnsi" w:cstheme="minorHAnsi"/>
          <w:b/>
          <w:i/>
          <w:lang w:val="sr-Cyrl-CS"/>
        </w:rPr>
        <w:t>ДУНЂЕРСКИ –– ИДВОР – КОВАЧИЦА - СРЕМЧИЦА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26"/>
        <w:gridCol w:w="1923"/>
        <w:gridCol w:w="6119"/>
      </w:tblGrid>
      <w:tr w:rsidR="007F2594" w:rsidRPr="007B3B84" w14:paraId="522F1D3A" w14:textId="77777777" w:rsidTr="00E60D3D">
        <w:trPr>
          <w:trHeight w:val="170"/>
        </w:trPr>
        <w:tc>
          <w:tcPr>
            <w:tcW w:w="12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28CA7B0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u w:val="single"/>
                <w:lang w:val="sr-Cyrl-CS"/>
              </w:rPr>
              <w:t>Први дан</w:t>
            </w:r>
          </w:p>
          <w:p w14:paraId="6909C0BC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</w:p>
          <w:p w14:paraId="3633D62C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7DAC39B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2EF241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СРЕМЧИЦА</w:t>
            </w:r>
          </w:p>
        </w:tc>
        <w:tc>
          <w:tcPr>
            <w:tcW w:w="7320" w:type="dxa"/>
            <w:shd w:val="clear" w:color="auto" w:fill="auto"/>
          </w:tcPr>
          <w:p w14:paraId="4B107A42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</w:tc>
      </w:tr>
      <w:tr w:rsidR="007F2594" w:rsidRPr="007B3B84" w14:paraId="4533E661" w14:textId="77777777" w:rsidTr="00200168">
        <w:trPr>
          <w:trHeight w:val="376"/>
        </w:trPr>
        <w:tc>
          <w:tcPr>
            <w:tcW w:w="120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4811F72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04F67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ПАЛИЋКО ЈЕЗЕРО</w:t>
            </w:r>
          </w:p>
        </w:tc>
        <w:tc>
          <w:tcPr>
            <w:tcW w:w="7320" w:type="dxa"/>
            <w:shd w:val="clear" w:color="auto" w:fill="auto"/>
          </w:tcPr>
          <w:p w14:paraId="5912E6FA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Посета највећем зоолошком врту у Војводини.</w:t>
            </w:r>
          </w:p>
        </w:tc>
      </w:tr>
      <w:tr w:rsidR="007F2594" w:rsidRPr="007B3B84" w14:paraId="2A99BCAE" w14:textId="77777777" w:rsidTr="00200168">
        <w:trPr>
          <w:trHeight w:val="376"/>
        </w:trPr>
        <w:tc>
          <w:tcPr>
            <w:tcW w:w="120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319DDBE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5CBF4E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СУБОТИЦА</w:t>
            </w:r>
          </w:p>
        </w:tc>
        <w:tc>
          <w:tcPr>
            <w:tcW w:w="7320" w:type="dxa"/>
            <w:shd w:val="clear" w:color="auto" w:fill="auto"/>
          </w:tcPr>
          <w:p w14:paraId="7B23E1C8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Панорамско разгледање града,</w:t>
            </w:r>
          </w:p>
        </w:tc>
      </w:tr>
      <w:tr w:rsidR="007F2594" w:rsidRPr="007B3B84" w14:paraId="705D38D8" w14:textId="77777777" w:rsidTr="00200168">
        <w:trPr>
          <w:trHeight w:val="376"/>
        </w:trPr>
        <w:tc>
          <w:tcPr>
            <w:tcW w:w="120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6E81EF9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F9266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ЗОБНАТИЦА</w:t>
            </w:r>
          </w:p>
          <w:p w14:paraId="7E42FF20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7320" w:type="dxa"/>
            <w:shd w:val="clear" w:color="auto" w:fill="auto"/>
          </w:tcPr>
          <w:p w14:paraId="6B427A5D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Посета ергели</w:t>
            </w:r>
          </w:p>
        </w:tc>
      </w:tr>
      <w:tr w:rsidR="007F2594" w:rsidRPr="007B3B84" w14:paraId="21101054" w14:textId="77777777" w:rsidTr="00200168">
        <w:trPr>
          <w:trHeight w:val="376"/>
        </w:trPr>
        <w:tc>
          <w:tcPr>
            <w:tcW w:w="120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435AA86F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FC8ECF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БЕЧЕЈ</w:t>
            </w:r>
          </w:p>
        </w:tc>
        <w:tc>
          <w:tcPr>
            <w:tcW w:w="7320" w:type="dxa"/>
            <w:shd w:val="clear" w:color="auto" w:fill="auto"/>
          </w:tcPr>
          <w:p w14:paraId="7EFF3E90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Смештај у хотелу, диско вече , ноћење</w:t>
            </w:r>
          </w:p>
        </w:tc>
      </w:tr>
      <w:tr w:rsidR="007F2594" w:rsidRPr="007B3B84" w14:paraId="097F04F3" w14:textId="77777777" w:rsidTr="00200168">
        <w:trPr>
          <w:trHeight w:val="427"/>
        </w:trPr>
        <w:tc>
          <w:tcPr>
            <w:tcW w:w="12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04F1D4B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u w:val="single"/>
                <w:lang w:val="sr-Cyrl-CS"/>
              </w:rPr>
              <w:t>Други дан</w:t>
            </w: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</w:tcPr>
          <w:p w14:paraId="76237141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ДУНЂЕРСКИ</w:t>
            </w:r>
          </w:p>
        </w:tc>
        <w:tc>
          <w:tcPr>
            <w:tcW w:w="7320" w:type="dxa"/>
            <w:shd w:val="clear" w:color="auto" w:fill="auto"/>
          </w:tcPr>
          <w:p w14:paraId="48BCAE7E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познатог дворца породице Дунђерски. Повратак у хотел на ручак</w:t>
            </w:r>
          </w:p>
        </w:tc>
      </w:tr>
      <w:tr w:rsidR="007F2594" w:rsidRPr="007B3B84" w14:paraId="5C66C839" w14:textId="77777777" w:rsidTr="00200168">
        <w:trPr>
          <w:trHeight w:val="376"/>
        </w:trPr>
        <w:tc>
          <w:tcPr>
            <w:tcW w:w="120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8ED8457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FAE1EE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ИДВОР</w:t>
            </w:r>
          </w:p>
        </w:tc>
        <w:tc>
          <w:tcPr>
            <w:tcW w:w="7320" w:type="dxa"/>
            <w:shd w:val="clear" w:color="auto" w:fill="auto"/>
          </w:tcPr>
          <w:p w14:paraId="05BA6FFC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Посета родне куће Михаила Пупина</w:t>
            </w:r>
          </w:p>
        </w:tc>
      </w:tr>
      <w:tr w:rsidR="007F2594" w:rsidRPr="007B3B84" w14:paraId="2036569D" w14:textId="77777777" w:rsidTr="00200168">
        <w:trPr>
          <w:trHeight w:val="376"/>
        </w:trPr>
        <w:tc>
          <w:tcPr>
            <w:tcW w:w="120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6E1C1CF4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8FAC35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КОВАЧИЦА</w:t>
            </w:r>
          </w:p>
        </w:tc>
        <w:tc>
          <w:tcPr>
            <w:tcW w:w="7320" w:type="dxa"/>
            <w:shd w:val="clear" w:color="auto" w:fill="auto"/>
          </w:tcPr>
          <w:p w14:paraId="6DCE58EC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колоније наивног сликарства</w:t>
            </w:r>
          </w:p>
        </w:tc>
      </w:tr>
      <w:tr w:rsidR="007F2594" w:rsidRPr="007B3B84" w14:paraId="3AEB9A08" w14:textId="77777777" w:rsidTr="00200168">
        <w:trPr>
          <w:trHeight w:val="376"/>
        </w:trPr>
        <w:tc>
          <w:tcPr>
            <w:tcW w:w="1200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FA588B2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0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79EF53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320" w:type="dxa"/>
            <w:shd w:val="clear" w:color="auto" w:fill="auto"/>
          </w:tcPr>
          <w:p w14:paraId="1CDF3B1D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Повратак у вечерњим сатима</w:t>
            </w:r>
          </w:p>
        </w:tc>
      </w:tr>
    </w:tbl>
    <w:p w14:paraId="7B80FE38" w14:textId="549BCBC0" w:rsidR="007F2594" w:rsidRPr="007B3B84" w:rsidRDefault="007F2594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77E46388" w14:textId="0FCB4FFF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05C89938" w14:textId="7BAAB9EE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5FABCF54" w14:textId="5D3DAAB2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21CA5F0F" w14:textId="77777777" w:rsidR="005D7938" w:rsidRPr="007B3B84" w:rsidRDefault="005D7938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557FBE0A" w14:textId="77777777" w:rsidR="005D7938" w:rsidRPr="007B3B84" w:rsidRDefault="005D7938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</w:p>
    <w:p w14:paraId="46EBEACA" w14:textId="77777777" w:rsidR="005D7938" w:rsidRPr="007B3B84" w:rsidRDefault="005D7938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</w:p>
    <w:p w14:paraId="1EA597F7" w14:textId="20AA78E0" w:rsidR="007F2594" w:rsidRPr="007B3B84" w:rsidRDefault="007F2594" w:rsidP="00A916B6">
      <w:pPr>
        <w:jc w:val="both"/>
        <w:rPr>
          <w:rFonts w:asciiTheme="minorHAnsi" w:hAnsiTheme="minorHAnsi" w:cstheme="minorHAnsi"/>
          <w:b/>
          <w:u w:val="single"/>
          <w:lang w:val="sr-Cyrl-CS"/>
        </w:rPr>
      </w:pPr>
      <w:r w:rsidRPr="007B3B84">
        <w:rPr>
          <w:rFonts w:asciiTheme="minorHAnsi" w:hAnsiTheme="minorHAnsi" w:cstheme="minorHAnsi"/>
          <w:b/>
          <w:u w:val="single"/>
          <w:lang w:val="sr-Cyrl-CS"/>
        </w:rPr>
        <w:t>ТРОДНЕВНА: осми разред</w:t>
      </w:r>
    </w:p>
    <w:p w14:paraId="5B111BC8" w14:textId="77777777" w:rsidR="007F2594" w:rsidRPr="007B3B84" w:rsidRDefault="007F2594" w:rsidP="00A916B6">
      <w:pPr>
        <w:widowControl w:val="0"/>
        <w:suppressAutoHyphens/>
        <w:autoSpaceDE w:val="0"/>
        <w:jc w:val="both"/>
        <w:rPr>
          <w:rFonts w:asciiTheme="minorHAnsi" w:hAnsiTheme="minorHAnsi" w:cstheme="minorHAnsi"/>
          <w:b/>
          <w:i/>
          <w:lang w:val="sr-Cyrl-CS" w:eastAsia="ar-SA"/>
        </w:rPr>
      </w:pPr>
      <w:r w:rsidRPr="007B3B84">
        <w:rPr>
          <w:rFonts w:asciiTheme="minorHAnsi" w:hAnsiTheme="minorHAnsi" w:cstheme="minorHAnsi"/>
          <w:b/>
          <w:i/>
          <w:lang w:val="sr-Cyrl-CS" w:eastAsia="ar-SA"/>
        </w:rPr>
        <w:t xml:space="preserve">СРЕМЧИЦА </w:t>
      </w:r>
      <w:r w:rsidR="00F800E1" w:rsidRPr="007B3B84">
        <w:rPr>
          <w:rFonts w:asciiTheme="minorHAnsi" w:hAnsiTheme="minorHAnsi" w:cstheme="minorHAnsi"/>
          <w:b/>
          <w:i/>
          <w:lang w:val="sr-Cyrl-CS" w:eastAsia="ar-SA"/>
        </w:rPr>
        <w:t>–МАНАСТИР МАНАСИЈА</w:t>
      </w:r>
      <w:r w:rsidRPr="007B3B84">
        <w:rPr>
          <w:rFonts w:asciiTheme="minorHAnsi" w:hAnsiTheme="minorHAnsi" w:cstheme="minorHAnsi"/>
          <w:b/>
          <w:i/>
          <w:lang w:val="hr-HR" w:eastAsia="ar-SA"/>
        </w:rPr>
        <w:t xml:space="preserve"> – </w:t>
      </w:r>
      <w:r w:rsidR="00F800E1" w:rsidRPr="007B3B84">
        <w:rPr>
          <w:rFonts w:asciiTheme="minorHAnsi" w:hAnsiTheme="minorHAnsi" w:cstheme="minorHAnsi"/>
          <w:b/>
          <w:i/>
          <w:lang w:val="sr-Cyrl-CS" w:eastAsia="ar-SA"/>
        </w:rPr>
        <w:t>РЕСАВСКА ПЕЋИНА</w:t>
      </w:r>
      <w:r w:rsidRPr="007B3B84">
        <w:rPr>
          <w:rFonts w:asciiTheme="minorHAnsi" w:hAnsiTheme="minorHAnsi" w:cstheme="minorHAnsi"/>
          <w:b/>
          <w:i/>
          <w:lang w:val="hr-HR" w:eastAsia="ar-SA"/>
        </w:rPr>
        <w:t xml:space="preserve"> –  </w:t>
      </w:r>
      <w:r w:rsidR="00F800E1" w:rsidRPr="007B3B84">
        <w:rPr>
          <w:rFonts w:asciiTheme="minorHAnsi" w:hAnsiTheme="minorHAnsi" w:cstheme="minorHAnsi"/>
          <w:b/>
          <w:i/>
          <w:lang w:val="sr-Cyrl-CS" w:eastAsia="ar-SA"/>
        </w:rPr>
        <w:t>НИШ</w:t>
      </w:r>
      <w:r w:rsidRPr="007B3B84">
        <w:rPr>
          <w:rFonts w:asciiTheme="minorHAnsi" w:hAnsiTheme="minorHAnsi" w:cstheme="minorHAnsi"/>
          <w:b/>
          <w:i/>
          <w:lang w:val="hr-HR" w:eastAsia="ar-SA"/>
        </w:rPr>
        <w:t xml:space="preserve">– </w:t>
      </w:r>
      <w:r w:rsidR="00F800E1" w:rsidRPr="007B3B84">
        <w:rPr>
          <w:rFonts w:asciiTheme="minorHAnsi" w:hAnsiTheme="minorHAnsi" w:cstheme="minorHAnsi"/>
          <w:b/>
          <w:i/>
          <w:lang w:val="sr-Cyrl-CS" w:eastAsia="ar-SA"/>
        </w:rPr>
        <w:t>НИШКА БАЊА</w:t>
      </w:r>
      <w:r w:rsidRPr="007B3B84">
        <w:rPr>
          <w:rFonts w:asciiTheme="minorHAnsi" w:hAnsiTheme="minorHAnsi" w:cstheme="minorHAnsi"/>
          <w:b/>
          <w:i/>
          <w:lang w:val="hr-HR" w:eastAsia="ar-SA"/>
        </w:rPr>
        <w:t xml:space="preserve"> – </w:t>
      </w:r>
      <w:r w:rsidR="00F800E1" w:rsidRPr="007B3B84">
        <w:rPr>
          <w:rFonts w:asciiTheme="minorHAnsi" w:hAnsiTheme="minorHAnsi" w:cstheme="minorHAnsi"/>
          <w:b/>
          <w:i/>
          <w:lang w:val="sr-Cyrl-CS" w:eastAsia="ar-SA"/>
        </w:rPr>
        <w:t>ЂАВОЉА ВАРОШ</w:t>
      </w:r>
      <w:r w:rsidRPr="007B3B84">
        <w:rPr>
          <w:rFonts w:asciiTheme="minorHAnsi" w:hAnsiTheme="minorHAnsi" w:cstheme="minorHAnsi"/>
          <w:b/>
          <w:i/>
          <w:lang w:val="sr-Cyrl-CS" w:eastAsia="ar-SA"/>
        </w:rPr>
        <w:t xml:space="preserve">– </w:t>
      </w:r>
      <w:r w:rsidR="00F800E1" w:rsidRPr="007B3B84">
        <w:rPr>
          <w:rFonts w:asciiTheme="minorHAnsi" w:hAnsiTheme="minorHAnsi" w:cstheme="minorHAnsi"/>
          <w:b/>
          <w:i/>
          <w:lang w:val="sr-Cyrl-CS" w:eastAsia="ar-SA"/>
        </w:rPr>
        <w:t>ПРОЛОМ БАЊА</w:t>
      </w:r>
      <w:r w:rsidRPr="007B3B84">
        <w:rPr>
          <w:rFonts w:asciiTheme="minorHAnsi" w:hAnsiTheme="minorHAnsi" w:cstheme="minorHAnsi"/>
          <w:b/>
          <w:i/>
          <w:lang w:val="sr-Cyrl-CS" w:eastAsia="ar-SA"/>
        </w:rPr>
        <w:t xml:space="preserve"> – </w:t>
      </w:r>
      <w:r w:rsidR="008D117A" w:rsidRPr="007B3B84">
        <w:rPr>
          <w:rFonts w:asciiTheme="minorHAnsi" w:hAnsiTheme="minorHAnsi" w:cstheme="minorHAnsi"/>
          <w:b/>
          <w:i/>
          <w:lang w:val="sr-Cyrl-CS" w:eastAsia="ar-SA"/>
        </w:rPr>
        <w:t xml:space="preserve">НИШ- МАНАСТИРИ ЉУБОСТИЊА,ЖИЧА,СТУДЕНИЦА- </w:t>
      </w:r>
      <w:r w:rsidR="00F800E1" w:rsidRPr="007B3B84">
        <w:rPr>
          <w:rFonts w:asciiTheme="minorHAnsi" w:hAnsiTheme="minorHAnsi" w:cstheme="minorHAnsi"/>
          <w:b/>
          <w:i/>
          <w:lang w:val="sr-Cyrl-CS" w:eastAsia="ar-SA"/>
        </w:rPr>
        <w:t>СРЕМЧИЦА</w:t>
      </w:r>
    </w:p>
    <w:p w14:paraId="3A63A7F1" w14:textId="77777777" w:rsidR="007F2594" w:rsidRPr="007B3B84" w:rsidRDefault="007F2594" w:rsidP="00A916B6">
      <w:pPr>
        <w:jc w:val="both"/>
        <w:rPr>
          <w:rFonts w:asciiTheme="minorHAnsi" w:hAnsiTheme="minorHAnsi" w:cstheme="minorHAnsi"/>
          <w:i/>
          <w:highlight w:val="cyan"/>
          <w:u w:val="single"/>
          <w:lang w:val="sr-Cyrl-CS"/>
        </w:rPr>
      </w:pPr>
    </w:p>
    <w:tbl>
      <w:tblPr>
        <w:tblW w:w="0" w:type="auto"/>
        <w:tblInd w:w="228" w:type="dxa"/>
        <w:tblLook w:val="01E0" w:firstRow="1" w:lastRow="1" w:firstColumn="1" w:lastColumn="1" w:noHBand="0" w:noVBand="0"/>
      </w:tblPr>
      <w:tblGrid>
        <w:gridCol w:w="2098"/>
        <w:gridCol w:w="7080"/>
      </w:tblGrid>
      <w:tr w:rsidR="007F2594" w:rsidRPr="007B3B84" w14:paraId="730D9A1D" w14:textId="77777777" w:rsidTr="00200168">
        <w:trPr>
          <w:trHeight w:val="376"/>
        </w:trPr>
        <w:tc>
          <w:tcPr>
            <w:tcW w:w="2118" w:type="dxa"/>
            <w:shd w:val="clear" w:color="auto" w:fill="auto"/>
          </w:tcPr>
          <w:p w14:paraId="1C2E8BB0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u w:val="single"/>
                <w:lang w:val="sr-Cyrl-CS"/>
              </w:rPr>
              <w:t>Први дан</w:t>
            </w:r>
          </w:p>
          <w:p w14:paraId="40B1AF30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276" w:type="dxa"/>
            <w:shd w:val="clear" w:color="auto" w:fill="auto"/>
            <w:vAlign w:val="center"/>
          </w:tcPr>
          <w:p w14:paraId="7B9A8C84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Полазак испред школе у 8 часова</w:t>
            </w:r>
          </w:p>
        </w:tc>
      </w:tr>
      <w:tr w:rsidR="007F2594" w:rsidRPr="007B3B84" w14:paraId="1EFFFF0D" w14:textId="77777777" w:rsidTr="00200168">
        <w:trPr>
          <w:trHeight w:val="376"/>
        </w:trPr>
        <w:tc>
          <w:tcPr>
            <w:tcW w:w="2118" w:type="dxa"/>
            <w:shd w:val="clear" w:color="auto" w:fill="auto"/>
          </w:tcPr>
          <w:p w14:paraId="6BDE359B" w14:textId="77777777" w:rsidR="007F2594" w:rsidRPr="007B3B84" w:rsidRDefault="00F800E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i/>
                <w:lang w:eastAsia="ar-SA"/>
              </w:rPr>
              <w:t>МАНАСТИР МАНАСИЈА</w:t>
            </w:r>
          </w:p>
        </w:tc>
        <w:tc>
          <w:tcPr>
            <w:tcW w:w="7276" w:type="dxa"/>
            <w:shd w:val="clear" w:color="auto" w:fill="auto"/>
            <w:vAlign w:val="center"/>
          </w:tcPr>
          <w:p w14:paraId="46BB6AE0" w14:textId="77777777" w:rsidR="007F2594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манастира</w:t>
            </w:r>
          </w:p>
        </w:tc>
      </w:tr>
      <w:tr w:rsidR="007F2594" w:rsidRPr="007B3B84" w14:paraId="12355F9F" w14:textId="77777777" w:rsidTr="00200168">
        <w:trPr>
          <w:trHeight w:val="376"/>
        </w:trPr>
        <w:tc>
          <w:tcPr>
            <w:tcW w:w="2118" w:type="dxa"/>
            <w:shd w:val="clear" w:color="auto" w:fill="auto"/>
          </w:tcPr>
          <w:p w14:paraId="5DE849DF" w14:textId="77777777" w:rsidR="007F2594" w:rsidRPr="007B3B84" w:rsidRDefault="00F800E1" w:rsidP="00A916B6">
            <w:pPr>
              <w:jc w:val="both"/>
              <w:rPr>
                <w:rFonts w:asciiTheme="minorHAnsi" w:hAnsiTheme="minorHAnsi" w:cstheme="minorHAnsi"/>
                <w:i/>
                <w:lang w:eastAsia="ar-SA"/>
              </w:rPr>
            </w:pPr>
            <w:r w:rsidRPr="007B3B84">
              <w:rPr>
                <w:rFonts w:asciiTheme="minorHAnsi" w:hAnsiTheme="minorHAnsi" w:cstheme="minorHAnsi"/>
                <w:i/>
                <w:lang w:eastAsia="ar-SA"/>
              </w:rPr>
              <w:t>РЕСАВСКА ПЕЋИНА</w:t>
            </w:r>
          </w:p>
          <w:p w14:paraId="3366DA09" w14:textId="77777777" w:rsidR="007F2594" w:rsidRPr="007B3B84" w:rsidRDefault="008D117A" w:rsidP="00A916B6">
            <w:pPr>
              <w:jc w:val="both"/>
              <w:rPr>
                <w:rFonts w:asciiTheme="minorHAnsi" w:hAnsiTheme="minorHAnsi" w:cstheme="minorHAnsi"/>
                <w:i/>
                <w:lang w:eastAsia="ar-SA"/>
              </w:rPr>
            </w:pPr>
            <w:r w:rsidRPr="007B3B84">
              <w:rPr>
                <w:rFonts w:asciiTheme="minorHAnsi" w:hAnsiTheme="minorHAnsi" w:cstheme="minorHAnsi"/>
                <w:i/>
                <w:lang w:eastAsia="ar-SA"/>
              </w:rPr>
              <w:t>НИШКА БАЊА</w:t>
            </w:r>
          </w:p>
          <w:p w14:paraId="0BC765F0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7276" w:type="dxa"/>
            <w:shd w:val="clear" w:color="auto" w:fill="auto"/>
          </w:tcPr>
          <w:p w14:paraId="7B9E536B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Обилазак </w:t>
            </w:r>
            <w:r w:rsidR="008D117A" w:rsidRPr="007B3B84">
              <w:rPr>
                <w:rFonts w:asciiTheme="minorHAnsi" w:hAnsiTheme="minorHAnsi" w:cstheme="minorHAnsi"/>
                <w:lang w:val="sr-Cyrl-CS"/>
              </w:rPr>
              <w:t>пећине</w:t>
            </w:r>
          </w:p>
          <w:p w14:paraId="03F328A9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226B8761" w14:textId="77777777" w:rsidR="007F2594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бање,с</w:t>
            </w:r>
            <w:r w:rsidR="007F2594" w:rsidRPr="007B3B84">
              <w:rPr>
                <w:rFonts w:asciiTheme="minorHAnsi" w:hAnsiTheme="minorHAnsi" w:cstheme="minorHAnsi"/>
                <w:lang w:val="sr-Cyrl-CS"/>
              </w:rPr>
              <w:t>мештај у хотелу, вечера, дискотека</w:t>
            </w:r>
          </w:p>
        </w:tc>
      </w:tr>
      <w:tr w:rsidR="007F2594" w:rsidRPr="007B3B84" w14:paraId="2917CC6D" w14:textId="77777777" w:rsidTr="00200168">
        <w:trPr>
          <w:trHeight w:val="376"/>
        </w:trPr>
        <w:tc>
          <w:tcPr>
            <w:tcW w:w="2118" w:type="dxa"/>
            <w:shd w:val="clear" w:color="auto" w:fill="auto"/>
          </w:tcPr>
          <w:p w14:paraId="24A1FFE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u w:val="single"/>
                <w:lang w:val="sr-Cyrl-CS"/>
              </w:rPr>
              <w:t>Други дан</w:t>
            </w:r>
          </w:p>
          <w:p w14:paraId="75E2E9AD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 w:eastAsia="ar-SA"/>
              </w:rPr>
            </w:pPr>
            <w:r w:rsidRPr="007B3B84">
              <w:rPr>
                <w:rFonts w:asciiTheme="minorHAnsi" w:hAnsiTheme="minorHAnsi" w:cstheme="minorHAnsi"/>
                <w:lang w:val="sr-Cyrl-CS" w:eastAsia="ar-SA"/>
              </w:rPr>
              <w:t>ЂАВОЉА ВАРОШ</w:t>
            </w:r>
          </w:p>
          <w:p w14:paraId="1D2B8ADC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 w:eastAsia="ar-SA"/>
              </w:rPr>
            </w:pPr>
            <w:r w:rsidRPr="007B3B84">
              <w:rPr>
                <w:rFonts w:asciiTheme="minorHAnsi" w:hAnsiTheme="minorHAnsi" w:cstheme="minorHAnsi"/>
                <w:lang w:val="sr-Cyrl-CS" w:eastAsia="ar-SA"/>
              </w:rPr>
              <w:t>ПРОЛОМ БАЊА</w:t>
            </w:r>
          </w:p>
          <w:p w14:paraId="2A7ADAE3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eastAsia="ar-SA"/>
              </w:rPr>
            </w:pPr>
            <w:r w:rsidRPr="007B3B84">
              <w:rPr>
                <w:rFonts w:asciiTheme="minorHAnsi" w:hAnsiTheme="minorHAnsi" w:cstheme="minorHAnsi"/>
                <w:lang w:eastAsia="ar-SA"/>
              </w:rPr>
              <w:t>НИШКА БАЊА</w:t>
            </w:r>
          </w:p>
          <w:p w14:paraId="462BFC73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eastAsia="ar-SA"/>
              </w:rPr>
              <w:t>НИШ</w:t>
            </w:r>
          </w:p>
          <w:p w14:paraId="20809448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7276" w:type="dxa"/>
            <w:shd w:val="clear" w:color="auto" w:fill="auto"/>
          </w:tcPr>
          <w:p w14:paraId="7FC5531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50117764" w14:textId="77777777" w:rsidR="007F2594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Оилазак природног феномена Ђавоља Варош</w:t>
            </w:r>
          </w:p>
          <w:p w14:paraId="491E0FAB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214BF2E2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Пролом бање</w:t>
            </w:r>
          </w:p>
          <w:p w14:paraId="79B180D2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Повратак у Нишку бању,ручак</w:t>
            </w:r>
          </w:p>
          <w:p w14:paraId="29A7E563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Нишке тврђаве и града Ниша</w:t>
            </w:r>
          </w:p>
        </w:tc>
      </w:tr>
      <w:tr w:rsidR="007F2594" w:rsidRPr="007B3B84" w14:paraId="3B9D7539" w14:textId="77777777" w:rsidTr="00200168">
        <w:trPr>
          <w:trHeight w:val="376"/>
        </w:trPr>
        <w:tc>
          <w:tcPr>
            <w:tcW w:w="2118" w:type="dxa"/>
            <w:shd w:val="clear" w:color="auto" w:fill="auto"/>
          </w:tcPr>
          <w:p w14:paraId="110A33B0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b/>
                <w:u w:val="single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u w:val="single"/>
                <w:lang w:val="sr-Cyrl-CS"/>
              </w:rPr>
              <w:t>Трећи дан</w:t>
            </w:r>
          </w:p>
          <w:p w14:paraId="4F6DA25B" w14:textId="77777777" w:rsidR="007F2594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МАНАСТИР ЉУБОСТИЊА</w:t>
            </w:r>
          </w:p>
          <w:p w14:paraId="3BFA5879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ЖИЧА</w:t>
            </w:r>
          </w:p>
          <w:p w14:paraId="0E20E484" w14:textId="77777777" w:rsidR="008D117A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СТУДЕНИЦА</w:t>
            </w:r>
          </w:p>
        </w:tc>
        <w:tc>
          <w:tcPr>
            <w:tcW w:w="7276" w:type="dxa"/>
            <w:shd w:val="clear" w:color="auto" w:fill="auto"/>
          </w:tcPr>
          <w:p w14:paraId="1EEB452B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42C9325A" w14:textId="77777777" w:rsidR="007F2594" w:rsidRPr="007B3B84" w:rsidRDefault="008D117A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Обилазак средњевековних манастира</w:t>
            </w:r>
          </w:p>
        </w:tc>
      </w:tr>
      <w:tr w:rsidR="007F2594" w:rsidRPr="007B3B84" w14:paraId="779377A8" w14:textId="77777777" w:rsidTr="00200168">
        <w:trPr>
          <w:trHeight w:val="376"/>
        </w:trPr>
        <w:tc>
          <w:tcPr>
            <w:tcW w:w="2118" w:type="dxa"/>
            <w:shd w:val="clear" w:color="auto" w:fill="auto"/>
          </w:tcPr>
          <w:p w14:paraId="22A6CCF9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7276" w:type="dxa"/>
            <w:shd w:val="clear" w:color="auto" w:fill="auto"/>
          </w:tcPr>
          <w:p w14:paraId="741227F2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7F2594" w:rsidRPr="007B3B84" w14:paraId="3EDCD823" w14:textId="77777777" w:rsidTr="00200168">
        <w:trPr>
          <w:trHeight w:val="376"/>
        </w:trPr>
        <w:tc>
          <w:tcPr>
            <w:tcW w:w="2118" w:type="dxa"/>
            <w:shd w:val="clear" w:color="auto" w:fill="auto"/>
          </w:tcPr>
          <w:p w14:paraId="6F6254E6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СРЕМЧИЦА</w:t>
            </w:r>
          </w:p>
        </w:tc>
        <w:tc>
          <w:tcPr>
            <w:tcW w:w="7276" w:type="dxa"/>
            <w:shd w:val="clear" w:color="auto" w:fill="auto"/>
          </w:tcPr>
          <w:p w14:paraId="2A5FF8E9" w14:textId="77777777" w:rsidR="007F2594" w:rsidRPr="007B3B84" w:rsidRDefault="007F2594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Долазак у вечерњим сатима</w:t>
            </w:r>
          </w:p>
        </w:tc>
      </w:tr>
    </w:tbl>
    <w:p w14:paraId="395C9A38" w14:textId="7409D662" w:rsidR="007F2594" w:rsidRPr="007B3B84" w:rsidRDefault="007F2594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highlight w:val="cyan"/>
          <w:lang w:val="sr-Cyrl-CS" w:eastAsia="sr-Cyrl-CS"/>
        </w:rPr>
      </w:pPr>
    </w:p>
    <w:p w14:paraId="387253BB" w14:textId="77777777" w:rsidR="00E60D3D" w:rsidRPr="007B3B84" w:rsidRDefault="00E60D3D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highlight w:val="cyan"/>
          <w:lang w:val="sr-Cyrl-CS" w:eastAsia="sr-Cyrl-CS"/>
        </w:rPr>
      </w:pPr>
    </w:p>
    <w:p w14:paraId="30953893" w14:textId="77777777" w:rsidR="007F2594" w:rsidRPr="007B3B84" w:rsidRDefault="007F2594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lang w:val="sr-Cyrl-CS" w:eastAsia="sr-Cyrl-CS"/>
        </w:rPr>
      </w:pPr>
      <w:r w:rsidRPr="007B3B84">
        <w:rPr>
          <w:rFonts w:asciiTheme="minorHAnsi" w:hAnsiTheme="minorHAnsi" w:cstheme="minorHAnsi"/>
          <w:b/>
          <w:bCs/>
          <w:lang w:val="sr-Cyrl-CS" w:eastAsia="sr-Cyrl-CS"/>
        </w:rPr>
        <w:t>Циљ и задаци екскурзије</w:t>
      </w:r>
    </w:p>
    <w:p w14:paraId="67A83E42" w14:textId="77777777" w:rsidR="007F2594" w:rsidRPr="007B3B84" w:rsidRDefault="007F2594" w:rsidP="00A916B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highlight w:val="cyan"/>
          <w:lang w:val="sr-Cyrl-CS" w:eastAsia="sr-Cyrl-CS"/>
        </w:rPr>
      </w:pPr>
    </w:p>
    <w:p w14:paraId="3C696888" w14:textId="77777777" w:rsidR="007F2594" w:rsidRPr="007B3B84" w:rsidRDefault="007F2594" w:rsidP="00A916B6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lang w:val="sr-Cyrl-CS" w:eastAsia="sr-Cyrl-CS"/>
        </w:rPr>
      </w:pPr>
      <w:r w:rsidRPr="007B3B84">
        <w:rPr>
          <w:rFonts w:asciiTheme="minorHAnsi" w:hAnsiTheme="minorHAnsi" w:cstheme="minorHAnsi"/>
          <w:lang w:val="sr-Cyrl-CS" w:eastAsia="sr-Cyrl-CS"/>
        </w:rPr>
        <w:t xml:space="preserve">Циљ екскурзије је савлађивање и усвајање дела наставног програма непосредним упознавањем појава и односа у природној и друштвеној средини, упознавање културног </w:t>
      </w:r>
      <w:r w:rsidRPr="007B3B84">
        <w:rPr>
          <w:rFonts w:asciiTheme="minorHAnsi" w:hAnsiTheme="minorHAnsi" w:cstheme="minorHAnsi"/>
          <w:lang w:val="sr-Cyrl-CS" w:eastAsia="sr-Cyrl-CS"/>
        </w:rPr>
        <w:lastRenderedPageBreak/>
        <w:t>наслеђа и привредних достигнућа која су у вези са делатношћу школе, као и рекреативно-здравствени опоравак ученика.</w:t>
      </w:r>
    </w:p>
    <w:p w14:paraId="32DBFB3B" w14:textId="77777777" w:rsidR="007F2594" w:rsidRPr="007B3B84" w:rsidRDefault="007F2594" w:rsidP="00A916B6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highlight w:val="cyan"/>
          <w:lang w:val="sr-Cyrl-CS" w:eastAsia="sr-Cyrl-CS"/>
        </w:rPr>
      </w:pPr>
    </w:p>
    <w:p w14:paraId="3C41C766" w14:textId="77777777" w:rsidR="007F2594" w:rsidRPr="007B3B84" w:rsidRDefault="007F2594" w:rsidP="00A916B6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lang w:val="sr-Cyrl-CS" w:eastAsia="sr-Cyrl-CS"/>
        </w:rPr>
      </w:pPr>
      <w:r w:rsidRPr="007B3B84">
        <w:rPr>
          <w:rFonts w:asciiTheme="minorHAnsi" w:hAnsiTheme="minorHAnsi" w:cstheme="minorHAnsi"/>
          <w:lang w:val="sr-Cyrl-CS" w:eastAsia="sr-Cyrl-CS"/>
        </w:rPr>
        <w:t>Задаци екскурзије су образовно-васпитни и здравствени и то:</w:t>
      </w:r>
    </w:p>
    <w:p w14:paraId="428B5A0A" w14:textId="77777777" w:rsidR="007F2594" w:rsidRPr="007B3B84" w:rsidRDefault="007F2594" w:rsidP="00A916B6">
      <w:p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lang w:val="sr-Cyrl-CS" w:eastAsia="sr-Cyrl-CS"/>
        </w:rPr>
      </w:pPr>
      <w:r w:rsidRPr="007B3B84">
        <w:rPr>
          <w:rFonts w:asciiTheme="minorHAnsi" w:hAnsiTheme="minorHAnsi" w:cstheme="minorHAnsi"/>
          <w:lang w:val="sr-Cyrl-CS" w:eastAsia="sr-Cyrl-CS"/>
        </w:rPr>
        <w:t></w:t>
      </w:r>
      <w:r w:rsidRPr="007B3B84">
        <w:rPr>
          <w:rFonts w:asciiTheme="minorHAnsi" w:hAnsiTheme="minorHAnsi" w:cstheme="minorHAnsi"/>
          <w:lang w:val="sr-Cyrl-CS" w:eastAsia="sr-Cyrl-CS"/>
        </w:rPr>
        <w:tab/>
        <w:t>упознавање ученика са историјским објектима, насељима, градовима, привредним, гоеграфским, урбанистичким карактеристикама и елементима садржаја која су у вези са програмима одговарајућих наставних предмета, нарочито обратити пажњу на архитектонска решења манастира и туристичког насеља,</w:t>
      </w:r>
    </w:p>
    <w:p w14:paraId="7709FE22" w14:textId="77777777" w:rsidR="007F2594" w:rsidRPr="007B3B84" w:rsidRDefault="007F2594" w:rsidP="00A916B6">
      <w:p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lang w:val="sr-Cyrl-CS" w:eastAsia="sr-Cyrl-CS"/>
        </w:rPr>
      </w:pPr>
      <w:r w:rsidRPr="007B3B84">
        <w:rPr>
          <w:rFonts w:asciiTheme="minorHAnsi" w:hAnsiTheme="minorHAnsi" w:cstheme="minorHAnsi"/>
          <w:lang w:val="sr-Cyrl-CS" w:eastAsia="sr-Cyrl-CS"/>
        </w:rPr>
        <w:t></w:t>
      </w:r>
      <w:r w:rsidRPr="007B3B84">
        <w:rPr>
          <w:rFonts w:asciiTheme="minorHAnsi" w:hAnsiTheme="minorHAnsi" w:cstheme="minorHAnsi"/>
          <w:lang w:val="sr-Cyrl-CS" w:eastAsia="sr-Cyrl-CS"/>
        </w:rPr>
        <w:tab/>
        <w:t>уочавање узрочно-последичних односа у конкретним природним и друштвеним условима,</w:t>
      </w:r>
    </w:p>
    <w:p w14:paraId="556749A6" w14:textId="77777777" w:rsidR="007F2594" w:rsidRPr="007B3B84" w:rsidRDefault="007F2594" w:rsidP="00A916B6">
      <w:p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lang w:val="sr-Cyrl-CS" w:eastAsia="sr-Cyrl-CS"/>
        </w:rPr>
      </w:pPr>
      <w:r w:rsidRPr="007B3B84">
        <w:rPr>
          <w:rFonts w:asciiTheme="minorHAnsi" w:hAnsiTheme="minorHAnsi" w:cstheme="minorHAnsi"/>
          <w:lang w:val="sr-Cyrl-CS" w:eastAsia="sr-Cyrl-CS"/>
        </w:rPr>
        <w:t></w:t>
      </w:r>
      <w:r w:rsidRPr="007B3B84">
        <w:rPr>
          <w:rFonts w:asciiTheme="minorHAnsi" w:hAnsiTheme="minorHAnsi" w:cstheme="minorHAnsi"/>
          <w:lang w:val="sr-Cyrl-CS" w:eastAsia="sr-Cyrl-CS"/>
        </w:rPr>
        <w:tab/>
        <w:t>развијање интереса за природу и изграђивање еколошких навика,</w:t>
      </w:r>
    </w:p>
    <w:p w14:paraId="76814356" w14:textId="77777777" w:rsidR="007F2594" w:rsidRPr="007B3B84" w:rsidRDefault="007F2594" w:rsidP="00A916B6">
      <w:p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lang w:val="sr-Cyrl-CS" w:eastAsia="sr-Cyrl-CS"/>
        </w:rPr>
      </w:pPr>
      <w:r w:rsidRPr="007B3B84">
        <w:rPr>
          <w:rFonts w:asciiTheme="minorHAnsi" w:hAnsiTheme="minorHAnsi" w:cstheme="minorHAnsi"/>
          <w:lang w:val="sr-Cyrl-CS" w:eastAsia="sr-Cyrl-CS"/>
        </w:rPr>
        <w:t></w:t>
      </w:r>
      <w:r w:rsidRPr="007B3B84">
        <w:rPr>
          <w:rFonts w:asciiTheme="minorHAnsi" w:hAnsiTheme="minorHAnsi" w:cstheme="minorHAnsi"/>
          <w:lang w:val="sr-Cyrl-CS" w:eastAsia="sr-Cyrl-CS"/>
        </w:rPr>
        <w:tab/>
        <w:t>упознавање начина живота и рада људи у овим крајолицима и увиђање разноликости,</w:t>
      </w:r>
    </w:p>
    <w:p w14:paraId="203EAA6C" w14:textId="2B686123" w:rsidR="00DD00FB" w:rsidRPr="007B3B84" w:rsidRDefault="007F2594" w:rsidP="00AA188E">
      <w:pPr>
        <w:autoSpaceDE w:val="0"/>
        <w:autoSpaceDN w:val="0"/>
        <w:adjustRightInd w:val="0"/>
        <w:ind w:left="720" w:hanging="360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 w:eastAsia="sr-Cyrl-CS"/>
        </w:rPr>
        <w:t></w:t>
      </w:r>
      <w:r w:rsidRPr="007B3B84">
        <w:rPr>
          <w:rFonts w:asciiTheme="minorHAnsi" w:hAnsiTheme="minorHAnsi" w:cstheme="minorHAnsi"/>
          <w:lang w:val="sr-Cyrl-CS" w:eastAsia="sr-Cyrl-CS"/>
        </w:rPr>
        <w:tab/>
        <w:t>развијање позитивног односа према националним, културним и естетским вредностима, навикама, социјалним односима, као и схватање значаја здравља и здравих стилова живота, подстицање испољавања позитивних емоционалних доживљаја.</w:t>
      </w:r>
      <w:r w:rsidR="0034242C" w:rsidRPr="007B3B84">
        <w:rPr>
          <w:rFonts w:asciiTheme="minorHAnsi" w:hAnsiTheme="minorHAnsi" w:cstheme="minorHAnsi"/>
          <w:b/>
          <w:highlight w:val="cyan"/>
          <w:lang w:val="sr-Cyrl-CS"/>
        </w:rPr>
        <w:br w:type="page"/>
      </w:r>
    </w:p>
    <w:p w14:paraId="1F1CAF5A" w14:textId="77777777" w:rsidR="00AD1015" w:rsidRPr="007B3B84" w:rsidRDefault="00AD1015" w:rsidP="00550604">
      <w:pPr>
        <w:pStyle w:val="Heading1"/>
        <w:numPr>
          <w:ilvl w:val="0"/>
          <w:numId w:val="43"/>
        </w:numPr>
        <w:ind w:left="766"/>
        <w:jc w:val="both"/>
        <w:rPr>
          <w:rFonts w:asciiTheme="minorHAnsi" w:hAnsiTheme="minorHAnsi" w:cstheme="minorHAnsi"/>
          <w:sz w:val="24"/>
        </w:rPr>
      </w:pPr>
      <w:bookmarkStart w:id="136" w:name="_Toc208567423"/>
      <w:r w:rsidRPr="007B3B84">
        <w:rPr>
          <w:rFonts w:asciiTheme="minorHAnsi" w:hAnsiTheme="minorHAnsi" w:cstheme="minorHAnsi"/>
          <w:sz w:val="24"/>
        </w:rPr>
        <w:lastRenderedPageBreak/>
        <w:t>Ученичке организације</w:t>
      </w:r>
      <w:bookmarkEnd w:id="136"/>
    </w:p>
    <w:p w14:paraId="05C4FA40" w14:textId="77777777" w:rsidR="008835A6" w:rsidRPr="007B3B84" w:rsidRDefault="008835A6" w:rsidP="00A916B6">
      <w:pPr>
        <w:jc w:val="both"/>
        <w:rPr>
          <w:rFonts w:asciiTheme="minorHAnsi" w:hAnsiTheme="minorHAnsi" w:cstheme="minorHAnsi"/>
        </w:rPr>
      </w:pPr>
    </w:p>
    <w:p w14:paraId="70C11FF2" w14:textId="1CFAFCFE" w:rsidR="00931207" w:rsidRPr="007B3B84" w:rsidRDefault="00931207" w:rsidP="00550604">
      <w:pPr>
        <w:pStyle w:val="Heading2"/>
        <w:numPr>
          <w:ilvl w:val="1"/>
          <w:numId w:val="164"/>
        </w:numPr>
        <w:jc w:val="both"/>
        <w:rPr>
          <w:rFonts w:asciiTheme="minorHAnsi" w:hAnsiTheme="minorHAnsi" w:cstheme="minorHAnsi"/>
          <w:b/>
          <w:sz w:val="24"/>
        </w:rPr>
      </w:pPr>
      <w:bookmarkStart w:id="137" w:name="_Toc208567424"/>
      <w:r w:rsidRPr="007B3B84">
        <w:rPr>
          <w:rFonts w:asciiTheme="minorHAnsi" w:hAnsiTheme="minorHAnsi" w:cstheme="minorHAnsi"/>
          <w:b/>
          <w:sz w:val="24"/>
        </w:rPr>
        <w:t>ПРИЈАТЕЉИ ДЕЦЕ</w:t>
      </w:r>
      <w:bookmarkEnd w:id="137"/>
    </w:p>
    <w:p w14:paraId="0643364A" w14:textId="778D3B52" w:rsidR="00931207" w:rsidRPr="007B3B84" w:rsidRDefault="00931207" w:rsidP="00A916B6">
      <w:pPr>
        <w:jc w:val="both"/>
        <w:rPr>
          <w:rFonts w:asciiTheme="minorHAnsi" w:hAnsiTheme="minorHAnsi" w:cstheme="minorHAnsi"/>
          <w:b/>
        </w:rPr>
      </w:pPr>
      <w:r w:rsidRPr="007B3B84">
        <w:rPr>
          <w:rFonts w:asciiTheme="minorHAnsi" w:hAnsiTheme="minorHAnsi" w:cstheme="minorHAnsi"/>
          <w:b/>
        </w:rPr>
        <w:t xml:space="preserve">(Руководиoци: </w:t>
      </w:r>
      <w:r w:rsidR="00585B07">
        <w:rPr>
          <w:rFonts w:asciiTheme="minorHAnsi" w:hAnsiTheme="minorHAnsi" w:cstheme="minorHAnsi"/>
          <w:b/>
          <w:lang w:val="sr-Cyrl-RS"/>
        </w:rPr>
        <w:t>Данијела Димитријевић и Мирјана Маринковић</w:t>
      </w:r>
      <w:r w:rsidRPr="007B3B84">
        <w:rPr>
          <w:rFonts w:asciiTheme="minorHAnsi" w:hAnsiTheme="minorHAnsi" w:cstheme="minorHAnsi"/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4642"/>
        <w:gridCol w:w="3151"/>
      </w:tblGrid>
      <w:tr w:rsidR="00931207" w:rsidRPr="007B3B84" w14:paraId="6DC5146B" w14:textId="77777777" w:rsidTr="00931207">
        <w:tc>
          <w:tcPr>
            <w:tcW w:w="1638" w:type="dxa"/>
          </w:tcPr>
          <w:p w14:paraId="5B8673D2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време</w:t>
            </w:r>
          </w:p>
        </w:tc>
        <w:tc>
          <w:tcPr>
            <w:tcW w:w="4776" w:type="dxa"/>
          </w:tcPr>
          <w:p w14:paraId="50162F4E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активност</w:t>
            </w:r>
          </w:p>
        </w:tc>
        <w:tc>
          <w:tcPr>
            <w:tcW w:w="3208" w:type="dxa"/>
          </w:tcPr>
          <w:p w14:paraId="7E21B260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циљеви и задаци</w:t>
            </w:r>
          </w:p>
        </w:tc>
      </w:tr>
      <w:tr w:rsidR="00931207" w:rsidRPr="007B3B84" w14:paraId="679EA1A5" w14:textId="77777777" w:rsidTr="00931207">
        <w:tc>
          <w:tcPr>
            <w:tcW w:w="1638" w:type="dxa"/>
          </w:tcPr>
          <w:p w14:paraId="3CAD3D5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7B3B84">
              <w:rPr>
                <w:rFonts w:asciiTheme="minorHAnsi" w:hAnsiTheme="minorHAnsi" w:cstheme="minorHAnsi"/>
                <w:b/>
                <w:i/>
              </w:rPr>
              <w:t>IX</w:t>
            </w:r>
          </w:p>
        </w:tc>
        <w:tc>
          <w:tcPr>
            <w:tcW w:w="4776" w:type="dxa"/>
          </w:tcPr>
          <w:p w14:paraId="5D16FECE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1 -2. Пријем првака – позоришна представа</w:t>
            </w:r>
          </w:p>
          <w:p w14:paraId="563A1A9F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 – 4. Програмирање радаДечјег савеза</w:t>
            </w:r>
          </w:p>
          <w:p w14:paraId="0E1C3449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 – 6. Упознавање учитеља са програмом за ову школску годину</w:t>
            </w:r>
          </w:p>
          <w:p w14:paraId="6B0E84EC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7 -8. Припреме за обележавање Дечје недеље</w:t>
            </w:r>
          </w:p>
        </w:tc>
        <w:tc>
          <w:tcPr>
            <w:tcW w:w="3208" w:type="dxa"/>
          </w:tcPr>
          <w:p w14:paraId="270E389D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упознавање ученика са садржајем секције, начином рада и местом за  рад</w:t>
            </w:r>
          </w:p>
        </w:tc>
      </w:tr>
      <w:tr w:rsidR="00931207" w:rsidRPr="007B3B84" w14:paraId="6A3BC3F8" w14:textId="77777777" w:rsidTr="00931207">
        <w:tc>
          <w:tcPr>
            <w:tcW w:w="1638" w:type="dxa"/>
          </w:tcPr>
          <w:p w14:paraId="4BAC2323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4776" w:type="dxa"/>
          </w:tcPr>
          <w:p w14:paraId="25CCDAA5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9 – 10. Дан отворених врата – пријем првака у Општини</w:t>
            </w:r>
          </w:p>
          <w:p w14:paraId="3EECB91E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11 -12. Уређење ентеријера и школског дворишта</w:t>
            </w:r>
          </w:p>
          <w:p w14:paraId="1A869130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13 -14. Упознавање ученика са Конвенцијом о правима детета</w:t>
            </w:r>
          </w:p>
          <w:p w14:paraId="377C9762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15 – 16. Литерарни конкурс „Пожар</w:t>
            </w:r>
          </w:p>
        </w:tc>
        <w:tc>
          <w:tcPr>
            <w:tcW w:w="3208" w:type="dxa"/>
          </w:tcPr>
          <w:p w14:paraId="41C8663D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реализација садржаја и ван школе (сарадња са локалном заједницом)</w:t>
            </w:r>
          </w:p>
          <w:p w14:paraId="4007119E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-</w:t>
            </w:r>
            <w:r w:rsidRPr="007B3B84">
              <w:rPr>
                <w:rFonts w:asciiTheme="minorHAnsi" w:hAnsiTheme="minorHAnsi" w:cstheme="minorHAnsi"/>
                <w:lang w:val="sr-Cyrl-CS"/>
              </w:rPr>
              <w:t>упознавање појмова права и обавезе</w:t>
            </w:r>
          </w:p>
        </w:tc>
      </w:tr>
      <w:tr w:rsidR="00931207" w:rsidRPr="007B3B84" w14:paraId="7A6943BD" w14:textId="77777777" w:rsidTr="00931207">
        <w:tc>
          <w:tcPr>
            <w:tcW w:w="1638" w:type="dxa"/>
          </w:tcPr>
          <w:p w14:paraId="11D9FEAD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XI</w:t>
            </w:r>
          </w:p>
        </w:tc>
        <w:tc>
          <w:tcPr>
            <w:tcW w:w="4776" w:type="dxa"/>
          </w:tcPr>
          <w:p w14:paraId="730BF6CE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17 – 18 Ликовни конкурс „Пожар“</w:t>
            </w:r>
          </w:p>
          <w:p w14:paraId="2D083360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19- 20. Најлепша песма о Чукарици</w:t>
            </w:r>
          </w:p>
          <w:p w14:paraId="2EA7AB24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21 – 22. Турнир дечјих игара – поигравање у одељењима</w:t>
            </w:r>
          </w:p>
          <w:p w14:paraId="715D3F92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23 – 24 Позна јесен – уређење паноа</w:t>
            </w:r>
          </w:p>
        </w:tc>
        <w:tc>
          <w:tcPr>
            <w:tcW w:w="3208" w:type="dxa"/>
          </w:tcPr>
          <w:p w14:paraId="215CA66C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-развијање ликовних и литерарних способности ученика</w:t>
            </w:r>
          </w:p>
        </w:tc>
      </w:tr>
      <w:tr w:rsidR="00931207" w:rsidRPr="007B3B84" w14:paraId="3A8C7A0E" w14:textId="77777777" w:rsidTr="00931207">
        <w:tc>
          <w:tcPr>
            <w:tcW w:w="1638" w:type="dxa"/>
          </w:tcPr>
          <w:p w14:paraId="3358A6F1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XII</w:t>
            </w:r>
          </w:p>
        </w:tc>
        <w:tc>
          <w:tcPr>
            <w:tcW w:w="4776" w:type="dxa"/>
          </w:tcPr>
          <w:p w14:paraId="6B093A00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25 – 26. Припреме за обележавање Светог Саве (ликовни и литерарни конкурс)</w:t>
            </w:r>
          </w:p>
          <w:p w14:paraId="5C02F2A8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27 – 28. Општинско такмичење соло певача „Мала сирена“</w:t>
            </w:r>
          </w:p>
          <w:p w14:paraId="7823FD28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29 -30. Одељенска такмичења рецитатора</w:t>
            </w:r>
          </w:p>
        </w:tc>
        <w:tc>
          <w:tcPr>
            <w:tcW w:w="3208" w:type="dxa"/>
          </w:tcPr>
          <w:p w14:paraId="17B3D77A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-</w:t>
            </w:r>
            <w:r w:rsidRPr="007B3B84">
              <w:rPr>
                <w:rFonts w:asciiTheme="minorHAnsi" w:hAnsiTheme="minorHAnsi" w:cstheme="minorHAnsi"/>
                <w:lang w:val="sr-Cyrl-CS"/>
              </w:rPr>
              <w:t>да ученици утврде који су шк. празници</w:t>
            </w:r>
          </w:p>
          <w:p w14:paraId="695E252E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-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развијање и неговање традиционалних шк. такмичења</w:t>
            </w:r>
          </w:p>
          <w:p w14:paraId="5BC548F3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931207" w:rsidRPr="007B3B84" w14:paraId="6572B160" w14:textId="77777777" w:rsidTr="00931207">
        <w:tc>
          <w:tcPr>
            <w:tcW w:w="1638" w:type="dxa"/>
          </w:tcPr>
          <w:p w14:paraId="3A333484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I</w:t>
            </w:r>
          </w:p>
        </w:tc>
        <w:tc>
          <w:tcPr>
            <w:tcW w:w="4776" w:type="dxa"/>
          </w:tcPr>
          <w:p w14:paraId="5972861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31 -32. Припреме за обележавање школске славе</w:t>
            </w:r>
          </w:p>
          <w:p w14:paraId="198F0DE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33 – 34. Школска слава – пригодан програм</w:t>
            </w:r>
          </w:p>
        </w:tc>
        <w:tc>
          <w:tcPr>
            <w:tcW w:w="3208" w:type="dxa"/>
          </w:tcPr>
          <w:p w14:paraId="20151FD3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-</w:t>
            </w:r>
            <w:r w:rsidRPr="007B3B84">
              <w:rPr>
                <w:rFonts w:asciiTheme="minorHAnsi" w:hAnsiTheme="minorHAnsi" w:cstheme="minorHAnsi"/>
                <w:lang w:val="sr-Cyrl-CS"/>
              </w:rPr>
              <w:t>неговати љубав и поштовање према лику и делу Светог Саве</w:t>
            </w:r>
          </w:p>
        </w:tc>
      </w:tr>
      <w:tr w:rsidR="00931207" w:rsidRPr="007B3B84" w14:paraId="7932EEDC" w14:textId="77777777" w:rsidTr="00931207">
        <w:tc>
          <w:tcPr>
            <w:tcW w:w="1638" w:type="dxa"/>
          </w:tcPr>
          <w:p w14:paraId="7C0B93E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II</w:t>
            </w:r>
          </w:p>
        </w:tc>
        <w:tc>
          <w:tcPr>
            <w:tcW w:w="4776" w:type="dxa"/>
          </w:tcPr>
          <w:p w14:paraId="6335F190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35 -36. Изложба са конкурса „Мали Пјер</w:t>
            </w:r>
          </w:p>
          <w:p w14:paraId="278109D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37 -38. Школско такмичење рецитатора</w:t>
            </w:r>
          </w:p>
          <w:p w14:paraId="1C633F7F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39 – 40. Општинско такмичење рецитатора</w:t>
            </w:r>
          </w:p>
          <w:p w14:paraId="26879C11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41 -  42. Договор о даљим активностима</w:t>
            </w:r>
          </w:p>
        </w:tc>
        <w:tc>
          <w:tcPr>
            <w:tcW w:w="3208" w:type="dxa"/>
          </w:tcPr>
          <w:p w14:paraId="3B7B031B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-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развијање и неговање традиционалних шк. такмичења</w:t>
            </w:r>
          </w:p>
        </w:tc>
      </w:tr>
      <w:tr w:rsidR="00931207" w:rsidRPr="007B3B84" w14:paraId="274D641C" w14:textId="77777777" w:rsidTr="00931207">
        <w:tc>
          <w:tcPr>
            <w:tcW w:w="1638" w:type="dxa"/>
          </w:tcPr>
          <w:p w14:paraId="320255C6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III</w:t>
            </w:r>
          </w:p>
        </w:tc>
        <w:tc>
          <w:tcPr>
            <w:tcW w:w="4776" w:type="dxa"/>
          </w:tcPr>
          <w:p w14:paraId="1EA15D7B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43 -44. Поздрав пролећу</w:t>
            </w:r>
          </w:p>
        </w:tc>
        <w:tc>
          <w:tcPr>
            <w:tcW w:w="3208" w:type="dxa"/>
          </w:tcPr>
          <w:p w14:paraId="2F8BF54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931207" w:rsidRPr="007B3B84" w14:paraId="3FCCA41A" w14:textId="77777777" w:rsidTr="00931207">
        <w:tc>
          <w:tcPr>
            <w:tcW w:w="1638" w:type="dxa"/>
          </w:tcPr>
          <w:p w14:paraId="5F064C4E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IV</w:t>
            </w:r>
          </w:p>
        </w:tc>
        <w:tc>
          <w:tcPr>
            <w:tcW w:w="4776" w:type="dxa"/>
          </w:tcPr>
          <w:p w14:paraId="0FAA26C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45 – 46. Ликовни конкурс „Осликавање ускршњих  јаја</w:t>
            </w:r>
          </w:p>
          <w:p w14:paraId="0D9E5CFD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47 - 48. Дан изазова и друге спортске активности</w:t>
            </w:r>
          </w:p>
        </w:tc>
        <w:tc>
          <w:tcPr>
            <w:tcW w:w="3208" w:type="dxa"/>
          </w:tcPr>
          <w:p w14:paraId="0F620E56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931207" w:rsidRPr="007B3B84" w14:paraId="4C8F2C70" w14:textId="77777777" w:rsidTr="00931207">
        <w:tc>
          <w:tcPr>
            <w:tcW w:w="1638" w:type="dxa"/>
          </w:tcPr>
          <w:p w14:paraId="28C04F64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V</w:t>
            </w:r>
          </w:p>
        </w:tc>
        <w:tc>
          <w:tcPr>
            <w:tcW w:w="4776" w:type="dxa"/>
          </w:tcPr>
          <w:p w14:paraId="74B26FEA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49 - 50. Уређење школског дворишта</w:t>
            </w:r>
          </w:p>
          <w:p w14:paraId="7C7C53DF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51 – 52  Дан изазова и друге спортске активности</w:t>
            </w:r>
          </w:p>
          <w:p w14:paraId="48AA998F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53 – 54. „Читалачка  значка“</w:t>
            </w:r>
          </w:p>
        </w:tc>
        <w:tc>
          <w:tcPr>
            <w:tcW w:w="3208" w:type="dxa"/>
          </w:tcPr>
          <w:p w14:paraId="53D1CD0D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-</w:t>
            </w:r>
            <w:r w:rsidRPr="007B3B84">
              <w:rPr>
                <w:rFonts w:asciiTheme="minorHAnsi" w:hAnsiTheme="minorHAnsi" w:cstheme="minorHAnsi"/>
                <w:lang w:val="sr-Cyrl-CS"/>
              </w:rPr>
              <w:t>развијање такмичарског духа</w:t>
            </w:r>
          </w:p>
          <w:p w14:paraId="32B45E3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-развијање манипула- тивне спретности и координације</w:t>
            </w:r>
          </w:p>
        </w:tc>
      </w:tr>
      <w:tr w:rsidR="00931207" w:rsidRPr="007B3B84" w14:paraId="296DC620" w14:textId="77777777" w:rsidTr="00931207">
        <w:tc>
          <w:tcPr>
            <w:tcW w:w="1638" w:type="dxa"/>
          </w:tcPr>
          <w:p w14:paraId="2BA890F7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</w:rPr>
              <w:t>VI</w:t>
            </w:r>
          </w:p>
        </w:tc>
        <w:tc>
          <w:tcPr>
            <w:tcW w:w="4776" w:type="dxa"/>
          </w:tcPr>
          <w:p w14:paraId="7CCE2A1F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55 – 56. Посета будућих првака</w:t>
            </w:r>
          </w:p>
          <w:p w14:paraId="0C32D1AA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57 – 58. Анализа рада</w:t>
            </w:r>
          </w:p>
        </w:tc>
        <w:tc>
          <w:tcPr>
            <w:tcW w:w="3208" w:type="dxa"/>
          </w:tcPr>
          <w:p w14:paraId="14A2178A" w14:textId="77777777" w:rsidR="00931207" w:rsidRPr="007B3B84" w:rsidRDefault="00931207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-</w:t>
            </w:r>
            <w:r w:rsidRPr="007B3B84">
              <w:rPr>
                <w:rFonts w:asciiTheme="minorHAnsi" w:hAnsiTheme="minorHAnsi" w:cstheme="minorHAnsi"/>
                <w:lang w:val="sr-Cyrl-CS"/>
              </w:rPr>
              <w:t>показати будућим првацима како је лепо бити ученик наше школе</w:t>
            </w:r>
          </w:p>
        </w:tc>
      </w:tr>
    </w:tbl>
    <w:p w14:paraId="73568DEB" w14:textId="77777777" w:rsidR="00931207" w:rsidRPr="007B3B84" w:rsidRDefault="00931207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5A8F5779" w14:textId="77777777" w:rsidR="0012214F" w:rsidRPr="007B3B84" w:rsidRDefault="0012214F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481B9466" w14:textId="77777777" w:rsidR="00020051" w:rsidRPr="007B3B84" w:rsidRDefault="00020051" w:rsidP="00550604">
      <w:pPr>
        <w:pStyle w:val="Heading2"/>
        <w:numPr>
          <w:ilvl w:val="1"/>
          <w:numId w:val="164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38" w:name="_Toc208567425"/>
      <w:r w:rsidRPr="007B3B84">
        <w:rPr>
          <w:rFonts w:asciiTheme="minorHAnsi" w:hAnsiTheme="minorHAnsi" w:cstheme="minorHAnsi"/>
          <w:b/>
          <w:sz w:val="24"/>
        </w:rPr>
        <w:lastRenderedPageBreak/>
        <w:t>КАЛЕНДАР АКТИВНОСТИ ЦРВЕНОГ КРСТА</w:t>
      </w:r>
      <w:bookmarkEnd w:id="138"/>
    </w:p>
    <w:p w14:paraId="6518E5EB" w14:textId="77777777" w:rsidR="00A034DC" w:rsidRPr="007B3B84" w:rsidRDefault="00A034DC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tbl>
      <w:tblPr>
        <w:tblW w:w="935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"/>
        <w:gridCol w:w="2936"/>
        <w:gridCol w:w="3143"/>
        <w:gridCol w:w="2520"/>
      </w:tblGrid>
      <w:tr w:rsidR="00A034DC" w:rsidRPr="007B3B84" w14:paraId="23EB9370" w14:textId="77777777" w:rsidTr="005D7938"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528C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Назив секције</w:t>
            </w:r>
          </w:p>
        </w:tc>
        <w:tc>
          <w:tcPr>
            <w:tcW w:w="5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08719" w14:textId="77777777" w:rsidR="00A034DC" w:rsidRPr="007B3B84" w:rsidRDefault="00A034DC" w:rsidP="00A916B6">
            <w:pPr>
              <w:pStyle w:val="Heading3"/>
              <w:numPr>
                <w:ilvl w:val="0"/>
                <w:numId w:val="0"/>
              </w:numPr>
              <w:ind w:left="720"/>
              <w:rPr>
                <w:rFonts w:asciiTheme="minorHAnsi" w:hAnsiTheme="minorHAnsi" w:cstheme="minorHAnsi"/>
                <w:sz w:val="24"/>
                <w:lang w:eastAsia="sr-Latn-CS"/>
              </w:rPr>
            </w:pPr>
            <w:bookmarkStart w:id="139" w:name="_Toc472191542"/>
            <w:bookmarkStart w:id="140" w:name="_Toc208567426"/>
            <w:r w:rsidRPr="007B3B84">
              <w:rPr>
                <w:rFonts w:asciiTheme="minorHAnsi" w:hAnsiTheme="minorHAnsi" w:cstheme="minorHAnsi"/>
                <w:sz w:val="24"/>
              </w:rPr>
              <w:t>Црвени крст</w:t>
            </w:r>
            <w:bookmarkEnd w:id="139"/>
            <w:bookmarkEnd w:id="140"/>
          </w:p>
        </w:tc>
      </w:tr>
      <w:tr w:rsidR="00A034DC" w:rsidRPr="007B3B84" w14:paraId="496A8726" w14:textId="77777777" w:rsidTr="005D7938"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02DC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Презиме и име наставника</w:t>
            </w:r>
          </w:p>
        </w:tc>
        <w:tc>
          <w:tcPr>
            <w:tcW w:w="5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E7D3A" w14:textId="77777777" w:rsidR="00A034DC" w:rsidRPr="007B3B84" w:rsidRDefault="00F458A2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Снежана Полић</w:t>
            </w:r>
            <w:r w:rsidR="0047217F" w:rsidRPr="007B3B84">
              <w:rPr>
                <w:rFonts w:asciiTheme="minorHAnsi" w:hAnsiTheme="minorHAnsi" w:cstheme="minorHAnsi"/>
                <w:lang w:val="sr-Cyrl-CS" w:eastAsia="sr-Latn-CS"/>
              </w:rPr>
              <w:t xml:space="preserve">  - млађи разреди</w:t>
            </w:r>
          </w:p>
          <w:p w14:paraId="77C6E299" w14:textId="77777777" w:rsidR="0047217F" w:rsidRPr="007B3B84" w:rsidRDefault="00D54EE1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Андреј Ловчевић</w:t>
            </w:r>
            <w:r w:rsidR="0047217F" w:rsidRPr="007B3B84">
              <w:rPr>
                <w:rFonts w:asciiTheme="minorHAnsi" w:hAnsiTheme="minorHAnsi" w:cstheme="minorHAnsi"/>
                <w:lang w:val="sr-Cyrl-CS" w:eastAsia="sr-Latn-CS"/>
              </w:rPr>
              <w:t xml:space="preserve"> – старији разреди</w:t>
            </w:r>
          </w:p>
          <w:p w14:paraId="23F00131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</w:tc>
      </w:tr>
      <w:tr w:rsidR="00A034DC" w:rsidRPr="007B3B84" w14:paraId="5F629DB0" w14:textId="77777777" w:rsidTr="005D7938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882F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р.бр.</w:t>
            </w: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4293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Теме које ће бити реализоване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ED086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Број часова за тему</w:t>
            </w:r>
          </w:p>
        </w:tc>
      </w:tr>
      <w:tr w:rsidR="00A034DC" w:rsidRPr="007B3B84" w14:paraId="746F65FB" w14:textId="77777777" w:rsidTr="005D7938">
        <w:trPr>
          <w:trHeight w:val="226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5043" w14:textId="77777777" w:rsidR="00A034DC" w:rsidRPr="007B3B84" w:rsidRDefault="00A034DC" w:rsidP="00550604">
            <w:pPr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06B0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ru-RU" w:eastAsia="sr-Latn-CS"/>
              </w:rPr>
            </w:pPr>
            <w:r w:rsidRPr="007B3B84">
              <w:rPr>
                <w:rFonts w:asciiTheme="minorHAnsi" w:hAnsiTheme="minorHAnsi" w:cstheme="minorHAnsi"/>
                <w:lang w:val="ru-RU" w:eastAsia="sr-Latn-CS"/>
              </w:rPr>
              <w:t>Квиз „Шта знаш о Црвеном крсту“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95A70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4</w:t>
            </w:r>
          </w:p>
        </w:tc>
      </w:tr>
      <w:tr w:rsidR="00A034DC" w:rsidRPr="007B3B84" w14:paraId="6D47F0A6" w14:textId="77777777" w:rsidTr="005D7938">
        <w:trPr>
          <w:trHeight w:val="11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5294" w14:textId="77777777" w:rsidR="00A034DC" w:rsidRPr="007B3B84" w:rsidRDefault="00A034DC" w:rsidP="00550604">
            <w:pPr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4F679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Трка за срећније детињство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0396E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3</w:t>
            </w:r>
          </w:p>
        </w:tc>
      </w:tr>
      <w:tr w:rsidR="00A034DC" w:rsidRPr="007B3B84" w14:paraId="31A1490B" w14:textId="77777777" w:rsidTr="005D7938">
        <w:trPr>
          <w:trHeight w:val="192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7F947" w14:textId="77777777" w:rsidR="00A034DC" w:rsidRPr="007B3B84" w:rsidRDefault="00A034DC" w:rsidP="00550604">
            <w:pPr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0511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eastAsia="sr-Latn-CS"/>
              </w:rPr>
            </w:pPr>
            <w:r w:rsidRPr="007B3B84">
              <w:rPr>
                <w:rFonts w:asciiTheme="minorHAnsi" w:hAnsiTheme="minorHAnsi" w:cstheme="minorHAnsi"/>
                <w:lang w:eastAsia="sr-Latn-CS"/>
              </w:rPr>
              <w:t>Један пакетић – много љубави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22C9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3</w:t>
            </w:r>
          </w:p>
        </w:tc>
      </w:tr>
      <w:tr w:rsidR="00A034DC" w:rsidRPr="007B3B84" w14:paraId="129142F9" w14:textId="77777777" w:rsidTr="005D7938">
        <w:trPr>
          <w:trHeight w:val="25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C048A" w14:textId="77777777" w:rsidR="00A034DC" w:rsidRPr="007B3B84" w:rsidRDefault="00A034DC" w:rsidP="00550604">
            <w:pPr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D7EF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ru-RU" w:eastAsia="sr-Latn-CS"/>
              </w:rPr>
            </w:pPr>
            <w:r w:rsidRPr="007B3B84">
              <w:rPr>
                <w:rFonts w:asciiTheme="minorHAnsi" w:hAnsiTheme="minorHAnsi" w:cstheme="minorHAnsi"/>
                <w:lang w:val="ru-RU" w:eastAsia="sr-Latn-CS"/>
              </w:rPr>
              <w:t>Ликовно- литерарни конкурс „Крв живот значи“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6AF56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10</w:t>
            </w:r>
          </w:p>
        </w:tc>
      </w:tr>
      <w:tr w:rsidR="00A034DC" w:rsidRPr="007B3B84" w14:paraId="3D5BE958" w14:textId="77777777" w:rsidTr="005D7938">
        <w:trPr>
          <w:trHeight w:val="158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FDEE" w14:textId="77777777" w:rsidR="00A034DC" w:rsidRPr="007B3B84" w:rsidRDefault="00A034DC" w:rsidP="00550604">
            <w:pPr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8B7E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За сунчану јесен живота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86086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7</w:t>
            </w:r>
          </w:p>
        </w:tc>
      </w:tr>
      <w:tr w:rsidR="00A034DC" w:rsidRPr="007B3B84" w14:paraId="7BB8EA94" w14:textId="77777777" w:rsidTr="005D7938">
        <w:trPr>
          <w:trHeight w:val="237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A7C5" w14:textId="77777777" w:rsidR="00A034DC" w:rsidRPr="007B3B84" w:rsidRDefault="00A034DC" w:rsidP="00550604">
            <w:pPr>
              <w:numPr>
                <w:ilvl w:val="0"/>
                <w:numId w:val="52"/>
              </w:num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D907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eastAsia="sr-Latn-CS"/>
              </w:rPr>
            </w:pPr>
            <w:r w:rsidRPr="007B3B84">
              <w:rPr>
                <w:rFonts w:asciiTheme="minorHAnsi" w:hAnsiTheme="minorHAnsi" w:cstheme="minorHAnsi"/>
                <w:lang w:eastAsia="sr-Latn-CS"/>
              </w:rPr>
              <w:t>Такмичење у првој помоћи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BEAE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lang w:val="sr-Cyrl-CS" w:eastAsia="sr-Latn-CS"/>
              </w:rPr>
              <w:t>9</w:t>
            </w:r>
          </w:p>
        </w:tc>
      </w:tr>
      <w:tr w:rsidR="00A034DC" w:rsidRPr="007B3B84" w14:paraId="39B69BD0" w14:textId="77777777" w:rsidTr="005D7938">
        <w:trPr>
          <w:trHeight w:val="304"/>
        </w:trPr>
        <w:tc>
          <w:tcPr>
            <w:tcW w:w="6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3A03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Укупан број часова на годишњем нивоу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3D82" w14:textId="77777777" w:rsidR="00A034DC" w:rsidRPr="007B3B84" w:rsidRDefault="00A034DC" w:rsidP="00A916B6">
            <w:pPr>
              <w:jc w:val="both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36</w:t>
            </w:r>
          </w:p>
        </w:tc>
      </w:tr>
    </w:tbl>
    <w:p w14:paraId="2D845E4B" w14:textId="77777777" w:rsidR="00A034DC" w:rsidRPr="007B3B84" w:rsidRDefault="00A034DC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4A223405" w14:textId="77777777" w:rsidR="00020051" w:rsidRPr="007B3B84" w:rsidRDefault="00020051" w:rsidP="00A916B6">
      <w:pPr>
        <w:jc w:val="both"/>
        <w:rPr>
          <w:rFonts w:asciiTheme="minorHAnsi" w:hAnsiTheme="minorHAnsi" w:cstheme="minorHAnsi"/>
          <w:lang w:val="sr-Cyrl-CS"/>
        </w:rPr>
      </w:pP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7237"/>
      </w:tblGrid>
      <w:tr w:rsidR="00020051" w:rsidRPr="007B3B84" w14:paraId="526C0CB4" w14:textId="77777777" w:rsidTr="005D7938">
        <w:tc>
          <w:tcPr>
            <w:tcW w:w="2028" w:type="dxa"/>
          </w:tcPr>
          <w:p w14:paraId="1D327651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33F1B461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МЕСЕЦ</w:t>
            </w:r>
          </w:p>
        </w:tc>
        <w:tc>
          <w:tcPr>
            <w:tcW w:w="7237" w:type="dxa"/>
          </w:tcPr>
          <w:p w14:paraId="5AA1B47E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08963C04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ОПИС АКТИВНОСТИ</w:t>
            </w:r>
          </w:p>
          <w:p w14:paraId="06890AB2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</w:tr>
      <w:tr w:rsidR="00020051" w:rsidRPr="007B3B84" w14:paraId="6B7ACE4C" w14:textId="77777777" w:rsidTr="005D7938">
        <w:tc>
          <w:tcPr>
            <w:tcW w:w="2028" w:type="dxa"/>
          </w:tcPr>
          <w:p w14:paraId="16303E85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53DB21B9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18A992E5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СЕПТЕМБАР</w:t>
            </w:r>
          </w:p>
        </w:tc>
        <w:tc>
          <w:tcPr>
            <w:tcW w:w="7237" w:type="dxa"/>
          </w:tcPr>
          <w:p w14:paraId="3C75291E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састанак са просветним радницима задуженим за реализацију активности</w:t>
            </w:r>
          </w:p>
          <w:p w14:paraId="75B73A23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реализација акције „Безбедност деце у саобраћају“</w:t>
            </w:r>
          </w:p>
          <w:p w14:paraId="113E538B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обележавање 11.септембар „Светски дан Прве помоћи“</w:t>
            </w:r>
          </w:p>
          <w:p w14:paraId="1F17B4AB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 xml:space="preserve">Наставак 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реализације </w:t>
            </w:r>
            <w:r w:rsidRPr="007B3B84">
              <w:rPr>
                <w:rFonts w:asciiTheme="minorHAnsi" w:hAnsiTheme="minorHAnsi" w:cstheme="minorHAnsi"/>
                <w:lang w:val="sr-Latn-CS"/>
              </w:rPr>
              <w:t>програма „</w:t>
            </w:r>
            <w:r w:rsidRPr="007B3B84">
              <w:rPr>
                <w:rFonts w:asciiTheme="minorHAnsi" w:hAnsiTheme="minorHAnsi" w:cstheme="minorHAnsi"/>
                <w:lang w:val="sr-Cyrl-CS"/>
              </w:rPr>
              <w:t>За доброту сваки дан је добар дан“</w:t>
            </w:r>
          </w:p>
        </w:tc>
      </w:tr>
      <w:tr w:rsidR="00020051" w:rsidRPr="007B3B84" w14:paraId="6996836E" w14:textId="77777777" w:rsidTr="005D7938">
        <w:tc>
          <w:tcPr>
            <w:tcW w:w="2028" w:type="dxa"/>
          </w:tcPr>
          <w:p w14:paraId="61493311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5038FDF3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357326E6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ОКТОБАР</w:t>
            </w:r>
          </w:p>
          <w:p w14:paraId="1DA8144F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7237" w:type="dxa"/>
          </w:tcPr>
          <w:p w14:paraId="541FCA81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реализација акције „Трка за срећније детињство“</w:t>
            </w:r>
          </w:p>
          <w:p w14:paraId="62A88C5B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прикупљање чланарине</w:t>
            </w:r>
          </w:p>
          <w:p w14:paraId="771D628F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реализовати Ликовно-литерарни конкурс „За сунчану јесен живота“</w:t>
            </w:r>
          </w:p>
          <w:p w14:paraId="3D5B108B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Наставак реализације програма „Борба против трговине људима“</w:t>
            </w:r>
          </w:p>
        </w:tc>
      </w:tr>
      <w:tr w:rsidR="00020051" w:rsidRPr="007B3B84" w14:paraId="5D4CCF32" w14:textId="77777777" w:rsidTr="005D7938">
        <w:tc>
          <w:tcPr>
            <w:tcW w:w="2028" w:type="dxa"/>
          </w:tcPr>
          <w:p w14:paraId="4E3CF21F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13215CF7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01F83112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НОВЕМБАР</w:t>
            </w:r>
          </w:p>
        </w:tc>
        <w:tc>
          <w:tcPr>
            <w:tcW w:w="7237" w:type="dxa"/>
          </w:tcPr>
          <w:p w14:paraId="297F4201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прикупљње чланарине</w:t>
            </w:r>
          </w:p>
          <w:p w14:paraId="1213D844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предати чланарину са списковима Црвеном крсту Чукарица до 15. децембра</w:t>
            </w:r>
          </w:p>
          <w:p w14:paraId="1E5C6027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упознавање деце са значајем акције</w:t>
            </w:r>
          </w:p>
          <w:p w14:paraId="58E17B87" w14:textId="77777777" w:rsidR="00020051" w:rsidRPr="007B3B84" w:rsidRDefault="00020051" w:rsidP="00A916B6">
            <w:pPr>
              <w:ind w:left="36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„ Један пакетић много љубави“</w:t>
            </w:r>
          </w:p>
        </w:tc>
      </w:tr>
      <w:tr w:rsidR="00020051" w:rsidRPr="007B3B84" w14:paraId="36F63108" w14:textId="77777777" w:rsidTr="005D7938">
        <w:tc>
          <w:tcPr>
            <w:tcW w:w="2028" w:type="dxa"/>
          </w:tcPr>
          <w:p w14:paraId="66B5933E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5EDEA8CF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1EFEEDA2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34EF30ED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5734BC1A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ДЕЦЕМБАР</w:t>
            </w:r>
          </w:p>
        </w:tc>
        <w:tc>
          <w:tcPr>
            <w:tcW w:w="7237" w:type="dxa"/>
          </w:tcPr>
          <w:p w14:paraId="1D2120A4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реализација акције „Један пакетић много љубави“ у којој деца учествују прикупљањем играчака, књига и сл. а затим уручивању пакетића својим вршњацима који су социјално угрожени.</w:t>
            </w:r>
          </w:p>
          <w:p w14:paraId="1AEDFC56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обележити 1. Децембар - Дан борбе против АИДС-а уз предавања, пројекције,  и разговоре о хуманим односима међу половима.</w:t>
            </w:r>
          </w:p>
        </w:tc>
      </w:tr>
      <w:tr w:rsidR="00020051" w:rsidRPr="007B3B84" w14:paraId="6C3F5E78" w14:textId="77777777" w:rsidTr="005D7938">
        <w:tc>
          <w:tcPr>
            <w:tcW w:w="2028" w:type="dxa"/>
          </w:tcPr>
          <w:p w14:paraId="1DC3C5D1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7A88A875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ЈАНУАР</w:t>
            </w:r>
          </w:p>
        </w:tc>
        <w:tc>
          <w:tcPr>
            <w:tcW w:w="7237" w:type="dxa"/>
          </w:tcPr>
          <w:p w14:paraId="67B37FEC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Црвеном крсту Чукарица доставити писмени извештај о реализованим активностима за период септембар-децембар</w:t>
            </w:r>
          </w:p>
        </w:tc>
      </w:tr>
      <w:tr w:rsidR="00020051" w:rsidRPr="007B3B84" w14:paraId="1696F8D5" w14:textId="77777777" w:rsidTr="005D7938">
        <w:tc>
          <w:tcPr>
            <w:tcW w:w="2028" w:type="dxa"/>
          </w:tcPr>
          <w:p w14:paraId="56180459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726BB3C1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ФЕБРУАР</w:t>
            </w:r>
          </w:p>
        </w:tc>
        <w:tc>
          <w:tcPr>
            <w:tcW w:w="7237" w:type="dxa"/>
          </w:tcPr>
          <w:p w14:paraId="28DBE2C2" w14:textId="4CCDB95A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одабрати екипе прве помоћи за обуку и исте пријавити Црвеном крсту Чукарица до 01. марта 20</w:t>
            </w:r>
            <w:r w:rsidR="00F458A2"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="001541B7"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/>
              </w:rPr>
              <w:t>. године</w:t>
            </w:r>
          </w:p>
        </w:tc>
      </w:tr>
      <w:tr w:rsidR="00020051" w:rsidRPr="007B3B84" w14:paraId="737DD1F5" w14:textId="77777777" w:rsidTr="005D7938">
        <w:tc>
          <w:tcPr>
            <w:tcW w:w="2028" w:type="dxa"/>
          </w:tcPr>
          <w:p w14:paraId="38D4BA61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53FEDB27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732A3EAE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36B39F69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lastRenderedPageBreak/>
              <w:t>МАРТ</w:t>
            </w:r>
          </w:p>
        </w:tc>
        <w:tc>
          <w:tcPr>
            <w:tcW w:w="7237" w:type="dxa"/>
          </w:tcPr>
          <w:p w14:paraId="23F73EE9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започети обуку екипа прве помоћи</w:t>
            </w:r>
          </w:p>
          <w:p w14:paraId="5F353A39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реализовати Ликовно-литерарни конкурс „Крв живот значи“</w:t>
            </w:r>
          </w:p>
          <w:p w14:paraId="180784C9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вршити припреме ученика четвртих разреда за квиз „Шта знам о Црвеном крсту и давалаштву„</w:t>
            </w:r>
          </w:p>
        </w:tc>
      </w:tr>
      <w:tr w:rsidR="00020051" w:rsidRPr="007B3B84" w14:paraId="184E4978" w14:textId="77777777" w:rsidTr="005D7938">
        <w:tc>
          <w:tcPr>
            <w:tcW w:w="2028" w:type="dxa"/>
          </w:tcPr>
          <w:p w14:paraId="3CEC9406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5AF772EF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АПРИЛ</w:t>
            </w:r>
          </w:p>
        </w:tc>
        <w:tc>
          <w:tcPr>
            <w:tcW w:w="7237" w:type="dxa"/>
          </w:tcPr>
          <w:p w14:paraId="620122F9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обука екипа прве помоћи</w:t>
            </w:r>
          </w:p>
          <w:p w14:paraId="60A796BA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обележити 7. Април- Светски дан здравља кроз разна предавања о здрављу</w:t>
            </w:r>
          </w:p>
        </w:tc>
      </w:tr>
      <w:tr w:rsidR="00020051" w:rsidRPr="007B3B84" w14:paraId="5E45E446" w14:textId="77777777" w:rsidTr="005D7938">
        <w:tc>
          <w:tcPr>
            <w:tcW w:w="2028" w:type="dxa"/>
          </w:tcPr>
          <w:p w14:paraId="0E6549A7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5EC742F7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1D60D985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МАЈ</w:t>
            </w:r>
          </w:p>
          <w:p w14:paraId="27858A5A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491959AA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7237" w:type="dxa"/>
          </w:tcPr>
          <w:p w14:paraId="6C91A6B9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одржати квиз „Шта знам о Црвеном крсту и давалаштву“</w:t>
            </w:r>
          </w:p>
          <w:p w14:paraId="2AB5EA7D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одржати такмичење Екипа прве помоћи</w:t>
            </w:r>
          </w:p>
          <w:p w14:paraId="1FF18AD0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обележити Недељу Црвеног крста од 8 - 15. Маја - додела награда најуспешнијим радовима конкурса</w:t>
            </w:r>
          </w:p>
          <w:p w14:paraId="10671965" w14:textId="77777777" w:rsidR="00020051" w:rsidRPr="007B3B84" w:rsidRDefault="00020051" w:rsidP="00A916B6">
            <w:pPr>
              <w:ind w:left="360"/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„Крв живот значи“</w:t>
            </w:r>
          </w:p>
        </w:tc>
      </w:tr>
      <w:tr w:rsidR="00020051" w:rsidRPr="007B3B84" w14:paraId="5A1A33DB" w14:textId="77777777" w:rsidTr="005D7938">
        <w:tc>
          <w:tcPr>
            <w:tcW w:w="2028" w:type="dxa"/>
          </w:tcPr>
          <w:p w14:paraId="3A532E31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241FE2B2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ЈУН</w:t>
            </w:r>
          </w:p>
        </w:tc>
        <w:tc>
          <w:tcPr>
            <w:tcW w:w="7237" w:type="dxa"/>
            <w:tcBorders>
              <w:top w:val="nil"/>
              <w:bottom w:val="single" w:sz="4" w:space="0" w:color="auto"/>
            </w:tcBorders>
          </w:tcPr>
          <w:p w14:paraId="764898C8" w14:textId="230EFAE0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Црвеном крсту Чукарица доставити писмени извештај о реализованим активности</w:t>
            </w:r>
            <w:r w:rsidR="009A131D" w:rsidRPr="007B3B84">
              <w:rPr>
                <w:rFonts w:asciiTheme="minorHAnsi" w:hAnsiTheme="minorHAnsi" w:cstheme="minorHAnsi"/>
                <w:lang w:val="sr-Cyrl-CS"/>
              </w:rPr>
              <w:t>ма за пер</w:t>
            </w:r>
            <w:r w:rsidR="00D54EE1" w:rsidRPr="007B3B84">
              <w:rPr>
                <w:rFonts w:asciiTheme="minorHAnsi" w:hAnsiTheme="minorHAnsi" w:cstheme="minorHAnsi"/>
                <w:lang w:val="sr-Cyrl-CS"/>
              </w:rPr>
              <w:t>иод јануар - јун /</w:t>
            </w:r>
            <w:r w:rsidR="00F458A2" w:rsidRPr="007B3B84">
              <w:rPr>
                <w:rFonts w:asciiTheme="minorHAnsi" w:hAnsiTheme="minorHAnsi" w:cstheme="minorHAnsi"/>
                <w:lang w:val="sr-Cyrl-CS"/>
              </w:rPr>
              <w:t xml:space="preserve"> 202</w:t>
            </w:r>
            <w:r w:rsidR="006E3854"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/>
              </w:rPr>
              <w:t>. године.</w:t>
            </w:r>
          </w:p>
        </w:tc>
      </w:tr>
      <w:tr w:rsidR="00020051" w:rsidRPr="007B3B84" w14:paraId="6F4CAD44" w14:textId="77777777" w:rsidTr="005D7938">
        <w:tc>
          <w:tcPr>
            <w:tcW w:w="2028" w:type="dxa"/>
          </w:tcPr>
          <w:p w14:paraId="3A44347F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659EC11A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ЈУЛ</w:t>
            </w:r>
          </w:p>
        </w:tc>
        <w:tc>
          <w:tcPr>
            <w:tcW w:w="7237" w:type="dxa"/>
            <w:tcBorders>
              <w:top w:val="single" w:sz="4" w:space="0" w:color="auto"/>
              <w:bottom w:val="single" w:sz="4" w:space="0" w:color="auto"/>
            </w:tcBorders>
          </w:tcPr>
          <w:p w14:paraId="166301E7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Опоравак награђених, социјално угрожених ученика у одмаралиштима Црвеног крста према могућностима</w:t>
            </w:r>
          </w:p>
        </w:tc>
      </w:tr>
      <w:tr w:rsidR="00020051" w:rsidRPr="007B3B84" w14:paraId="5A15FD74" w14:textId="77777777" w:rsidTr="005D7938">
        <w:tc>
          <w:tcPr>
            <w:tcW w:w="2028" w:type="dxa"/>
          </w:tcPr>
          <w:p w14:paraId="6BA00C4D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7604D6E3" w14:textId="77777777" w:rsidR="00020051" w:rsidRPr="007B3B84" w:rsidRDefault="00020051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АВГУСТ</w:t>
            </w:r>
          </w:p>
        </w:tc>
        <w:tc>
          <w:tcPr>
            <w:tcW w:w="7237" w:type="dxa"/>
            <w:tcBorders>
              <w:top w:val="single" w:sz="4" w:space="0" w:color="auto"/>
            </w:tcBorders>
          </w:tcPr>
          <w:p w14:paraId="32B4B87A" w14:textId="77777777" w:rsidR="00020051" w:rsidRPr="007B3B84" w:rsidRDefault="00020051" w:rsidP="00550604">
            <w:pPr>
              <w:numPr>
                <w:ilvl w:val="0"/>
                <w:numId w:val="49"/>
              </w:num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Опоравак награђених, социјално угрожених ученика у одмаралиштима Црвеног крста према могућностима</w:t>
            </w:r>
          </w:p>
        </w:tc>
      </w:tr>
    </w:tbl>
    <w:p w14:paraId="18A942E1" w14:textId="290205E1" w:rsidR="002A295B" w:rsidRPr="007B3B84" w:rsidRDefault="002A295B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u w:val="single"/>
        </w:rPr>
      </w:pPr>
    </w:p>
    <w:p w14:paraId="4DA842CF" w14:textId="77777777" w:rsidR="00E60D3D" w:rsidRPr="007B3B84" w:rsidRDefault="00E60D3D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u w:val="single"/>
        </w:rPr>
      </w:pPr>
    </w:p>
    <w:p w14:paraId="30776F41" w14:textId="68F1473A" w:rsidR="00F80E0A" w:rsidRPr="007B3B84" w:rsidRDefault="00B17E2F" w:rsidP="00550604">
      <w:pPr>
        <w:pStyle w:val="Heading2"/>
        <w:numPr>
          <w:ilvl w:val="1"/>
          <w:numId w:val="43"/>
        </w:numPr>
        <w:jc w:val="both"/>
        <w:rPr>
          <w:rFonts w:asciiTheme="minorHAnsi" w:hAnsiTheme="minorHAnsi" w:cstheme="minorHAnsi"/>
          <w:b/>
          <w:sz w:val="24"/>
        </w:rPr>
      </w:pPr>
      <w:bookmarkStart w:id="141" w:name="_Toc208567427"/>
      <w:r w:rsidRPr="007B3B84">
        <w:rPr>
          <w:rFonts w:asciiTheme="minorHAnsi" w:hAnsiTheme="minorHAnsi" w:cstheme="minorHAnsi"/>
          <w:b/>
          <w:sz w:val="24"/>
        </w:rPr>
        <w:t>Ученички парламент</w:t>
      </w:r>
      <w:bookmarkEnd w:id="141"/>
    </w:p>
    <w:p w14:paraId="59310D68" w14:textId="77777777" w:rsidR="008835A6" w:rsidRPr="007B3B84" w:rsidRDefault="008835A6" w:rsidP="00A916B6">
      <w:pPr>
        <w:jc w:val="both"/>
        <w:rPr>
          <w:rFonts w:asciiTheme="minorHAnsi" w:hAnsiTheme="minorHAnsi" w:cstheme="minorHAnsi"/>
        </w:rPr>
      </w:pPr>
    </w:p>
    <w:p w14:paraId="49DC28EB" w14:textId="77777777" w:rsidR="00AB6212" w:rsidRPr="007B3B84" w:rsidRDefault="00AB6212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Ученички парламент чине по два представника сваког одељења </w:t>
      </w:r>
      <w:r w:rsidRPr="007B3B84">
        <w:rPr>
          <w:rFonts w:asciiTheme="minorHAnsi" w:hAnsiTheme="minorHAnsi" w:cstheme="minorHAnsi"/>
          <w:lang w:val="sr-Latn-CS"/>
        </w:rPr>
        <w:t xml:space="preserve">седмог и осмог </w:t>
      </w:r>
      <w:r w:rsidRPr="007B3B84">
        <w:rPr>
          <w:rFonts w:asciiTheme="minorHAnsi" w:hAnsiTheme="minorHAnsi" w:cstheme="minorHAnsi"/>
          <w:lang w:val="sr-Cyrl-CS"/>
        </w:rPr>
        <w:t>разреда основне школе. Парламент се бира сваке школске године, а његови чланови бирају председника парламента.</w:t>
      </w:r>
    </w:p>
    <w:p w14:paraId="1E1AACEB" w14:textId="77777777" w:rsidR="00AB6212" w:rsidRPr="007B3B84" w:rsidRDefault="00AB6212" w:rsidP="00A916B6">
      <w:pPr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sr-Cyrl-CS"/>
        </w:rPr>
        <w:t>Ученички парламент се организује ради подизања квалитета наставе и ваннаставних активности, ради активног учешћа ученика у свим доменима школског живота и рада.</w:t>
      </w:r>
    </w:p>
    <w:p w14:paraId="00687C48" w14:textId="77777777" w:rsidR="00FB5610" w:rsidRPr="007B3B84" w:rsidRDefault="00FB5610" w:rsidP="00A916B6">
      <w:pPr>
        <w:jc w:val="both"/>
        <w:rPr>
          <w:rFonts w:asciiTheme="minorHAnsi" w:hAnsiTheme="minorHAnsi" w:cstheme="minorHAnsi"/>
          <w:lang w:val="ru-RU"/>
        </w:rPr>
      </w:pPr>
    </w:p>
    <w:p w14:paraId="43747F84" w14:textId="77777777" w:rsidR="00AB6212" w:rsidRPr="007B3B84" w:rsidRDefault="00AB6212" w:rsidP="00A916B6">
      <w:pPr>
        <w:ind w:left="360"/>
        <w:jc w:val="both"/>
        <w:rPr>
          <w:rFonts w:asciiTheme="minorHAnsi" w:hAnsiTheme="minorHAnsi" w:cstheme="minorHAnsi"/>
          <w:b/>
          <w:bCs/>
          <w:lang w:val="ru-RU"/>
        </w:rPr>
      </w:pPr>
      <w:r w:rsidRPr="007B3B84">
        <w:rPr>
          <w:rFonts w:asciiTheme="minorHAnsi" w:hAnsiTheme="minorHAnsi" w:cstheme="minorHAnsi"/>
          <w:b/>
          <w:bCs/>
          <w:lang w:val="ru-RU"/>
        </w:rPr>
        <w:t>ПРОГРАМ РАДА</w:t>
      </w:r>
    </w:p>
    <w:p w14:paraId="674CCEFB" w14:textId="77777777" w:rsidR="00D54EE1" w:rsidRPr="007B3B84" w:rsidRDefault="00D54EE1" w:rsidP="00A916B6">
      <w:pPr>
        <w:ind w:left="360"/>
        <w:jc w:val="both"/>
        <w:rPr>
          <w:rFonts w:asciiTheme="minorHAnsi" w:hAnsiTheme="minorHAnsi" w:cstheme="minorHAnsi"/>
          <w:b/>
          <w:bCs/>
          <w:lang w:val="ru-RU"/>
        </w:rPr>
      </w:pPr>
    </w:p>
    <w:p w14:paraId="08AD6E38" w14:textId="1B3F190B" w:rsidR="00871A2B" w:rsidRPr="007B3B84" w:rsidRDefault="00D54EE1" w:rsidP="00A916B6">
      <w:pPr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 xml:space="preserve">За ову школску годину задужени за рад УП су: </w:t>
      </w:r>
      <w:r w:rsidR="001541B7" w:rsidRPr="007B3B84">
        <w:rPr>
          <w:rFonts w:asciiTheme="minorHAnsi" w:hAnsiTheme="minorHAnsi" w:cstheme="minorHAnsi"/>
          <w:b/>
          <w:lang w:val="sr-Cyrl-CS"/>
        </w:rPr>
        <w:t xml:space="preserve">Мирјана Миленковић </w:t>
      </w:r>
      <w:r w:rsidR="00871A2B" w:rsidRPr="007B3B84">
        <w:rPr>
          <w:rFonts w:asciiTheme="minorHAnsi" w:hAnsiTheme="minorHAnsi" w:cstheme="minorHAnsi"/>
          <w:b/>
          <w:lang w:val="sr-Cyrl-CS"/>
        </w:rPr>
        <w:t xml:space="preserve">и </w:t>
      </w:r>
      <w:r w:rsidR="00585B07">
        <w:rPr>
          <w:rFonts w:asciiTheme="minorHAnsi" w:hAnsiTheme="minorHAnsi" w:cstheme="minorHAnsi"/>
          <w:b/>
          <w:lang w:val="sr-Cyrl-CS"/>
        </w:rPr>
        <w:t>Алексанндар Тасић</w:t>
      </w:r>
    </w:p>
    <w:p w14:paraId="006A1790" w14:textId="59FD6636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СЕПТЕМБАР</w:t>
      </w:r>
    </w:p>
    <w:p w14:paraId="0116B227" w14:textId="020ACB2F" w:rsidR="00D54EE1" w:rsidRPr="007B3B84" w:rsidRDefault="00D54EE1" w:rsidP="00550604">
      <w:pPr>
        <w:pStyle w:val="ListParagraph"/>
        <w:numPr>
          <w:ilvl w:val="0"/>
          <w:numId w:val="10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Формирање УП : избор ученика семог и осмог разреда, заказивање првог састанка</w:t>
      </w:r>
    </w:p>
    <w:p w14:paraId="5EBD368B" w14:textId="7321705C" w:rsidR="00D54EE1" w:rsidRPr="007B3B84" w:rsidRDefault="00D54EE1" w:rsidP="00550604">
      <w:pPr>
        <w:pStyle w:val="ListParagraph"/>
        <w:numPr>
          <w:ilvl w:val="0"/>
          <w:numId w:val="10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Упознавање са Законом о ученичком парламенту и разговор о терминологији</w:t>
      </w:r>
    </w:p>
    <w:p w14:paraId="1BE25690" w14:textId="64E072A8" w:rsidR="00D54EE1" w:rsidRPr="007B3B84" w:rsidRDefault="00D54EE1" w:rsidP="00550604">
      <w:pPr>
        <w:pStyle w:val="ListParagraph"/>
        <w:numPr>
          <w:ilvl w:val="0"/>
          <w:numId w:val="10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Избор председника и записничара</w:t>
      </w:r>
    </w:p>
    <w:p w14:paraId="551F984B" w14:textId="119B83E8" w:rsidR="00D54EE1" w:rsidRPr="007B3B84" w:rsidRDefault="00D54EE1" w:rsidP="00550604">
      <w:pPr>
        <w:pStyle w:val="ListParagraph"/>
        <w:numPr>
          <w:ilvl w:val="0"/>
          <w:numId w:val="10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Дискусија о могућностима и ограничењима оваквог рада и предлози за превазилажење евентуалних тешкоћа</w:t>
      </w:r>
    </w:p>
    <w:p w14:paraId="3822681D" w14:textId="7D2F99B0" w:rsidR="00D54EE1" w:rsidRPr="007B3B84" w:rsidRDefault="00D54EE1" w:rsidP="00550604">
      <w:pPr>
        <w:pStyle w:val="ListParagraph"/>
        <w:numPr>
          <w:ilvl w:val="0"/>
          <w:numId w:val="10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Договор око термина и учесталости виђања</w:t>
      </w:r>
    </w:p>
    <w:p w14:paraId="1B00E579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ОКТОБАР</w:t>
      </w:r>
    </w:p>
    <w:p w14:paraId="0C700AA2" w14:textId="13A2BC30" w:rsidR="00D54EE1" w:rsidRPr="007B3B84" w:rsidRDefault="00D54EE1" w:rsidP="00550604">
      <w:pPr>
        <w:pStyle w:val="ListParagraph"/>
        <w:numPr>
          <w:ilvl w:val="0"/>
          <w:numId w:val="10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Изјашњавање ученика о предлозима за садржај рада овог тела</w:t>
      </w:r>
    </w:p>
    <w:p w14:paraId="41549AC1" w14:textId="651A4C43" w:rsidR="00D54EE1" w:rsidRPr="007B3B84" w:rsidRDefault="00D54EE1" w:rsidP="00550604">
      <w:pPr>
        <w:pStyle w:val="ListParagraph"/>
        <w:numPr>
          <w:ilvl w:val="0"/>
          <w:numId w:val="10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Усвајање садржаја за наредни период:  -изношење свих тешкоћа из ученичког живота</w:t>
      </w:r>
    </w:p>
    <w:p w14:paraId="65C1B6E7" w14:textId="478B93C0" w:rsidR="00D54EE1" w:rsidRPr="007B3B84" w:rsidRDefault="00D54EE1" w:rsidP="00550604">
      <w:pPr>
        <w:pStyle w:val="ListParagraph"/>
        <w:numPr>
          <w:ilvl w:val="0"/>
          <w:numId w:val="10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предлози за решавање</w:t>
      </w:r>
    </w:p>
    <w:p w14:paraId="53929F1F" w14:textId="5CC08CC7" w:rsidR="00D54EE1" w:rsidRPr="007B3B84" w:rsidRDefault="00D54EE1" w:rsidP="00550604">
      <w:pPr>
        <w:pStyle w:val="ListParagraph"/>
        <w:numPr>
          <w:ilvl w:val="0"/>
          <w:numId w:val="10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изношење свих позитивних активности у школи</w:t>
      </w:r>
    </w:p>
    <w:p w14:paraId="3AEF54FC" w14:textId="2CE71EF9" w:rsidR="00D54EE1" w:rsidRPr="007B3B84" w:rsidRDefault="00D54EE1" w:rsidP="00550604">
      <w:pPr>
        <w:pStyle w:val="ListParagraph"/>
        <w:numPr>
          <w:ilvl w:val="0"/>
          <w:numId w:val="10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УП похваљује</w:t>
      </w:r>
    </w:p>
    <w:p w14:paraId="0A9C1088" w14:textId="1CA6B0CB" w:rsidR="00D54EE1" w:rsidRPr="007B3B84" w:rsidRDefault="00D54EE1" w:rsidP="00550604">
      <w:pPr>
        <w:pStyle w:val="ListParagraph"/>
        <w:numPr>
          <w:ilvl w:val="0"/>
          <w:numId w:val="10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Спровођење акције „Обрадујмо теткице“</w:t>
      </w:r>
    </w:p>
    <w:p w14:paraId="2032E1BD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НОВЕМБАР</w:t>
      </w:r>
    </w:p>
    <w:p w14:paraId="5B0AC934" w14:textId="7ADE8438" w:rsidR="00D54EE1" w:rsidRPr="007B3B84" w:rsidRDefault="00D54EE1" w:rsidP="00550604">
      <w:pPr>
        <w:pStyle w:val="ListParagraph"/>
        <w:numPr>
          <w:ilvl w:val="0"/>
          <w:numId w:val="10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lastRenderedPageBreak/>
        <w:t>Спровођење акције „Обрадујмо теткице“ и „Афоризам за Душка Радовића“</w:t>
      </w:r>
    </w:p>
    <w:p w14:paraId="47D5BCE9" w14:textId="458358FF" w:rsidR="00D54EE1" w:rsidRPr="007B3B84" w:rsidRDefault="00D54EE1" w:rsidP="00550604">
      <w:pPr>
        <w:pStyle w:val="ListParagraph"/>
        <w:numPr>
          <w:ilvl w:val="0"/>
          <w:numId w:val="10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Реализација садржаја активности, који је изабран од новог УП</w:t>
      </w:r>
    </w:p>
    <w:p w14:paraId="6DBD1B7F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ДЕЦЕМБАР</w:t>
      </w:r>
    </w:p>
    <w:p w14:paraId="0AD4C3B6" w14:textId="212A276D" w:rsidR="00D54EE1" w:rsidRPr="007B3B84" w:rsidRDefault="00D54EE1" w:rsidP="00550604">
      <w:pPr>
        <w:pStyle w:val="ListParagraph"/>
        <w:numPr>
          <w:ilvl w:val="0"/>
          <w:numId w:val="10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Реализација садржаја активности, који је изабран од новог УП</w:t>
      </w:r>
    </w:p>
    <w:p w14:paraId="1F64D83D" w14:textId="433D047F" w:rsidR="00D54EE1" w:rsidRPr="007B3B84" w:rsidRDefault="00D54EE1" w:rsidP="00550604">
      <w:pPr>
        <w:pStyle w:val="ListParagraph"/>
        <w:numPr>
          <w:ilvl w:val="0"/>
          <w:numId w:val="10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Припреме за реализацију и реализација новогодишње журке</w:t>
      </w:r>
    </w:p>
    <w:p w14:paraId="7AC85BB2" w14:textId="65E5728E" w:rsidR="00D54EE1" w:rsidRPr="007B3B84" w:rsidRDefault="00D54EE1" w:rsidP="00550604">
      <w:pPr>
        <w:pStyle w:val="ListParagraph"/>
        <w:numPr>
          <w:ilvl w:val="0"/>
          <w:numId w:val="10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Добротворна акција прикупљања зимске одеће за децу у Дечијем прихватилишти и Сигурну кућу</w:t>
      </w:r>
    </w:p>
    <w:p w14:paraId="13CC0354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ЈАНУАР</w:t>
      </w:r>
    </w:p>
    <w:p w14:paraId="14A87261" w14:textId="77777777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Изјашњавање ученика за садржај рада у другом полугодишту и припрема за реализацију дотадашњих идеја</w:t>
      </w:r>
    </w:p>
    <w:p w14:paraId="1D38A3F2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ФЕБРУАР</w:t>
      </w:r>
    </w:p>
    <w:p w14:paraId="20F630F1" w14:textId="47CBCE1E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Реализација садржаја активности, који је изабран од новог УП</w:t>
      </w:r>
    </w:p>
    <w:p w14:paraId="1FC03F9B" w14:textId="70AF270E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Спровођење акције „Обрадујмо теткице“</w:t>
      </w:r>
    </w:p>
    <w:p w14:paraId="2D54DDAC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МАРТ</w:t>
      </w:r>
    </w:p>
    <w:p w14:paraId="2BC8EA73" w14:textId="6F96669D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Спровођење акције „Обрадујмо теткице“</w:t>
      </w:r>
    </w:p>
    <w:p w14:paraId="55D704E2" w14:textId="3D088D3F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Реализација садржаја активности, који је изабран од новог УП</w:t>
      </w:r>
    </w:p>
    <w:p w14:paraId="34E33A67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АПРИЛ</w:t>
      </w:r>
    </w:p>
    <w:p w14:paraId="0C445544" w14:textId="419AE61C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Спровођење акције „Обрадујмо теткице“</w:t>
      </w:r>
    </w:p>
    <w:p w14:paraId="3487CEFF" w14:textId="22D3B8E1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Реализација садржаја активности, који је изабран од новог УП</w:t>
      </w:r>
    </w:p>
    <w:p w14:paraId="591CD671" w14:textId="60D24046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Позив ученицима шестог разреда ( будући УП) на сарадњу и заједнички рад</w:t>
      </w:r>
    </w:p>
    <w:p w14:paraId="425B83AB" w14:textId="77777777" w:rsidR="00D54EE1" w:rsidRPr="007B3B84" w:rsidRDefault="00D54EE1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i/>
        </w:rPr>
        <w:t>МАЈ</w:t>
      </w:r>
    </w:p>
    <w:p w14:paraId="4BD71010" w14:textId="0D58DBCA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Спровођење акције „Обрадујмо теткице“ и журке за испраћај осмака</w:t>
      </w:r>
    </w:p>
    <w:p w14:paraId="14900098" w14:textId="5CAF6EC9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Реализација садржаја активности, који је изабран од новог УП</w:t>
      </w:r>
    </w:p>
    <w:p w14:paraId="73738555" w14:textId="77777777" w:rsidR="00D54EE1" w:rsidRPr="007B3B84" w:rsidRDefault="00D54EE1" w:rsidP="00A916B6">
      <w:pPr>
        <w:jc w:val="both"/>
        <w:rPr>
          <w:rFonts w:asciiTheme="minorHAnsi" w:hAnsiTheme="minorHAnsi" w:cstheme="minorHAnsi"/>
          <w:i/>
        </w:rPr>
      </w:pPr>
      <w:r w:rsidRPr="007B3B84">
        <w:rPr>
          <w:rFonts w:asciiTheme="minorHAnsi" w:hAnsiTheme="minorHAnsi" w:cstheme="minorHAnsi"/>
          <w:i/>
        </w:rPr>
        <w:t>ЈУН</w:t>
      </w:r>
    </w:p>
    <w:p w14:paraId="31CEFDF9" w14:textId="5B6CD332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УП износи резултате свог рада Наставничком већи и Савету родитеља</w:t>
      </w:r>
    </w:p>
    <w:p w14:paraId="6CF2091A" w14:textId="78EF0080" w:rsidR="00D54EE1" w:rsidRPr="007B3B84" w:rsidRDefault="00D54EE1" w:rsidP="00550604">
      <w:pPr>
        <w:pStyle w:val="ListParagraph"/>
        <w:numPr>
          <w:ilvl w:val="0"/>
          <w:numId w:val="10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На последњем састанку  планира се дискусија о резултатима рада  УП и прављење плана за идућу школску годину.</w:t>
      </w:r>
    </w:p>
    <w:p w14:paraId="1C542DDF" w14:textId="77777777" w:rsidR="00E94EE0" w:rsidRPr="007B3B84" w:rsidRDefault="00E94EE0" w:rsidP="00A916B6">
      <w:pPr>
        <w:jc w:val="both"/>
        <w:rPr>
          <w:rFonts w:asciiTheme="minorHAnsi" w:hAnsiTheme="minorHAnsi" w:cstheme="minorHAnsi"/>
          <w:b/>
          <w:bCs/>
        </w:rPr>
      </w:pPr>
    </w:p>
    <w:p w14:paraId="64708E90" w14:textId="77777777" w:rsidR="008835A6" w:rsidRPr="007B3B84" w:rsidRDefault="008835A6" w:rsidP="00A916B6">
      <w:pPr>
        <w:jc w:val="both"/>
        <w:rPr>
          <w:rFonts w:asciiTheme="minorHAnsi" w:hAnsiTheme="minorHAnsi" w:cstheme="minorHAnsi"/>
          <w:b/>
          <w:bCs/>
        </w:rPr>
      </w:pPr>
    </w:p>
    <w:p w14:paraId="4D1A2040" w14:textId="77777777" w:rsidR="008835A6" w:rsidRPr="007B3B84" w:rsidRDefault="008835A6" w:rsidP="00A916B6">
      <w:pPr>
        <w:jc w:val="both"/>
        <w:rPr>
          <w:rFonts w:asciiTheme="minorHAnsi" w:hAnsiTheme="minorHAnsi" w:cstheme="minorHAnsi"/>
          <w:b/>
          <w:bCs/>
        </w:rPr>
      </w:pPr>
    </w:p>
    <w:p w14:paraId="7E540D57" w14:textId="77777777" w:rsidR="00E94EE0" w:rsidRPr="007B3B84" w:rsidRDefault="00B17E2F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42" w:name="_Toc208567428"/>
      <w:r w:rsidRPr="007B3B84">
        <w:rPr>
          <w:rFonts w:asciiTheme="minorHAnsi" w:hAnsiTheme="minorHAnsi" w:cstheme="minorHAnsi"/>
          <w:b/>
          <w:sz w:val="24"/>
        </w:rPr>
        <w:t>План рада вршњачког тима</w:t>
      </w:r>
      <w:bookmarkEnd w:id="142"/>
    </w:p>
    <w:p w14:paraId="7990B77E" w14:textId="77777777" w:rsidR="00E94EE0" w:rsidRPr="007B3B84" w:rsidRDefault="00E94EE0" w:rsidP="00A916B6">
      <w:pPr>
        <w:jc w:val="both"/>
        <w:rPr>
          <w:rFonts w:asciiTheme="minorHAnsi" w:hAnsiTheme="minorHAnsi" w:cstheme="minorHAnsi"/>
          <w:b/>
          <w:bCs/>
          <w:u w:val="single"/>
        </w:rPr>
      </w:pPr>
    </w:p>
    <w:p w14:paraId="18853C60" w14:textId="77777777" w:rsidR="004E330C" w:rsidRPr="007B3B84" w:rsidRDefault="00E94EE0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Вршњачки тим чине по 2 ученика сваког одељења 5.-8. разреда.</w:t>
      </w:r>
      <w:r w:rsidR="00AF5073" w:rsidRPr="007B3B84">
        <w:rPr>
          <w:rFonts w:asciiTheme="minorHAnsi" w:hAnsiTheme="minorHAnsi" w:cstheme="minorHAnsi"/>
        </w:rPr>
        <w:t xml:space="preserve"> Радом вршњачког тима руководи</w:t>
      </w:r>
      <w:r w:rsidR="005B1B8C" w:rsidRPr="007B3B84">
        <w:rPr>
          <w:rFonts w:asciiTheme="minorHAnsi" w:hAnsiTheme="minorHAnsi" w:cstheme="minorHAnsi"/>
          <w:lang w:val="sr-Cyrl-RS"/>
        </w:rPr>
        <w:t xml:space="preserve">ће </w:t>
      </w:r>
      <w:r w:rsidR="00756CFA" w:rsidRPr="007B3B84">
        <w:rPr>
          <w:rFonts w:asciiTheme="minorHAnsi" w:hAnsiTheme="minorHAnsi" w:cstheme="minorHAnsi"/>
          <w:lang w:val="sr-Cyrl-RS"/>
        </w:rPr>
        <w:t xml:space="preserve"> наставниц</w:t>
      </w:r>
      <w:r w:rsidR="005B1B8C" w:rsidRPr="007B3B84">
        <w:rPr>
          <w:rFonts w:asciiTheme="minorHAnsi" w:hAnsiTheme="minorHAnsi" w:cstheme="minorHAnsi"/>
          <w:lang w:val="sr-Cyrl-RS"/>
        </w:rPr>
        <w:t>а</w:t>
      </w:r>
      <w:r w:rsidR="00756CFA" w:rsidRPr="007B3B84">
        <w:rPr>
          <w:rFonts w:asciiTheme="minorHAnsi" w:hAnsiTheme="minorHAnsi" w:cstheme="minorHAnsi"/>
          <w:lang w:val="sr-Cyrl-RS"/>
        </w:rPr>
        <w:t xml:space="preserve"> српско</w:t>
      </w:r>
      <w:r w:rsidR="005B1B8C" w:rsidRPr="007B3B84">
        <w:rPr>
          <w:rFonts w:asciiTheme="minorHAnsi" w:hAnsiTheme="minorHAnsi" w:cstheme="minorHAnsi"/>
          <w:lang w:val="sr-Cyrl-RS"/>
        </w:rPr>
        <w:t>г</w:t>
      </w:r>
      <w:r w:rsidR="00756CFA" w:rsidRPr="007B3B84">
        <w:rPr>
          <w:rFonts w:asciiTheme="minorHAnsi" w:hAnsiTheme="minorHAnsi" w:cstheme="minorHAnsi"/>
          <w:lang w:val="sr-Cyrl-RS"/>
        </w:rPr>
        <w:t xml:space="preserve"> језика</w:t>
      </w:r>
      <w:r w:rsidR="005B1B8C" w:rsidRPr="007B3B84">
        <w:rPr>
          <w:rFonts w:asciiTheme="minorHAnsi" w:hAnsiTheme="minorHAnsi" w:cstheme="minorHAnsi"/>
          <w:lang w:val="sr-Cyrl-RS"/>
        </w:rPr>
        <w:t xml:space="preserve"> </w:t>
      </w:r>
      <w:r w:rsidR="005B1B8C" w:rsidRPr="007B3B84">
        <w:rPr>
          <w:rFonts w:asciiTheme="minorHAnsi" w:hAnsiTheme="minorHAnsi" w:cstheme="minorHAnsi"/>
          <w:b/>
          <w:bCs/>
          <w:lang w:val="sr-Cyrl-RS"/>
        </w:rPr>
        <w:t>Мира Матовић</w:t>
      </w:r>
      <w:r w:rsidR="00756CFA" w:rsidRPr="007B3B84">
        <w:rPr>
          <w:rFonts w:asciiTheme="minorHAnsi" w:hAnsiTheme="minorHAnsi" w:cstheme="minorHAnsi"/>
          <w:lang w:val="sr-Cyrl-RS"/>
        </w:rPr>
        <w:t xml:space="preserve">. </w:t>
      </w:r>
      <w:r w:rsidRPr="007B3B84">
        <w:rPr>
          <w:rFonts w:asciiTheme="minorHAnsi" w:hAnsiTheme="minorHAnsi" w:cstheme="minorHAnsi"/>
          <w:lang w:val="sr-Cyrl-RS"/>
        </w:rPr>
        <w:t>Чланови вршњачког тима су ученици које су изабрали другови из њихових одељења, а поседују следеће особине:</w:t>
      </w:r>
    </w:p>
    <w:p w14:paraId="2DB0AA06" w14:textId="6D7765B2" w:rsidR="004E330C" w:rsidRPr="007B3B84" w:rsidRDefault="00E94EE0" w:rsidP="00AA188E">
      <w:pPr>
        <w:ind w:left="720"/>
        <w:rPr>
          <w:rFonts w:asciiTheme="minorHAnsi" w:hAnsiTheme="minorHAnsi" w:cstheme="minorHAnsi"/>
          <w:u w:val="single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br/>
        <w:t>* осетљивост на потребе других</w:t>
      </w:r>
      <w:r w:rsidRPr="007B3B84">
        <w:rPr>
          <w:rFonts w:asciiTheme="minorHAnsi" w:hAnsiTheme="minorHAnsi" w:cstheme="minorHAnsi"/>
          <w:lang w:val="sr-Cyrl-RS"/>
        </w:rPr>
        <w:br/>
        <w:t>* спремност да помогну другоме</w:t>
      </w:r>
      <w:r w:rsidRPr="007B3B84">
        <w:rPr>
          <w:rFonts w:asciiTheme="minorHAnsi" w:hAnsiTheme="minorHAnsi" w:cstheme="minorHAnsi"/>
          <w:lang w:val="sr-Cyrl-RS"/>
        </w:rPr>
        <w:br/>
        <w:t>* стрпљиви су</w:t>
      </w:r>
      <w:r w:rsidRPr="007B3B84">
        <w:rPr>
          <w:rFonts w:asciiTheme="minorHAnsi" w:hAnsiTheme="minorHAnsi" w:cstheme="minorHAnsi"/>
          <w:lang w:val="sr-Cyrl-RS"/>
        </w:rPr>
        <w:br/>
        <w:t>* спремни на сарадњу</w:t>
      </w:r>
      <w:r w:rsidRPr="007B3B84">
        <w:rPr>
          <w:rFonts w:asciiTheme="minorHAnsi" w:hAnsiTheme="minorHAnsi" w:cstheme="minorHAnsi"/>
          <w:lang w:val="sr-Cyrl-RS"/>
        </w:rPr>
        <w:br/>
        <w:t>* особе од поверења</w:t>
      </w:r>
      <w:r w:rsidRPr="007B3B84">
        <w:rPr>
          <w:rFonts w:asciiTheme="minorHAnsi" w:hAnsiTheme="minorHAnsi" w:cstheme="minorHAnsi"/>
          <w:lang w:val="sr-Cyrl-RS"/>
        </w:rPr>
        <w:br/>
        <w:t>* имају позитиван статус у одељењу</w:t>
      </w:r>
      <w:r w:rsidRPr="007B3B84">
        <w:rPr>
          <w:rFonts w:asciiTheme="minorHAnsi" w:hAnsiTheme="minorHAnsi" w:cstheme="minorHAnsi"/>
          <w:lang w:val="sr-Cyrl-RS"/>
        </w:rPr>
        <w:br/>
      </w:r>
      <w:r w:rsidRPr="007B3B84">
        <w:rPr>
          <w:rFonts w:asciiTheme="minorHAnsi" w:hAnsiTheme="minorHAnsi" w:cstheme="minorHAnsi"/>
          <w:lang w:val="sr-Cyrl-RS"/>
        </w:rPr>
        <w:lastRenderedPageBreak/>
        <w:t>* изражавају своје мишљење које се уважава</w:t>
      </w:r>
      <w:r w:rsidRPr="007B3B84">
        <w:rPr>
          <w:rFonts w:asciiTheme="minorHAnsi" w:hAnsiTheme="minorHAnsi" w:cstheme="minorHAnsi"/>
          <w:lang w:val="sr-Cyrl-RS"/>
        </w:rPr>
        <w:br/>
        <w:t>* успешно решавају конфликтне ситуације</w:t>
      </w:r>
      <w:r w:rsidRPr="007B3B84">
        <w:rPr>
          <w:rFonts w:asciiTheme="minorHAnsi" w:hAnsiTheme="minorHAnsi" w:cstheme="minorHAnsi"/>
          <w:lang w:val="sr-Cyrl-RS"/>
        </w:rPr>
        <w:br/>
        <w:t>* не испољавају насилно понашање</w:t>
      </w:r>
      <w:r w:rsidRPr="007B3B84">
        <w:rPr>
          <w:rFonts w:asciiTheme="minorHAnsi" w:hAnsiTheme="minorHAnsi" w:cstheme="minorHAnsi"/>
          <w:lang w:val="sr-Cyrl-RS"/>
        </w:rPr>
        <w:br/>
        <w:t>* комуникативни су</w:t>
      </w:r>
      <w:r w:rsidRPr="007B3B84">
        <w:rPr>
          <w:rFonts w:asciiTheme="minorHAnsi" w:hAnsiTheme="minorHAnsi" w:cstheme="minorHAnsi"/>
          <w:lang w:val="sr-Cyrl-RS"/>
        </w:rPr>
        <w:br/>
        <w:t>* креативни</w:t>
      </w:r>
      <w:r w:rsidRPr="007B3B84">
        <w:rPr>
          <w:rFonts w:asciiTheme="minorHAnsi" w:hAnsiTheme="minorHAnsi" w:cstheme="minorHAnsi"/>
          <w:lang w:val="sr-Cyrl-RS"/>
        </w:rPr>
        <w:br/>
        <w:t>* толерантни</w:t>
      </w:r>
      <w:r w:rsidRPr="007B3B84">
        <w:rPr>
          <w:rFonts w:asciiTheme="minorHAnsi" w:hAnsiTheme="minorHAnsi" w:cstheme="minorHAnsi"/>
          <w:lang w:val="sr-Cyrl-RS"/>
        </w:rPr>
        <w:br/>
        <w:t>* искрени</w:t>
      </w:r>
      <w:r w:rsidRPr="007B3B84">
        <w:rPr>
          <w:rFonts w:asciiTheme="minorHAnsi" w:hAnsiTheme="minorHAnsi" w:cstheme="minorHAnsi"/>
          <w:lang w:val="sr-Cyrl-RS"/>
        </w:rPr>
        <w:br/>
        <w:t>* срдачни</w:t>
      </w:r>
      <w:r w:rsidRPr="007B3B84">
        <w:rPr>
          <w:rFonts w:asciiTheme="minorHAnsi" w:hAnsiTheme="minorHAnsi" w:cstheme="minorHAnsi"/>
          <w:lang w:val="sr-Cyrl-RS"/>
        </w:rPr>
        <w:br/>
        <w:t>* имају разумевање за вршњаке без обзира да ли их познају</w:t>
      </w:r>
      <w:r w:rsidRPr="007B3B84">
        <w:rPr>
          <w:rFonts w:asciiTheme="minorHAnsi" w:hAnsiTheme="minorHAnsi" w:cstheme="minorHAnsi"/>
          <w:lang w:val="sr-Cyrl-RS"/>
        </w:rPr>
        <w:br/>
        <w:t>* стварају позитивну атмосферу у свом одељењу</w:t>
      </w:r>
      <w:r w:rsidRPr="007B3B84">
        <w:rPr>
          <w:rFonts w:asciiTheme="minorHAnsi" w:hAnsiTheme="minorHAnsi" w:cstheme="minorHAnsi"/>
          <w:lang w:val="sr-Cyrl-RS"/>
        </w:rPr>
        <w:br/>
        <w:t>* умеју да саслушају друге</w:t>
      </w:r>
      <w:r w:rsidRPr="007B3B84">
        <w:rPr>
          <w:rFonts w:asciiTheme="minorHAnsi" w:hAnsiTheme="minorHAnsi" w:cstheme="minorHAnsi"/>
          <w:lang w:val="sr-Cyrl-RS"/>
        </w:rPr>
        <w:br/>
        <w:t>* отворени су за дискусију, предлоге, сигестије, различита мишљења</w:t>
      </w:r>
      <w:r w:rsidRPr="007B3B84">
        <w:rPr>
          <w:rFonts w:asciiTheme="minorHAnsi" w:hAnsiTheme="minorHAnsi" w:cstheme="minorHAnsi"/>
          <w:lang w:val="sr-Cyrl-RS"/>
        </w:rPr>
        <w:br/>
        <w:t>* воле тимски рад.</w:t>
      </w:r>
      <w:r w:rsidRPr="007B3B84">
        <w:rPr>
          <w:rFonts w:asciiTheme="minorHAnsi" w:hAnsiTheme="minorHAnsi" w:cstheme="minorHAnsi"/>
          <w:lang w:val="sr-Cyrl-RS"/>
        </w:rPr>
        <w:br/>
      </w:r>
    </w:p>
    <w:p w14:paraId="0038DEFD" w14:textId="4A69F921" w:rsidR="00E94EE0" w:rsidRPr="007B3B84" w:rsidRDefault="00E94EE0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u w:val="single"/>
          <w:lang w:val="sr-Cyrl-RS"/>
        </w:rPr>
        <w:t>Вршњачка медијација</w:t>
      </w:r>
      <w:r w:rsidRPr="007B3B84">
        <w:rPr>
          <w:rFonts w:asciiTheme="minorHAnsi" w:hAnsiTheme="minorHAnsi" w:cstheme="minorHAnsi"/>
        </w:rPr>
        <w:t> </w:t>
      </w:r>
      <w:r w:rsidRPr="007B3B84">
        <w:rPr>
          <w:rFonts w:asciiTheme="minorHAnsi" w:hAnsiTheme="minorHAnsi" w:cstheme="minorHAnsi"/>
          <w:lang w:val="sr-Cyrl-RS"/>
        </w:rPr>
        <w:t>је поступак у којем стране у сукобу слушају једна другу, сагледавајући позицију оне друге стране - децентрирају се и покушавају да пронађу решење мирним путем које је прихватљиво за обе стране, уз помоћ треће, неутралне стране.</w:t>
      </w:r>
      <w:r w:rsidRPr="007B3B84">
        <w:rPr>
          <w:rFonts w:asciiTheme="minorHAnsi" w:hAnsiTheme="minorHAnsi" w:cstheme="minorHAnsi"/>
          <w:lang w:val="sr-Cyrl-RS"/>
        </w:rPr>
        <w:br/>
      </w:r>
      <w:r w:rsidRPr="007B3B84">
        <w:rPr>
          <w:rFonts w:asciiTheme="minorHAnsi" w:hAnsiTheme="minorHAnsi" w:cstheme="minorHAnsi"/>
          <w:u w:val="single"/>
          <w:lang w:val="sr-Cyrl-RS"/>
        </w:rPr>
        <w:t>Вршњачки тим</w:t>
      </w:r>
      <w:r w:rsidRPr="007B3B84">
        <w:rPr>
          <w:rFonts w:asciiTheme="minorHAnsi" w:hAnsiTheme="minorHAnsi" w:cstheme="minorHAnsi"/>
        </w:rPr>
        <w:t> </w:t>
      </w:r>
      <w:r w:rsidRPr="007B3B84">
        <w:rPr>
          <w:rFonts w:asciiTheme="minorHAnsi" w:hAnsiTheme="minorHAnsi" w:cstheme="minorHAnsi"/>
          <w:lang w:val="sr-Cyrl-RS"/>
        </w:rPr>
        <w:t>помаже</w:t>
      </w:r>
      <w:r w:rsidRPr="007B3B84">
        <w:rPr>
          <w:rFonts w:asciiTheme="minorHAnsi" w:hAnsiTheme="minorHAnsi" w:cstheme="minorHAnsi"/>
        </w:rPr>
        <w:t> </w:t>
      </w:r>
      <w:r w:rsidRPr="007B3B84">
        <w:rPr>
          <w:rFonts w:asciiTheme="minorHAnsi" w:hAnsiTheme="minorHAnsi" w:cstheme="minorHAnsi"/>
          <w:lang w:val="sr-Cyrl-RS"/>
        </w:rPr>
        <w:t>својим вршњацима да сагледају проблеме и конфликте; сагледају разлоге који доводе до конфликта; схвате начине превазилажења и изласка из конфликтних ситуација; расту и развијају се учећи на непосредном искуству; живе заједно уважавајући међусобне разлике. Све активности тима су усмерене на пружање помоћи у заштити од насиља и промоцији ненасилне комуникације.</w:t>
      </w:r>
      <w:r w:rsidRPr="007B3B84">
        <w:rPr>
          <w:rFonts w:asciiTheme="minorHAnsi" w:hAnsiTheme="minorHAnsi" w:cstheme="minorHAnsi"/>
          <w:lang w:val="sr-Cyrl-RS"/>
        </w:rPr>
        <w:br/>
      </w:r>
      <w:r w:rsidRPr="007B3B84">
        <w:rPr>
          <w:rFonts w:asciiTheme="minorHAnsi" w:hAnsiTheme="minorHAnsi" w:cstheme="minorHAnsi"/>
          <w:u w:val="single"/>
          <w:lang w:val="sr-Cyrl-RS"/>
        </w:rPr>
        <w:t>Добробит за ученике</w:t>
      </w:r>
      <w:r w:rsidRPr="007B3B84">
        <w:rPr>
          <w:rFonts w:asciiTheme="minorHAnsi" w:hAnsiTheme="minorHAnsi" w:cstheme="minorHAnsi"/>
          <w:lang w:val="sr-Cyrl-RS"/>
        </w:rPr>
        <w:t>: постају активни у процесу решавања проблема; задовољавају се потребе свих страна - не „ти и ја у проблему“, већ „ти и ја против проблема“; усвајају конструктивне моделе понашања; трансфер знања и вештина; преузимају већу одговорност за решавање проблема који постоје међу њима; схватају да интервенције одраслих нису увек неопходне и тиме помажу сопственом развоју и самопоштовању.</w:t>
      </w:r>
      <w:r w:rsidRPr="007B3B84">
        <w:rPr>
          <w:rFonts w:asciiTheme="minorHAnsi" w:hAnsiTheme="minorHAnsi" w:cstheme="minorHAnsi"/>
          <w:lang w:val="sr-Cyrl-RS"/>
        </w:rPr>
        <w:br/>
      </w:r>
      <w:r w:rsidRPr="007B3B84">
        <w:rPr>
          <w:rFonts w:asciiTheme="minorHAnsi" w:hAnsiTheme="minorHAnsi" w:cstheme="minorHAnsi"/>
          <w:u w:val="single"/>
          <w:lang w:val="sr-Cyrl-RS"/>
        </w:rPr>
        <w:t>Добробит за наставнике:</w:t>
      </w:r>
      <w:r w:rsidRPr="007B3B84">
        <w:rPr>
          <w:rFonts w:asciiTheme="minorHAnsi" w:hAnsiTheme="minorHAnsi" w:cstheme="minorHAnsi"/>
        </w:rPr>
        <w:t> </w:t>
      </w:r>
      <w:r w:rsidRPr="007B3B84">
        <w:rPr>
          <w:rFonts w:asciiTheme="minorHAnsi" w:hAnsiTheme="minorHAnsi" w:cstheme="minorHAnsi"/>
          <w:lang w:val="sr-Cyrl-RS"/>
        </w:rPr>
        <w:t>учење нових начина решавања конфликта; међусобно поштовање и уважавање; смањује се тензија између одраслих и деце; мање времена проводе водећи рачуна о дисциплини у школи; добијају партнере - ученике у одлучивању; стварају се бољи услови за рад, атмосфера и резултати који се односе на образовну и васпитну функцију школе.</w:t>
      </w:r>
      <w:r w:rsidRPr="007B3B84">
        <w:rPr>
          <w:rFonts w:asciiTheme="minorHAnsi" w:hAnsiTheme="minorHAnsi" w:cstheme="minorHAnsi"/>
          <w:lang w:val="sr-Cyrl-RS"/>
        </w:rPr>
        <w:br/>
      </w:r>
      <w:r w:rsidRPr="007B3B84">
        <w:rPr>
          <w:rFonts w:asciiTheme="minorHAnsi" w:hAnsiTheme="minorHAnsi" w:cstheme="minorHAnsi"/>
          <w:u w:val="single"/>
          <w:lang w:val="sr-Cyrl-RS"/>
        </w:rPr>
        <w:t>Добробит за школу</w:t>
      </w:r>
      <w:r w:rsidRPr="007B3B84">
        <w:rPr>
          <w:rFonts w:asciiTheme="minorHAnsi" w:hAnsiTheme="minorHAnsi" w:cstheme="minorHAnsi"/>
          <w:lang w:val="sr-Cyrl-RS"/>
        </w:rPr>
        <w:t>: сви учесници у животу и раду школе преузимају одговорност за дешавање у њој; мења се општа атмосфера и односи који у школи владају; вршњачки тим помаже и доприноси да је школа пријатно и безбедно место за учење и развој потенцијала ученика; развој алтернатива традиционалним начинима увођења дисциплине и решавања проблема у школи.</w:t>
      </w:r>
      <w:r w:rsidRPr="007B3B84">
        <w:rPr>
          <w:rFonts w:asciiTheme="minorHAnsi" w:hAnsiTheme="minorHAnsi" w:cstheme="minorHAnsi"/>
          <w:lang w:val="sr-Cyrl-RS"/>
        </w:rPr>
        <w:br/>
      </w:r>
      <w:r w:rsidRPr="007B3B84">
        <w:rPr>
          <w:rFonts w:asciiTheme="minorHAnsi" w:hAnsiTheme="minorHAnsi" w:cstheme="minorHAnsi"/>
        </w:rPr>
        <w:t> 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4770"/>
        <w:gridCol w:w="2918"/>
      </w:tblGrid>
      <w:tr w:rsidR="00E94EE0" w:rsidRPr="007B3B84" w14:paraId="4254A5AD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CF52E6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ВРЕМЕ: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AC03DE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САДРЖАЈ РАДА: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D3A5B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НОСИОЦИ:</w:t>
            </w:r>
          </w:p>
        </w:tc>
      </w:tr>
      <w:tr w:rsidR="00E94EE0" w:rsidRPr="007B3B84" w14:paraId="7A02614D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64B7FD" w14:textId="77777777" w:rsidR="00E94EE0" w:rsidRPr="007B3B84" w:rsidRDefault="00E94EE0" w:rsidP="00AA188E">
            <w:pPr>
              <w:rPr>
                <w:rFonts w:asciiTheme="minorHAnsi" w:hAnsiTheme="minorHAnsi" w:cstheme="minorHAnsi"/>
                <w:b/>
                <w:bCs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Септембар</w:t>
            </w:r>
          </w:p>
          <w:p w14:paraId="66F32C17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Октобар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EF5DA0" w14:textId="77777777" w:rsidR="00E94EE0" w:rsidRPr="007B3B84" w:rsidRDefault="00E94EE0" w:rsidP="00550604">
            <w:pPr>
              <w:numPr>
                <w:ilvl w:val="0"/>
                <w:numId w:val="53"/>
              </w:numPr>
              <w:tabs>
                <w:tab w:val="clear" w:pos="720"/>
                <w:tab w:val="num" w:pos="246"/>
              </w:tabs>
              <w:ind w:left="246" w:hanging="1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Формирање Вршњачког тима;</w:t>
            </w:r>
          </w:p>
          <w:p w14:paraId="0EE792DA" w14:textId="77777777" w:rsidR="00E94EE0" w:rsidRPr="007B3B84" w:rsidRDefault="00E94EE0" w:rsidP="00550604">
            <w:pPr>
              <w:numPr>
                <w:ilvl w:val="0"/>
                <w:numId w:val="53"/>
              </w:numPr>
              <w:tabs>
                <w:tab w:val="clear" w:pos="720"/>
                <w:tab w:val="num" w:pos="246"/>
              </w:tabs>
              <w:ind w:left="246" w:hanging="1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Дефинисање улога и одговорности чланова Тима и детаљније упознавање  са циљевима и задацима рада;</w:t>
            </w:r>
          </w:p>
          <w:p w14:paraId="64F972DC" w14:textId="77777777" w:rsidR="00E94EE0" w:rsidRPr="007B3B84" w:rsidRDefault="00E94EE0" w:rsidP="00550604">
            <w:pPr>
              <w:numPr>
                <w:ilvl w:val="0"/>
                <w:numId w:val="53"/>
              </w:numPr>
              <w:tabs>
                <w:tab w:val="clear" w:pos="720"/>
                <w:tab w:val="num" w:pos="246"/>
              </w:tabs>
              <w:ind w:left="246" w:hanging="1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Анализа стања у установи у вези насиља;</w:t>
            </w:r>
          </w:p>
          <w:p w14:paraId="50B84E91" w14:textId="77777777" w:rsidR="00E94EE0" w:rsidRPr="007B3B84" w:rsidRDefault="00E94EE0" w:rsidP="00550604">
            <w:pPr>
              <w:numPr>
                <w:ilvl w:val="0"/>
                <w:numId w:val="53"/>
              </w:numPr>
              <w:tabs>
                <w:tab w:val="clear" w:pos="720"/>
                <w:tab w:val="num" w:pos="246"/>
              </w:tabs>
              <w:ind w:left="246" w:hanging="1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Помоћ наставницима у организовању ЧОС-а посвећеном превенцији насиља и упознавања ученика са шемом интервентних активности постављеним у холу школе;</w:t>
            </w:r>
          </w:p>
          <w:p w14:paraId="49AAF90D" w14:textId="77777777" w:rsidR="00E94EE0" w:rsidRPr="007B3B84" w:rsidRDefault="00E94EE0" w:rsidP="00550604">
            <w:pPr>
              <w:numPr>
                <w:ilvl w:val="0"/>
                <w:numId w:val="53"/>
              </w:numPr>
              <w:tabs>
                <w:tab w:val="clear" w:pos="720"/>
                <w:tab w:val="num" w:pos="246"/>
              </w:tabs>
              <w:ind w:left="246" w:hanging="1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Доношење одељенских правила.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14289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*  Тим за заштиту ученика од насиља</w:t>
            </w:r>
            <w:r w:rsidRPr="007B3B84">
              <w:rPr>
                <w:rFonts w:asciiTheme="minorHAnsi" w:hAnsiTheme="minorHAnsi" w:cstheme="minorHAnsi"/>
              </w:rPr>
              <w:br/>
              <w:t>*  Одељенске старешине</w:t>
            </w:r>
            <w:r w:rsidRPr="007B3B84">
              <w:rPr>
                <w:rFonts w:asciiTheme="minorHAnsi" w:hAnsiTheme="minorHAnsi" w:cstheme="minorHAnsi"/>
              </w:rPr>
              <w:br/>
              <w:t>* Вршњачки тим</w:t>
            </w:r>
            <w:r w:rsidRPr="007B3B84">
              <w:rPr>
                <w:rFonts w:asciiTheme="minorHAnsi" w:hAnsiTheme="minorHAnsi" w:cstheme="minorHAnsi"/>
              </w:rPr>
              <w:br/>
            </w:r>
          </w:p>
        </w:tc>
      </w:tr>
      <w:tr w:rsidR="00E94EE0" w:rsidRPr="007B3B84" w14:paraId="71CDDD2F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5BB784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Новембар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9C1634" w14:textId="77777777" w:rsidR="00E94EE0" w:rsidRPr="007B3B84" w:rsidRDefault="00E94EE0" w:rsidP="00550604">
            <w:pPr>
              <w:numPr>
                <w:ilvl w:val="0"/>
                <w:numId w:val="54"/>
              </w:numPr>
              <w:tabs>
                <w:tab w:val="clear" w:pos="720"/>
                <w:tab w:val="num" w:pos="246"/>
              </w:tabs>
              <w:ind w:left="246" w:hanging="1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Обележавање Међународног дана толеранције („Недеља лепих порука“);</w:t>
            </w:r>
          </w:p>
          <w:p w14:paraId="5C0C74CC" w14:textId="77777777" w:rsidR="00E94EE0" w:rsidRPr="007B3B84" w:rsidRDefault="00E94EE0" w:rsidP="00550604">
            <w:pPr>
              <w:numPr>
                <w:ilvl w:val="0"/>
                <w:numId w:val="54"/>
              </w:numPr>
              <w:tabs>
                <w:tab w:val="clear" w:pos="720"/>
                <w:tab w:val="num" w:pos="246"/>
              </w:tabs>
              <w:ind w:left="246" w:hanging="18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Упознавање ученика са Повељом дечијих праваУН.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E9A0E2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* Тим за заштиту ученика од насиља</w:t>
            </w:r>
            <w:r w:rsidRPr="007B3B84">
              <w:rPr>
                <w:rFonts w:asciiTheme="minorHAnsi" w:hAnsiTheme="minorHAnsi" w:cstheme="minorHAnsi"/>
              </w:rPr>
              <w:br/>
              <w:t>* Вршњачки тим</w:t>
            </w:r>
          </w:p>
        </w:tc>
      </w:tr>
      <w:tr w:rsidR="00E94EE0" w:rsidRPr="007B3B84" w14:paraId="39DE8C49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AB412D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Новембар – Фебруар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EFFA72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* Реализација радионица „Школа без насиља“*:</w:t>
            </w:r>
            <w:r w:rsidRPr="007B3B84">
              <w:rPr>
                <w:rFonts w:asciiTheme="minorHAnsi" w:hAnsiTheme="minorHAnsi" w:cstheme="minorHAnsi"/>
              </w:rPr>
              <w:br/>
              <w:t>1. „Полећемо“</w:t>
            </w:r>
            <w:r w:rsidRPr="007B3B84">
              <w:rPr>
                <w:rFonts w:asciiTheme="minorHAnsi" w:hAnsiTheme="minorHAnsi" w:cstheme="minorHAnsi"/>
              </w:rPr>
              <w:br/>
              <w:t>2. „Ми заједно“</w:t>
            </w:r>
            <w:r w:rsidRPr="007B3B84">
              <w:rPr>
                <w:rFonts w:asciiTheme="minorHAnsi" w:hAnsiTheme="minorHAnsi" w:cstheme="minorHAnsi"/>
              </w:rPr>
              <w:br/>
              <w:t>3. „Огледалце, огледалце“</w:t>
            </w:r>
            <w:r w:rsidRPr="007B3B84">
              <w:rPr>
                <w:rFonts w:asciiTheme="minorHAnsi" w:hAnsiTheme="minorHAnsi" w:cstheme="minorHAnsi"/>
              </w:rPr>
              <w:br/>
              <w:t>4. „Ја и ми и они“</w:t>
            </w:r>
            <w:r w:rsidRPr="007B3B84">
              <w:rPr>
                <w:rFonts w:asciiTheme="minorHAnsi" w:hAnsiTheme="minorHAnsi" w:cstheme="minorHAnsi"/>
              </w:rPr>
              <w:br/>
              <w:t>5. „Шта вреднујем, шта ценим“</w:t>
            </w:r>
            <w:r w:rsidRPr="007B3B84">
              <w:rPr>
                <w:rFonts w:asciiTheme="minorHAnsi" w:hAnsiTheme="minorHAnsi" w:cstheme="minorHAnsi"/>
              </w:rPr>
              <w:br/>
              <w:t>6. „Насиље и шта са њим“</w:t>
            </w:r>
            <w:r w:rsidRPr="007B3B84">
              <w:rPr>
                <w:rFonts w:asciiTheme="minorHAnsi" w:hAnsiTheme="minorHAnsi" w:cstheme="minorHAnsi"/>
              </w:rPr>
              <w:br/>
              <w:t>7. „Да насиље буде видљиво“</w:t>
            </w:r>
            <w:r w:rsidRPr="007B3B84">
              <w:rPr>
                <w:rFonts w:asciiTheme="minorHAnsi" w:hAnsiTheme="minorHAnsi" w:cstheme="minorHAnsi"/>
              </w:rPr>
              <w:br/>
              <w:t>8. „Како да их укључимо“</w:t>
            </w:r>
            <w:r w:rsidRPr="007B3B84">
              <w:rPr>
                <w:rFonts w:asciiTheme="minorHAnsi" w:hAnsiTheme="minorHAnsi" w:cstheme="minorHAnsi"/>
              </w:rPr>
              <w:br/>
              <w:t>9. „Реклама Вршњачког тима“</w:t>
            </w:r>
            <w:r w:rsidRPr="007B3B84">
              <w:rPr>
                <w:rFonts w:asciiTheme="minorHAnsi" w:hAnsiTheme="minorHAnsi" w:cstheme="minorHAnsi"/>
              </w:rPr>
              <w:br/>
              <w:t>10. „Драга Савета и сандуче“</w:t>
            </w:r>
            <w:r w:rsidRPr="007B3B84">
              <w:rPr>
                <w:rFonts w:asciiTheme="minorHAnsi" w:hAnsiTheme="minorHAnsi" w:cstheme="minorHAnsi"/>
              </w:rPr>
              <w:br/>
              <w:t>11. „Планирање прве радионице“</w:t>
            </w:r>
            <w:r w:rsidRPr="007B3B84">
              <w:rPr>
                <w:rFonts w:asciiTheme="minorHAnsi" w:hAnsiTheme="minorHAnsi" w:cstheme="minorHAnsi"/>
              </w:rPr>
              <w:br/>
              <w:t>12. „Зачетак самосталног функционисања“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67A982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* Тим за заштиту ученика од насиља</w:t>
            </w:r>
            <w:r w:rsidRPr="007B3B84">
              <w:rPr>
                <w:rFonts w:asciiTheme="minorHAnsi" w:hAnsiTheme="minorHAnsi" w:cstheme="minorHAnsi"/>
              </w:rPr>
              <w:br/>
              <w:t>* Вршњачки тим</w:t>
            </w:r>
          </w:p>
        </w:tc>
      </w:tr>
      <w:tr w:rsidR="00E94EE0" w:rsidRPr="007B3B84" w14:paraId="0CC50720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89EDE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Март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B37607" w14:textId="1096D38B" w:rsidR="00E94EE0" w:rsidRPr="007B3B84" w:rsidRDefault="00E94EE0" w:rsidP="00AA188E">
            <w:pPr>
              <w:ind w:left="6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   Спровођење анкете о насиљу у школи;</w:t>
            </w:r>
            <w:r w:rsidRPr="007B3B84">
              <w:rPr>
                <w:rFonts w:asciiTheme="minorHAnsi" w:hAnsiTheme="minorHAnsi" w:cstheme="minorHAnsi"/>
              </w:rPr>
              <w:br/>
              <w:t>2.   Зачетак самосталног функционисања;</w:t>
            </w:r>
            <w:r w:rsidRPr="007B3B84">
              <w:rPr>
                <w:rFonts w:asciiTheme="minorHAnsi" w:hAnsiTheme="minorHAnsi" w:cstheme="minorHAnsi"/>
              </w:rPr>
              <w:br/>
              <w:t>3.   Осмишљавање акција против насилништва.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C3BA0B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* Тим за заштиту ученика од насиља</w:t>
            </w:r>
            <w:r w:rsidRPr="007B3B84">
              <w:rPr>
                <w:rFonts w:asciiTheme="minorHAnsi" w:hAnsiTheme="minorHAnsi" w:cstheme="minorHAnsi"/>
              </w:rPr>
              <w:br/>
              <w:t>* Вршњачки тим</w:t>
            </w:r>
          </w:p>
        </w:tc>
      </w:tr>
      <w:tr w:rsidR="00E94EE0" w:rsidRPr="007B3B84" w14:paraId="59526A62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AF02E7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Април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0F6588" w14:textId="286CFACA" w:rsidR="00E94EE0" w:rsidRPr="007B3B84" w:rsidRDefault="00E94EE0" w:rsidP="00AA188E">
            <w:pPr>
              <w:ind w:left="66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1.   Спровођење кампање против насиља;</w:t>
            </w:r>
            <w:r w:rsidRPr="007B3B84">
              <w:rPr>
                <w:rFonts w:asciiTheme="minorHAnsi" w:hAnsiTheme="minorHAnsi" w:cstheme="minorHAnsi"/>
              </w:rPr>
              <w:br/>
              <w:t>2.   Презентација „Стоп насиљу!“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B6F7EE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* Тим за заштиту ученика од насиља</w:t>
            </w:r>
            <w:r w:rsidRPr="007B3B84">
              <w:rPr>
                <w:rFonts w:asciiTheme="minorHAnsi" w:hAnsiTheme="minorHAnsi" w:cstheme="minorHAnsi"/>
              </w:rPr>
              <w:br/>
              <w:t>* Вршњачки тим</w:t>
            </w:r>
          </w:p>
        </w:tc>
      </w:tr>
      <w:tr w:rsidR="00E94EE0" w:rsidRPr="007B3B84" w14:paraId="3345113B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8146F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Мај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C4B035" w14:textId="77777777" w:rsidR="00E94EE0" w:rsidRPr="007B3B84" w:rsidRDefault="00E94EE0" w:rsidP="00550604">
            <w:pPr>
              <w:numPr>
                <w:ilvl w:val="0"/>
                <w:numId w:val="55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Спровођење кампање против насиља;</w:t>
            </w:r>
          </w:p>
          <w:p w14:paraId="63A89879" w14:textId="77777777" w:rsidR="00E94EE0" w:rsidRPr="007B3B84" w:rsidRDefault="00E94EE0" w:rsidP="00550604">
            <w:pPr>
              <w:numPr>
                <w:ilvl w:val="0"/>
                <w:numId w:val="55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Организовање „Игри без граница“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E5523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* Тим за заштиту ученика од насиља</w:t>
            </w:r>
            <w:r w:rsidRPr="007B3B84">
              <w:rPr>
                <w:rFonts w:asciiTheme="minorHAnsi" w:hAnsiTheme="minorHAnsi" w:cstheme="minorHAnsi"/>
              </w:rPr>
              <w:br/>
              <w:t>* Вршњачки тим</w:t>
            </w:r>
          </w:p>
        </w:tc>
      </w:tr>
      <w:tr w:rsidR="00E94EE0" w:rsidRPr="007B3B84" w14:paraId="0A95C347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B2E563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Јун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708D1" w14:textId="77777777" w:rsidR="00E94EE0" w:rsidRPr="007B3B84" w:rsidRDefault="00E94EE0" w:rsidP="00550604">
            <w:pPr>
              <w:numPr>
                <w:ilvl w:val="0"/>
                <w:numId w:val="56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Анкетирање ученика о ефикасности Вршњачког тима;</w:t>
            </w:r>
          </w:p>
          <w:p w14:paraId="23BA0B86" w14:textId="77777777" w:rsidR="00E94EE0" w:rsidRPr="007B3B84" w:rsidRDefault="00E94EE0" w:rsidP="00550604">
            <w:pPr>
              <w:numPr>
                <w:ilvl w:val="0"/>
                <w:numId w:val="56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Евалуација;</w:t>
            </w:r>
          </w:p>
          <w:p w14:paraId="3358E61A" w14:textId="77777777" w:rsidR="00E94EE0" w:rsidRPr="007B3B84" w:rsidRDefault="00E94EE0" w:rsidP="00550604">
            <w:pPr>
              <w:numPr>
                <w:ilvl w:val="0"/>
                <w:numId w:val="56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Прављење акционог плана;</w:t>
            </w:r>
          </w:p>
          <w:p w14:paraId="748045CA" w14:textId="77777777" w:rsidR="00E94EE0" w:rsidRPr="007B3B84" w:rsidRDefault="00E94EE0" w:rsidP="00550604">
            <w:pPr>
              <w:numPr>
                <w:ilvl w:val="0"/>
                <w:numId w:val="56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Писање извештаја.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2481F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* Вршњачки тим</w:t>
            </w:r>
          </w:p>
        </w:tc>
      </w:tr>
      <w:tr w:rsidR="00E94EE0" w:rsidRPr="007B3B84" w14:paraId="29704C49" w14:textId="77777777" w:rsidTr="00AA188E">
        <w:trPr>
          <w:tblCellSpacing w:w="0" w:type="dxa"/>
          <w:jc w:val="center"/>
        </w:trPr>
        <w:tc>
          <w:tcPr>
            <w:tcW w:w="1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713191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Током године</w:t>
            </w:r>
          </w:p>
        </w:tc>
        <w:tc>
          <w:tcPr>
            <w:tcW w:w="4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87590C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Сарадња са Тимом за заштиту ученика од насиља, одељенским старешинама, дежурним наставницима и свим релевантним службама (МУП, Центар за социјални рад, здравствена служба, медији, Школска управа);</w:t>
            </w:r>
          </w:p>
          <w:p w14:paraId="2E70053D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Континуирано евидентирање случајева насиља;</w:t>
            </w:r>
          </w:p>
          <w:p w14:paraId="1A85D3DF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Рад са ученицима која врше насиље;</w:t>
            </w:r>
          </w:p>
          <w:p w14:paraId="1B1DDC45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Подршка ученицима која трпе насиље;</w:t>
            </w:r>
          </w:p>
          <w:p w14:paraId="6397F6C4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Помоћ наставницима у решавању случајева насиља у одељењу;</w:t>
            </w:r>
          </w:p>
          <w:p w14:paraId="57E2A3C7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Примена утврђених поступака и процедура у ситуацијама насиља;</w:t>
            </w:r>
          </w:p>
          <w:p w14:paraId="2CB1FCAF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Охрабривање деце посматрача на конструктивно реагују;</w:t>
            </w:r>
          </w:p>
          <w:p w14:paraId="433794EC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Спровођење планираних акција у циљу сузбијања насиља у школи;</w:t>
            </w:r>
          </w:p>
          <w:p w14:paraId="46590949" w14:textId="77777777" w:rsidR="00E94EE0" w:rsidRPr="007B3B84" w:rsidRDefault="00E94EE0" w:rsidP="00550604">
            <w:pPr>
              <w:numPr>
                <w:ilvl w:val="0"/>
                <w:numId w:val="57"/>
              </w:numPr>
              <w:ind w:left="336" w:hanging="270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Праћење ефеката предузетих мера.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C61068" w14:textId="77777777" w:rsidR="00E94EE0" w:rsidRPr="007B3B84" w:rsidRDefault="00E94EE0" w:rsidP="00AA188E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lastRenderedPageBreak/>
              <w:t>*</w:t>
            </w:r>
            <w:r w:rsidRPr="007B3B84">
              <w:rPr>
                <w:rFonts w:asciiTheme="minorHAnsi" w:hAnsiTheme="minorHAnsi" w:cstheme="minorHAnsi"/>
              </w:rPr>
              <w:t> Тим за заштиту ученика од насиља</w:t>
            </w:r>
            <w:r w:rsidRPr="007B3B84">
              <w:rPr>
                <w:rFonts w:asciiTheme="minorHAnsi" w:hAnsiTheme="minorHAnsi" w:cstheme="minorHAnsi"/>
              </w:rPr>
              <w:br/>
              <w:t>*Вршњачки тим</w:t>
            </w:r>
            <w:r w:rsidRPr="007B3B84">
              <w:rPr>
                <w:rFonts w:asciiTheme="minorHAnsi" w:hAnsiTheme="minorHAnsi" w:cstheme="minorHAnsi"/>
              </w:rPr>
              <w:br/>
              <w:t>* Педагог</w:t>
            </w:r>
            <w:r w:rsidRPr="007B3B84">
              <w:rPr>
                <w:rFonts w:asciiTheme="minorHAnsi" w:hAnsiTheme="minorHAnsi" w:cstheme="minorHAnsi"/>
              </w:rPr>
              <w:br/>
              <w:t>* Дежурни наставник</w:t>
            </w:r>
            <w:r w:rsidRPr="007B3B84">
              <w:rPr>
                <w:rFonts w:asciiTheme="minorHAnsi" w:hAnsiTheme="minorHAnsi" w:cstheme="minorHAnsi"/>
              </w:rPr>
              <w:br/>
              <w:t>* Одељенски старешина</w:t>
            </w:r>
            <w:r w:rsidRPr="007B3B84">
              <w:rPr>
                <w:rFonts w:asciiTheme="minorHAnsi" w:hAnsiTheme="minorHAnsi" w:cstheme="minorHAnsi"/>
              </w:rPr>
              <w:br/>
            </w:r>
          </w:p>
        </w:tc>
      </w:tr>
    </w:tbl>
    <w:p w14:paraId="542B5294" w14:textId="77777777" w:rsidR="00E94EE0" w:rsidRPr="007B3B84" w:rsidRDefault="00E94EE0" w:rsidP="00A916B6">
      <w:pPr>
        <w:jc w:val="both"/>
        <w:rPr>
          <w:rFonts w:asciiTheme="minorHAnsi" w:hAnsiTheme="minorHAnsi" w:cstheme="minorHAnsi"/>
        </w:rPr>
      </w:pPr>
    </w:p>
    <w:p w14:paraId="1D0BCB3D" w14:textId="77777777" w:rsidR="00E94EE0" w:rsidRPr="007B3B84" w:rsidRDefault="00E94EE0" w:rsidP="00A916B6">
      <w:pPr>
        <w:jc w:val="both"/>
        <w:rPr>
          <w:rFonts w:asciiTheme="minorHAnsi" w:hAnsiTheme="minorHAnsi" w:cstheme="minorHAnsi"/>
        </w:rPr>
      </w:pPr>
    </w:p>
    <w:p w14:paraId="6880A3F9" w14:textId="77777777" w:rsidR="00E94EE0" w:rsidRPr="007B3B84" w:rsidRDefault="00E94EE0" w:rsidP="00A916B6">
      <w:pPr>
        <w:jc w:val="both"/>
        <w:rPr>
          <w:rFonts w:asciiTheme="minorHAnsi" w:hAnsiTheme="minorHAnsi" w:cstheme="minorHAnsi"/>
        </w:rPr>
      </w:pPr>
    </w:p>
    <w:p w14:paraId="2A1F65DE" w14:textId="77777777" w:rsidR="00E94EE0" w:rsidRPr="007B3B84" w:rsidRDefault="00E94EE0" w:rsidP="00A916B6">
      <w:pPr>
        <w:tabs>
          <w:tab w:val="left" w:pos="6360"/>
        </w:tabs>
        <w:jc w:val="both"/>
        <w:rPr>
          <w:rFonts w:asciiTheme="minorHAnsi" w:hAnsiTheme="minorHAnsi" w:cstheme="minorHAnsi"/>
        </w:rPr>
      </w:pPr>
    </w:p>
    <w:p w14:paraId="6DC848E0" w14:textId="77777777" w:rsidR="00E94EE0" w:rsidRPr="007B3B84" w:rsidRDefault="00B17E2F" w:rsidP="00550604">
      <w:pPr>
        <w:pStyle w:val="Heading1"/>
        <w:numPr>
          <w:ilvl w:val="0"/>
          <w:numId w:val="43"/>
        </w:numPr>
        <w:ind w:left="766"/>
        <w:jc w:val="both"/>
        <w:rPr>
          <w:rFonts w:asciiTheme="minorHAnsi" w:hAnsiTheme="minorHAnsi" w:cstheme="minorHAnsi"/>
          <w:sz w:val="24"/>
        </w:rPr>
      </w:pPr>
      <w:bookmarkStart w:id="143" w:name="_Toc208567429"/>
      <w:r w:rsidRPr="007B3B84">
        <w:rPr>
          <w:rFonts w:asciiTheme="minorHAnsi" w:hAnsiTheme="minorHAnsi" w:cstheme="minorHAnsi"/>
          <w:sz w:val="24"/>
        </w:rPr>
        <w:t>ОСТАЛИ ОБЛИЦИ ОБРАЗОВНО ВАСПИТНОГ РАДА</w:t>
      </w:r>
      <w:bookmarkEnd w:id="143"/>
    </w:p>
    <w:p w14:paraId="37A09E74" w14:textId="77777777" w:rsidR="008835A6" w:rsidRPr="007B3B84" w:rsidRDefault="008835A6" w:rsidP="00A916B6">
      <w:pPr>
        <w:jc w:val="both"/>
        <w:rPr>
          <w:rFonts w:asciiTheme="minorHAnsi" w:hAnsiTheme="minorHAnsi" w:cstheme="minorHAnsi"/>
        </w:rPr>
      </w:pPr>
    </w:p>
    <w:p w14:paraId="15E5A988" w14:textId="77777777" w:rsidR="00AD1015" w:rsidRPr="007B3B84" w:rsidRDefault="00AD1015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44" w:name="_Toc208567430"/>
      <w:r w:rsidRPr="007B3B84">
        <w:rPr>
          <w:rFonts w:asciiTheme="minorHAnsi" w:hAnsiTheme="minorHAnsi" w:cstheme="minorHAnsi"/>
          <w:b/>
          <w:sz w:val="24"/>
        </w:rPr>
        <w:t>Корективни рад са ученицима</w:t>
      </w:r>
      <w:bookmarkEnd w:id="144"/>
    </w:p>
    <w:p w14:paraId="35922127" w14:textId="400F746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Корективни рад је сас</w:t>
      </w:r>
      <w:r w:rsidR="008835A6" w:rsidRPr="007B3B84">
        <w:rPr>
          <w:rFonts w:asciiTheme="minorHAnsi" w:hAnsiTheme="minorHAnsi" w:cstheme="minorHAnsi"/>
          <w:sz w:val="24"/>
        </w:rPr>
        <w:t>тавни део целокупног рада школе, и спроводи се кроз све активности у оквиру редовне и допунске наставе , кроз часове индивидуланог рада наставника  са ученицима и корективни рад стручних сардника са ученицима.</w:t>
      </w:r>
    </w:p>
    <w:p w14:paraId="420EAE42" w14:textId="77777777" w:rsidR="001734F7" w:rsidRPr="007B3B84" w:rsidRDefault="001734F7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  <w:lang w:val="ru-RU"/>
        </w:rPr>
      </w:pPr>
    </w:p>
    <w:p w14:paraId="483FF2B1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u w:val="single"/>
        </w:rPr>
      </w:pPr>
      <w:r w:rsidRPr="007B3B84">
        <w:rPr>
          <w:rFonts w:asciiTheme="minorHAnsi" w:hAnsiTheme="minorHAnsi" w:cstheme="minorHAnsi"/>
          <w:b/>
          <w:sz w:val="24"/>
          <w:u w:val="single"/>
        </w:rPr>
        <w:t>План корективног рада са ученицима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2"/>
        <w:gridCol w:w="2429"/>
        <w:gridCol w:w="2259"/>
      </w:tblGrid>
      <w:tr w:rsidR="00AD1015" w:rsidRPr="007B3B84" w14:paraId="6ED6D4CA" w14:textId="77777777">
        <w:tc>
          <w:tcPr>
            <w:tcW w:w="4432" w:type="dxa"/>
            <w:vAlign w:val="center"/>
          </w:tcPr>
          <w:p w14:paraId="584E4C89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САДРЖАЈ КОРЕКТИВНОГ РАДА</w:t>
            </w:r>
          </w:p>
        </w:tc>
        <w:tc>
          <w:tcPr>
            <w:tcW w:w="2429" w:type="dxa"/>
            <w:vAlign w:val="center"/>
          </w:tcPr>
          <w:p w14:paraId="4EDB149C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НОСИОЦИ РЕАЛИЗАЦИЈЕ</w:t>
            </w:r>
          </w:p>
        </w:tc>
        <w:tc>
          <w:tcPr>
            <w:tcW w:w="2259" w:type="dxa"/>
            <w:vAlign w:val="center"/>
          </w:tcPr>
          <w:p w14:paraId="45B293A4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ВРЕМЕ РЕАЛИЗАЦИЈЕ</w:t>
            </w:r>
          </w:p>
        </w:tc>
      </w:tr>
      <w:tr w:rsidR="00AD1015" w:rsidRPr="007B3B84" w14:paraId="19072EB6" w14:textId="77777777">
        <w:tc>
          <w:tcPr>
            <w:tcW w:w="4432" w:type="dxa"/>
            <w:vAlign w:val="center"/>
          </w:tcPr>
          <w:p w14:paraId="42AE3DE5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Откривање и идентификовање ученика са </w:t>
            </w:r>
            <w:r w:rsidR="008B49CA" w:rsidRPr="007B3B84">
              <w:rPr>
                <w:rFonts w:asciiTheme="minorHAnsi" w:hAnsiTheme="minorHAnsi" w:cstheme="minorHAnsi"/>
                <w:sz w:val="24"/>
              </w:rPr>
              <w:t>тешкоћама у учењу.</w:t>
            </w:r>
          </w:p>
        </w:tc>
        <w:tc>
          <w:tcPr>
            <w:tcW w:w="2429" w:type="dxa"/>
            <w:vAlign w:val="center"/>
          </w:tcPr>
          <w:p w14:paraId="3189656A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педагог </w:t>
            </w:r>
            <w:r w:rsidR="000C2105" w:rsidRPr="007B3B84">
              <w:rPr>
                <w:rFonts w:asciiTheme="minorHAnsi" w:hAnsiTheme="minorHAnsi" w:cstheme="minorHAnsi"/>
                <w:sz w:val="24"/>
              </w:rPr>
              <w:t>, логопед</w:t>
            </w:r>
          </w:p>
          <w:p w14:paraId="7F046A92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259" w:type="dxa"/>
            <w:vAlign w:val="center"/>
          </w:tcPr>
          <w:p w14:paraId="677965C9" w14:textId="77777777" w:rsidR="000A3673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април,мај,</w:t>
            </w:r>
          </w:p>
          <w:p w14:paraId="3742CEE0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</w:tc>
      </w:tr>
      <w:tr w:rsidR="00AD1015" w:rsidRPr="007B3B84" w14:paraId="4CAF2B08" w14:textId="77777777">
        <w:tc>
          <w:tcPr>
            <w:tcW w:w="4432" w:type="dxa"/>
            <w:vAlign w:val="center"/>
          </w:tcPr>
          <w:p w14:paraId="4397AC99" w14:textId="490995FC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Откривање </w:t>
            </w:r>
            <w:r w:rsidR="005F3111" w:rsidRPr="007B3B84">
              <w:rPr>
                <w:rFonts w:asciiTheme="minorHAnsi" w:hAnsiTheme="minorHAnsi" w:cstheme="minorHAnsi"/>
                <w:sz w:val="24"/>
                <w:lang w:val="sr-Cyrl-RS"/>
              </w:rPr>
              <w:t>узрока који доводе до ненапредовања ученика</w:t>
            </w:r>
          </w:p>
        </w:tc>
        <w:tc>
          <w:tcPr>
            <w:tcW w:w="2429" w:type="dxa"/>
            <w:vAlign w:val="center"/>
          </w:tcPr>
          <w:p w14:paraId="2CC53111" w14:textId="77777777" w:rsidR="000A3673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одељ.стареш.,</w:t>
            </w:r>
          </w:p>
          <w:p w14:paraId="23F81798" w14:textId="77777777" w:rsidR="00AD1015" w:rsidRPr="007B3B84" w:rsidRDefault="00647160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 ,</w:t>
            </w:r>
            <w:r w:rsidR="000C2105" w:rsidRPr="007B3B84">
              <w:rPr>
                <w:rFonts w:asciiTheme="minorHAnsi" w:hAnsiTheme="minorHAnsi" w:cstheme="minorHAnsi"/>
                <w:sz w:val="24"/>
              </w:rPr>
              <w:t>логопед</w:t>
            </w:r>
          </w:p>
        </w:tc>
        <w:tc>
          <w:tcPr>
            <w:tcW w:w="2259" w:type="dxa"/>
            <w:vAlign w:val="center"/>
          </w:tcPr>
          <w:p w14:paraId="7FADE174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AD1015" w:rsidRPr="007B3B84" w14:paraId="153E9B0D" w14:textId="77777777">
        <w:tc>
          <w:tcPr>
            <w:tcW w:w="4432" w:type="dxa"/>
            <w:vAlign w:val="center"/>
          </w:tcPr>
          <w:p w14:paraId="7712B08A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Пружање помоћи наставницима у проналажењу методских поступака за рад са ученицима који имају </w:t>
            </w:r>
            <w:r w:rsidR="00616FE0" w:rsidRPr="007B3B84">
              <w:rPr>
                <w:rFonts w:asciiTheme="minorHAnsi" w:hAnsiTheme="minorHAnsi" w:cstheme="minorHAnsi"/>
                <w:sz w:val="24"/>
              </w:rPr>
              <w:t>тешкоће у учењу  и понашању.</w:t>
            </w:r>
          </w:p>
        </w:tc>
        <w:tc>
          <w:tcPr>
            <w:tcW w:w="2429" w:type="dxa"/>
            <w:vAlign w:val="center"/>
          </w:tcPr>
          <w:p w14:paraId="230B87C9" w14:textId="77777777" w:rsidR="00AD1015" w:rsidRPr="007B3B84" w:rsidRDefault="00647160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педагог </w:t>
            </w:r>
            <w:r w:rsidR="000C2105" w:rsidRPr="007B3B84">
              <w:rPr>
                <w:rFonts w:asciiTheme="minorHAnsi" w:hAnsiTheme="minorHAnsi" w:cstheme="minorHAnsi"/>
                <w:sz w:val="24"/>
              </w:rPr>
              <w:t>, логопед</w:t>
            </w:r>
          </w:p>
        </w:tc>
        <w:tc>
          <w:tcPr>
            <w:tcW w:w="2259" w:type="dxa"/>
            <w:vAlign w:val="center"/>
          </w:tcPr>
          <w:p w14:paraId="0C64E1FF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</w:tr>
      <w:tr w:rsidR="00AD1015" w:rsidRPr="007B3B84" w14:paraId="2CAFF5F8" w14:textId="77777777" w:rsidTr="00E60D3D">
        <w:trPr>
          <w:trHeight w:val="332"/>
        </w:trPr>
        <w:tc>
          <w:tcPr>
            <w:tcW w:w="4432" w:type="dxa"/>
            <w:vAlign w:val="center"/>
          </w:tcPr>
          <w:p w14:paraId="1DCF0A08" w14:textId="77777777" w:rsidR="00E90BD5" w:rsidRPr="007B3B84" w:rsidRDefault="00351794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Сарадња и подршка  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 xml:space="preserve"> родитељима ученика обухваћених коректовни</w:t>
            </w:r>
            <w:r w:rsidR="002E134A" w:rsidRPr="007B3B84">
              <w:rPr>
                <w:rFonts w:asciiTheme="minorHAnsi" w:hAnsiTheme="minorHAnsi" w:cstheme="minorHAnsi"/>
                <w:sz w:val="24"/>
              </w:rPr>
              <w:t>м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 xml:space="preserve"> радом</w:t>
            </w:r>
          </w:p>
        </w:tc>
        <w:tc>
          <w:tcPr>
            <w:tcW w:w="2429" w:type="dxa"/>
            <w:vAlign w:val="center"/>
          </w:tcPr>
          <w:p w14:paraId="2AC09340" w14:textId="77777777" w:rsidR="00AD1015" w:rsidRPr="007B3B84" w:rsidRDefault="00647160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  <w:r w:rsidR="000C2105" w:rsidRPr="007B3B84">
              <w:rPr>
                <w:rFonts w:asciiTheme="minorHAnsi" w:hAnsiTheme="minorHAnsi" w:cstheme="minorHAnsi"/>
                <w:sz w:val="24"/>
              </w:rPr>
              <w:t>, логопед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 xml:space="preserve"> и одељ.старешине</w:t>
            </w:r>
          </w:p>
        </w:tc>
        <w:tc>
          <w:tcPr>
            <w:tcW w:w="2259" w:type="dxa"/>
            <w:vAlign w:val="center"/>
          </w:tcPr>
          <w:p w14:paraId="38DDB686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након идентификације</w:t>
            </w:r>
          </w:p>
        </w:tc>
      </w:tr>
      <w:tr w:rsidR="00AD1015" w:rsidRPr="007B3B84" w14:paraId="711AD036" w14:textId="77777777">
        <w:trPr>
          <w:trHeight w:val="70"/>
        </w:trPr>
        <w:tc>
          <w:tcPr>
            <w:tcW w:w="4432" w:type="dxa"/>
            <w:vAlign w:val="center"/>
          </w:tcPr>
          <w:p w14:paraId="757BE2EA" w14:textId="77777777" w:rsidR="00AD1015" w:rsidRPr="007B3B84" w:rsidRDefault="00616FE0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Помоћ учитељима и наставницима на часу у р</w:t>
            </w:r>
            <w:r w:rsidR="003C44EC" w:rsidRPr="007B3B84">
              <w:rPr>
                <w:rFonts w:asciiTheme="minorHAnsi" w:hAnsiTheme="minorHAnsi" w:cstheme="minorHAnsi"/>
                <w:sz w:val="24"/>
              </w:rPr>
              <w:t>а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ду са ученицима </w:t>
            </w:r>
            <w:r w:rsidR="00351794" w:rsidRPr="007B3B84">
              <w:rPr>
                <w:rFonts w:asciiTheme="minorHAnsi" w:hAnsiTheme="minorHAnsi" w:cstheme="minorHAnsi"/>
                <w:sz w:val="24"/>
              </w:rPr>
              <w:t>са тешкоћама у учењу.</w:t>
            </w:r>
          </w:p>
        </w:tc>
        <w:tc>
          <w:tcPr>
            <w:tcW w:w="2429" w:type="dxa"/>
            <w:vAlign w:val="center"/>
          </w:tcPr>
          <w:p w14:paraId="2CBD1136" w14:textId="77777777" w:rsidR="00AD1015" w:rsidRPr="007B3B84" w:rsidRDefault="00647160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  <w:r w:rsidR="00616FE0" w:rsidRPr="007B3B84">
              <w:rPr>
                <w:rFonts w:asciiTheme="minorHAnsi" w:hAnsiTheme="minorHAnsi" w:cstheme="minorHAnsi"/>
                <w:sz w:val="24"/>
              </w:rPr>
              <w:t>, логопед</w:t>
            </w:r>
          </w:p>
        </w:tc>
        <w:tc>
          <w:tcPr>
            <w:tcW w:w="2259" w:type="dxa"/>
            <w:vAlign w:val="center"/>
          </w:tcPr>
          <w:p w14:paraId="6C4A152A" w14:textId="77777777" w:rsidR="00AD1015" w:rsidRPr="007B3B84" w:rsidRDefault="00616FE0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године,по потреби</w:t>
            </w:r>
          </w:p>
        </w:tc>
      </w:tr>
      <w:tr w:rsidR="00AD1015" w:rsidRPr="007B3B84" w14:paraId="5834B538" w14:textId="77777777">
        <w:tc>
          <w:tcPr>
            <w:tcW w:w="4432" w:type="dxa"/>
            <w:vAlign w:val="center"/>
          </w:tcPr>
          <w:p w14:paraId="2CB28D72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Идентификација и рад са ученицима од 1.до </w:t>
            </w:r>
            <w:r w:rsidR="00616FE0" w:rsidRPr="007B3B84">
              <w:rPr>
                <w:rFonts w:asciiTheme="minorHAnsi" w:hAnsiTheme="minorHAnsi" w:cstheme="minorHAnsi"/>
                <w:sz w:val="24"/>
              </w:rPr>
              <w:t>4. разреда који имају тешкоће у савладавању  читања и писања</w:t>
            </w:r>
            <w:r w:rsidRPr="007B3B84">
              <w:rPr>
                <w:rFonts w:asciiTheme="minorHAnsi" w:hAnsiTheme="minorHAnsi" w:cstheme="minorHAnsi"/>
                <w:sz w:val="24"/>
              </w:rPr>
              <w:t>.</w:t>
            </w:r>
          </w:p>
        </w:tc>
        <w:tc>
          <w:tcPr>
            <w:tcW w:w="2429" w:type="dxa"/>
            <w:vAlign w:val="center"/>
          </w:tcPr>
          <w:p w14:paraId="58E9228F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Логопед,пед</w:t>
            </w:r>
            <w:r w:rsidR="00647160" w:rsidRPr="007B3B84">
              <w:rPr>
                <w:rFonts w:asciiTheme="minorHAnsi" w:hAnsiTheme="minorHAnsi" w:cstheme="minorHAnsi"/>
                <w:sz w:val="24"/>
              </w:rPr>
              <w:t>агог</w:t>
            </w:r>
          </w:p>
        </w:tc>
        <w:tc>
          <w:tcPr>
            <w:tcW w:w="2259" w:type="dxa"/>
            <w:vAlign w:val="center"/>
          </w:tcPr>
          <w:p w14:paraId="02DFA11E" w14:textId="77777777" w:rsidR="00AD1015" w:rsidRPr="007B3B84" w:rsidRDefault="000A367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Од окт</w:t>
            </w:r>
            <w:r w:rsidR="00E90BD5" w:rsidRPr="007B3B84">
              <w:rPr>
                <w:rFonts w:asciiTheme="minorHAnsi" w:hAnsiTheme="minorHAnsi" w:cstheme="minorHAnsi"/>
                <w:sz w:val="24"/>
              </w:rPr>
              <w:t>о</w:t>
            </w:r>
            <w:r w:rsidR="00AD1015" w:rsidRPr="007B3B84">
              <w:rPr>
                <w:rFonts w:asciiTheme="minorHAnsi" w:hAnsiTheme="minorHAnsi" w:cstheme="minorHAnsi"/>
                <w:sz w:val="24"/>
              </w:rPr>
              <w:t>бра до краја школске године</w:t>
            </w:r>
            <w:r w:rsidR="00351794" w:rsidRPr="007B3B84">
              <w:rPr>
                <w:rFonts w:asciiTheme="minorHAnsi" w:hAnsiTheme="minorHAnsi" w:cstheme="minorHAnsi"/>
                <w:sz w:val="24"/>
              </w:rPr>
              <w:t>`</w:t>
            </w:r>
          </w:p>
        </w:tc>
      </w:tr>
      <w:tr w:rsidR="00351794" w:rsidRPr="007B3B84" w14:paraId="355F7708" w14:textId="77777777">
        <w:tc>
          <w:tcPr>
            <w:tcW w:w="4432" w:type="dxa"/>
            <w:vAlign w:val="center"/>
          </w:tcPr>
          <w:p w14:paraId="7918FD75" w14:textId="77777777" w:rsidR="00351794" w:rsidRPr="007B3B84" w:rsidRDefault="00351794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Индивидуалан корективни рад са ученицима који имају тешкоће у савладавању програмских садржаја</w:t>
            </w:r>
          </w:p>
        </w:tc>
        <w:tc>
          <w:tcPr>
            <w:tcW w:w="2429" w:type="dxa"/>
            <w:vAlign w:val="center"/>
          </w:tcPr>
          <w:p w14:paraId="4EC079B9" w14:textId="77777777" w:rsidR="00351794" w:rsidRPr="007B3B84" w:rsidRDefault="00351794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Логопед,педа</w:t>
            </w:r>
            <w:r w:rsidR="00647160" w:rsidRPr="007B3B84">
              <w:rPr>
                <w:rFonts w:asciiTheme="minorHAnsi" w:hAnsiTheme="minorHAnsi" w:cstheme="minorHAnsi"/>
                <w:sz w:val="24"/>
              </w:rPr>
              <w:t>гог,</w:t>
            </w:r>
          </w:p>
        </w:tc>
        <w:tc>
          <w:tcPr>
            <w:tcW w:w="2259" w:type="dxa"/>
            <w:vAlign w:val="center"/>
          </w:tcPr>
          <w:p w14:paraId="490A90BD" w14:textId="77777777" w:rsidR="00351794" w:rsidRPr="007B3B84" w:rsidRDefault="00351794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 потреби током године</w:t>
            </w:r>
          </w:p>
        </w:tc>
      </w:tr>
    </w:tbl>
    <w:p w14:paraId="2A66359D" w14:textId="77777777" w:rsidR="008043E7" w:rsidRPr="007B3B84" w:rsidRDefault="008043E7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  <w:lang w:val="ru-RU"/>
        </w:rPr>
      </w:pPr>
    </w:p>
    <w:p w14:paraId="2E239B5B" w14:textId="5E87410D" w:rsidR="001734F7" w:rsidRPr="007B3B84" w:rsidRDefault="001734F7" w:rsidP="00A916B6">
      <w:pPr>
        <w:pStyle w:val="BodyText"/>
        <w:jc w:val="both"/>
        <w:rPr>
          <w:rFonts w:asciiTheme="minorHAnsi" w:hAnsiTheme="minorHAnsi" w:cstheme="minorHAnsi"/>
          <w:sz w:val="24"/>
          <w:lang w:val="ru-RU"/>
        </w:rPr>
      </w:pPr>
    </w:p>
    <w:p w14:paraId="05D7764E" w14:textId="77777777" w:rsidR="004E330C" w:rsidRPr="007B3B84" w:rsidRDefault="004E330C" w:rsidP="00A916B6">
      <w:pPr>
        <w:pStyle w:val="BodyText"/>
        <w:jc w:val="both"/>
        <w:rPr>
          <w:rFonts w:asciiTheme="minorHAnsi" w:hAnsiTheme="minorHAnsi" w:cstheme="minorHAnsi"/>
          <w:sz w:val="24"/>
          <w:lang w:val="ru-RU"/>
        </w:rPr>
      </w:pPr>
    </w:p>
    <w:p w14:paraId="270BCB4D" w14:textId="77777777" w:rsidR="00AD1015" w:rsidRPr="007B3B84" w:rsidRDefault="00AD1015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45" w:name="_Toc208567431"/>
      <w:r w:rsidRPr="007B3B84">
        <w:rPr>
          <w:rFonts w:asciiTheme="minorHAnsi" w:hAnsiTheme="minorHAnsi" w:cstheme="minorHAnsi"/>
          <w:b/>
          <w:sz w:val="24"/>
        </w:rPr>
        <w:t>Друштвено користан рад</w:t>
      </w:r>
      <w:bookmarkEnd w:id="145"/>
    </w:p>
    <w:p w14:paraId="60072355" w14:textId="77777777" w:rsidR="00582B7B" w:rsidRPr="007B3B84" w:rsidRDefault="00582B7B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 организацији друштвено корисног рада ученика учествују одеље</w:t>
      </w:r>
      <w:r w:rsidR="00016E58" w:rsidRPr="007B3B84">
        <w:rPr>
          <w:rFonts w:asciiTheme="minorHAnsi" w:hAnsiTheme="minorHAnsi" w:cstheme="minorHAnsi"/>
          <w:sz w:val="24"/>
        </w:rPr>
        <w:t>њ</w:t>
      </w:r>
      <w:r w:rsidRPr="007B3B84">
        <w:rPr>
          <w:rFonts w:asciiTheme="minorHAnsi" w:hAnsiTheme="minorHAnsi" w:cstheme="minorHAnsi"/>
          <w:sz w:val="24"/>
        </w:rPr>
        <w:t>ске старешине, директор и стручни сарадници.</w:t>
      </w:r>
    </w:p>
    <w:p w14:paraId="0CE36579" w14:textId="77777777" w:rsidR="00582B7B" w:rsidRPr="007B3B84" w:rsidRDefault="00582B7B" w:rsidP="00A916B6">
      <w:pPr>
        <w:pStyle w:val="BodyText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Да би се постигли што бољи резултати потребно је урадити следеће:</w:t>
      </w:r>
    </w:p>
    <w:p w14:paraId="0AB89486" w14:textId="77777777" w:rsidR="00582B7B" w:rsidRPr="007B3B84" w:rsidRDefault="00582B7B" w:rsidP="00550604">
      <w:pPr>
        <w:pStyle w:val="BodyText"/>
        <w:numPr>
          <w:ilvl w:val="0"/>
          <w:numId w:val="41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да се приликом организовања овог облика ученичког рад</w:t>
      </w:r>
      <w:r w:rsidR="00016E58" w:rsidRPr="007B3B84">
        <w:rPr>
          <w:rFonts w:asciiTheme="minorHAnsi" w:hAnsiTheme="minorHAnsi" w:cstheme="minorHAnsi"/>
          <w:sz w:val="24"/>
        </w:rPr>
        <w:t>а</w:t>
      </w:r>
      <w:r w:rsidRPr="007B3B84">
        <w:rPr>
          <w:rFonts w:asciiTheme="minorHAnsi" w:hAnsiTheme="minorHAnsi" w:cstheme="minorHAnsi"/>
          <w:sz w:val="24"/>
        </w:rPr>
        <w:t xml:space="preserve"> полази од </w:t>
      </w:r>
      <w:r w:rsidR="00016E58" w:rsidRPr="007B3B84">
        <w:rPr>
          <w:rFonts w:asciiTheme="minorHAnsi" w:hAnsiTheme="minorHAnsi" w:cstheme="minorHAnsi"/>
          <w:sz w:val="24"/>
        </w:rPr>
        <w:t>–</w:t>
      </w:r>
      <w:r w:rsidRPr="007B3B84">
        <w:rPr>
          <w:rFonts w:asciiTheme="minorHAnsi" w:hAnsiTheme="minorHAnsi" w:cstheme="minorHAnsi"/>
          <w:sz w:val="24"/>
        </w:rPr>
        <w:t>образовн</w:t>
      </w:r>
      <w:r w:rsidR="00016E58" w:rsidRPr="007B3B84">
        <w:rPr>
          <w:rFonts w:asciiTheme="minorHAnsi" w:hAnsiTheme="minorHAnsi" w:cstheme="minorHAnsi"/>
          <w:sz w:val="24"/>
        </w:rPr>
        <w:t xml:space="preserve">о-васпитних </w:t>
      </w:r>
      <w:r w:rsidRPr="007B3B84">
        <w:rPr>
          <w:rFonts w:asciiTheme="minorHAnsi" w:hAnsiTheme="minorHAnsi" w:cstheme="minorHAnsi"/>
          <w:sz w:val="24"/>
        </w:rPr>
        <w:t>циљева</w:t>
      </w:r>
    </w:p>
    <w:p w14:paraId="662689AE" w14:textId="77777777" w:rsidR="00582B7B" w:rsidRPr="007B3B84" w:rsidRDefault="00582B7B" w:rsidP="00550604">
      <w:pPr>
        <w:pStyle w:val="BodyText"/>
        <w:numPr>
          <w:ilvl w:val="0"/>
          <w:numId w:val="41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потребно је да овај рад има одређену друштвену намену, да користи ужој или широј друштвеној заједници</w:t>
      </w:r>
    </w:p>
    <w:p w14:paraId="6F7CD078" w14:textId="77777777" w:rsidR="00582B7B" w:rsidRPr="007B3B84" w:rsidRDefault="00582B7B" w:rsidP="00550604">
      <w:pPr>
        <w:pStyle w:val="BodyText"/>
        <w:numPr>
          <w:ilvl w:val="0"/>
          <w:numId w:val="41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да по тежини и временском трајању буде прилагођен узрасним могућностима ученика</w:t>
      </w:r>
    </w:p>
    <w:p w14:paraId="225679E4" w14:textId="77777777" w:rsidR="00582B7B" w:rsidRPr="007B3B84" w:rsidRDefault="00582B7B" w:rsidP="00550604">
      <w:pPr>
        <w:pStyle w:val="BodyText"/>
        <w:numPr>
          <w:ilvl w:val="0"/>
          <w:numId w:val="41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поред школе која има обавезу да организује друштвено-користан рад ученика (да богати његове облике и обезбеђује услове и средства за његово реализовање), ослонац у овом раду буду </w:t>
      </w:r>
      <w:r w:rsidR="00016E58" w:rsidRPr="007B3B84">
        <w:rPr>
          <w:rFonts w:asciiTheme="minorHAnsi" w:hAnsiTheme="minorHAnsi" w:cstheme="minorHAnsi"/>
          <w:sz w:val="24"/>
        </w:rPr>
        <w:t>локална</w:t>
      </w:r>
      <w:r w:rsidRPr="007B3B84">
        <w:rPr>
          <w:rFonts w:asciiTheme="minorHAnsi" w:hAnsiTheme="minorHAnsi" w:cstheme="minorHAnsi"/>
          <w:sz w:val="24"/>
        </w:rPr>
        <w:t xml:space="preserve"> заједница и шира друш</w:t>
      </w:r>
      <w:r w:rsidR="00016E58" w:rsidRPr="007B3B84">
        <w:rPr>
          <w:rFonts w:asciiTheme="minorHAnsi" w:hAnsiTheme="minorHAnsi" w:cstheme="minorHAnsi"/>
          <w:sz w:val="24"/>
        </w:rPr>
        <w:t>твена заједница, разне ученичке</w:t>
      </w:r>
      <w:r w:rsidRPr="007B3B84">
        <w:rPr>
          <w:rFonts w:asciiTheme="minorHAnsi" w:hAnsiTheme="minorHAnsi" w:cstheme="minorHAnsi"/>
          <w:sz w:val="24"/>
        </w:rPr>
        <w:t xml:space="preserve"> и друштвене организације</w:t>
      </w:r>
    </w:p>
    <w:p w14:paraId="6A8EE1B0" w14:textId="77777777" w:rsidR="00582B7B" w:rsidRPr="007B3B84" w:rsidRDefault="00582B7B" w:rsidP="00550604">
      <w:pPr>
        <w:pStyle w:val="BodyText"/>
        <w:numPr>
          <w:ilvl w:val="0"/>
          <w:numId w:val="41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друштвено-користан рад се организује у колективу, у групи. Ученици (заједно са наставницима) колективно планирају све облике рада, колективно извршавају задатке, али присутна је и индивидуална иницијатива</w:t>
      </w:r>
    </w:p>
    <w:p w14:paraId="0675102E" w14:textId="77777777" w:rsidR="00582B7B" w:rsidRPr="007B3B84" w:rsidRDefault="00582B7B" w:rsidP="00550604">
      <w:pPr>
        <w:pStyle w:val="BodyText"/>
        <w:numPr>
          <w:ilvl w:val="0"/>
          <w:numId w:val="41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друштвено-користан рад ученика одвија се под руководством наставника, родитеља и стручњака из разних области и тежи се томе да се овај облик рада још више повеже </w:t>
      </w:r>
      <w:r w:rsidR="00016E58" w:rsidRPr="007B3B84">
        <w:rPr>
          <w:rFonts w:asciiTheme="minorHAnsi" w:hAnsiTheme="minorHAnsi" w:cstheme="minorHAnsi"/>
          <w:sz w:val="24"/>
        </w:rPr>
        <w:t>са појединим предметима чији са</w:t>
      </w:r>
      <w:r w:rsidRPr="007B3B84">
        <w:rPr>
          <w:rFonts w:asciiTheme="minorHAnsi" w:hAnsiTheme="minorHAnsi" w:cstheme="minorHAnsi"/>
          <w:sz w:val="24"/>
        </w:rPr>
        <w:t>д</w:t>
      </w:r>
      <w:r w:rsidR="00016E58" w:rsidRPr="007B3B84">
        <w:rPr>
          <w:rFonts w:asciiTheme="minorHAnsi" w:hAnsiTheme="minorHAnsi" w:cstheme="minorHAnsi"/>
          <w:sz w:val="24"/>
        </w:rPr>
        <w:t>р</w:t>
      </w:r>
      <w:r w:rsidRPr="007B3B84">
        <w:rPr>
          <w:rFonts w:asciiTheme="minorHAnsi" w:hAnsiTheme="minorHAnsi" w:cstheme="minorHAnsi"/>
          <w:sz w:val="24"/>
        </w:rPr>
        <w:t>жаји то омогућавају</w:t>
      </w:r>
    </w:p>
    <w:p w14:paraId="53FA761F" w14:textId="77777777" w:rsidR="00582B7B" w:rsidRPr="007B3B84" w:rsidRDefault="00582B7B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Оријентациони програм друштвено к</w:t>
      </w:r>
      <w:r w:rsidR="00016E58" w:rsidRPr="007B3B84">
        <w:rPr>
          <w:rFonts w:asciiTheme="minorHAnsi" w:hAnsiTheme="minorHAnsi" w:cstheme="minorHAnsi"/>
          <w:sz w:val="24"/>
        </w:rPr>
        <w:t>о</w:t>
      </w:r>
      <w:r w:rsidRPr="007B3B84">
        <w:rPr>
          <w:rFonts w:asciiTheme="minorHAnsi" w:hAnsiTheme="minorHAnsi" w:cstheme="minorHAnsi"/>
          <w:sz w:val="24"/>
        </w:rPr>
        <w:t>рисног рада чине следећи садржаји:</w:t>
      </w:r>
    </w:p>
    <w:p w14:paraId="4A92730E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1.Одржавање и уређење школског дворишта и просторија.</w:t>
      </w:r>
    </w:p>
    <w:p w14:paraId="6F54BA39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2.Сакупљање половних уџбеника и књига.</w:t>
      </w:r>
    </w:p>
    <w:p w14:paraId="20790A41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3.Сакупљање играчака,сл</w:t>
      </w:r>
      <w:r w:rsidR="000A3673" w:rsidRPr="007B3B84">
        <w:rPr>
          <w:rFonts w:asciiTheme="minorHAnsi" w:hAnsiTheme="minorHAnsi" w:cstheme="minorHAnsi"/>
          <w:sz w:val="24"/>
        </w:rPr>
        <w:t>аткиша,половне одеће и обуће за</w:t>
      </w:r>
      <w:r w:rsidRPr="007B3B84">
        <w:rPr>
          <w:rFonts w:asciiTheme="minorHAnsi" w:hAnsiTheme="minorHAnsi" w:cstheme="minorHAnsi"/>
          <w:sz w:val="24"/>
        </w:rPr>
        <w:t>децу у Дому без</w:t>
      </w:r>
      <w:r w:rsidR="000A3673" w:rsidRPr="007B3B84">
        <w:rPr>
          <w:rFonts w:asciiTheme="minorHAnsi" w:hAnsiTheme="minorHAnsi" w:cstheme="minorHAnsi"/>
          <w:sz w:val="24"/>
        </w:rPr>
        <w:t>родитеља</w:t>
      </w:r>
    </w:p>
    <w:p w14:paraId="5E8B28AB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4.Сакупљање секундарних сировина (старе хартије).</w:t>
      </w:r>
    </w:p>
    <w:p w14:paraId="1BA405C9" w14:textId="77777777" w:rsidR="00016E58" w:rsidRPr="007B3B84" w:rsidRDefault="00AD1015" w:rsidP="00A916B6">
      <w:pPr>
        <w:pStyle w:val="BodyText"/>
        <w:spacing w:before="120"/>
        <w:ind w:left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5.Сакупљање и подела пакетића за Божић и Нову годину деци из </w:t>
      </w:r>
      <w:r w:rsidR="00016E58" w:rsidRPr="007B3B84">
        <w:rPr>
          <w:rFonts w:asciiTheme="minorHAnsi" w:hAnsiTheme="minorHAnsi" w:cstheme="minorHAnsi"/>
          <w:sz w:val="24"/>
        </w:rPr>
        <w:t>Дома за д</w:t>
      </w:r>
      <w:r w:rsidR="00647160" w:rsidRPr="007B3B84">
        <w:rPr>
          <w:rFonts w:asciiTheme="minorHAnsi" w:hAnsiTheme="minorHAnsi" w:cstheme="minorHAnsi"/>
          <w:sz w:val="24"/>
        </w:rPr>
        <w:t>ецу и омладину без родитељског старања - Сремчица</w:t>
      </w:r>
    </w:p>
    <w:p w14:paraId="7E7EA571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6.</w:t>
      </w:r>
      <w:r w:rsidR="003546BE" w:rsidRPr="007B3B84">
        <w:rPr>
          <w:rFonts w:asciiTheme="minorHAnsi" w:hAnsiTheme="minorHAnsi" w:cstheme="minorHAnsi"/>
          <w:sz w:val="24"/>
        </w:rPr>
        <w:t>Продаја Новогодишњих и Б</w:t>
      </w:r>
      <w:r w:rsidRPr="007B3B84">
        <w:rPr>
          <w:rFonts w:asciiTheme="minorHAnsi" w:hAnsiTheme="minorHAnsi" w:cstheme="minorHAnsi"/>
          <w:sz w:val="24"/>
        </w:rPr>
        <w:t>ожићних честитки.</w:t>
      </w:r>
    </w:p>
    <w:p w14:paraId="5B9DCD72" w14:textId="77777777" w:rsidR="00E60029" w:rsidRPr="007B3B84" w:rsidRDefault="00B362CA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b/>
          <w:sz w:val="24"/>
        </w:rPr>
        <w:t xml:space="preserve">7. </w:t>
      </w:r>
      <w:r w:rsidRPr="007B3B84">
        <w:rPr>
          <w:rFonts w:asciiTheme="minorHAnsi" w:hAnsiTheme="minorHAnsi" w:cstheme="minorHAnsi"/>
          <w:sz w:val="24"/>
        </w:rPr>
        <w:t>Учешће школе у акцији „Чеп за хендикеп“</w:t>
      </w:r>
    </w:p>
    <w:p w14:paraId="21201AC1" w14:textId="3D3ED31E" w:rsidR="00466985" w:rsidRPr="007B3B84" w:rsidRDefault="0046698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>8. Организовање химанитарних базара</w:t>
      </w:r>
    </w:p>
    <w:p w14:paraId="4FDF6FBF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</w:p>
    <w:p w14:paraId="49CECA5A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Школа ће у току ове школске године примењивати и следеће облике друштвено корисног и хуманитарног рада, посебно када се ради о оченицима којима је одређена васпитна или васпитно дисциплинска мера,хуманитарни рад.</w:t>
      </w:r>
    </w:p>
    <w:p w14:paraId="1D35C1FA" w14:textId="77777777" w:rsidR="00B9635C" w:rsidRPr="007B3B84" w:rsidRDefault="00B9635C" w:rsidP="00550604">
      <w:pPr>
        <w:pStyle w:val="BodyText"/>
        <w:numPr>
          <w:ilvl w:val="0"/>
          <w:numId w:val="6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продужетак обавезе редара;</w:t>
      </w:r>
    </w:p>
    <w:p w14:paraId="325F6126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писање рада/састава и излагање у одељењу на тему у вези са повредом обавезе;</w:t>
      </w:r>
    </w:p>
    <w:p w14:paraId="101EB3AB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осмишљавање, израда и уређивање паноа на одређену тему;</w:t>
      </w:r>
    </w:p>
    <w:p w14:paraId="04DF57D4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брига о простору у коме ученици бораве (нпр. уређивање учионице, библиотеке, продуженог боравка, трпезарије, свечане сале; помоћ у размештању клупа, одржавању простора и др.);</w:t>
      </w:r>
    </w:p>
    <w:p w14:paraId="0739160B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у продуженом боравку (нпр. у изради домаћих задатака, у организовању слободних активности, у уређењу простора у боравку и др.);</w:t>
      </w:r>
    </w:p>
    <w:p w14:paraId="340F560D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наставнику (нпр. ученицима којима је потребна подршка и помоћ у учењу и др.);</w:t>
      </w:r>
    </w:p>
    <w:p w14:paraId="4B64F116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дежурном наставнику за време одмора;</w:t>
      </w:r>
    </w:p>
    <w:p w14:paraId="7A81B3F4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стручном сараднику (нпр. у припреми радионице, остваривању радионице, припреми предавања/материјала за остваривање предавања – нпр. дељење материјала, техничка подршка приликом презентације, предавања, радионице и др.);</w:t>
      </w:r>
    </w:p>
    <w:p w14:paraId="5CE1851C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– помоћ у обављању административних послова (нпр. ковертирање, прекуцавање текстова и др.);</w:t>
      </w:r>
    </w:p>
    <w:p w14:paraId="52BC6B8C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школским тимовима (нпр. брига о безбедности млађих ученика уз присуство учитеља/наставника; припрема презентације, радионице, предавања и остваривање предавања/радионице у одељењу и др.);</w:t>
      </w:r>
    </w:p>
    <w:p w14:paraId="2176B4AD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домару у радионици (нпр. поправка) и упознавање са заштитом на раду у установи и друга помоћ домару (нпр. уређење парка и простора око школе – чишћење снега, лишћа, окопавање цвећа, фарбање ограда, клупа, одржавање спортских терена и др.);</w:t>
      </w:r>
    </w:p>
    <w:p w14:paraId="61FE0A04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помоћно-техничком особљу око сређивања просторија у школи и упознавање са занимањем помоћни радник као и заштитом на раду за ово занимање (одлагање смећа, заштитна опрема, рециклажа и др.);</w:t>
      </w:r>
    </w:p>
    <w:p w14:paraId="69D32BFE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учествовање у организацији предавања које остварују спољни сарадници (МУП, Црвени крст, итд.);</w:t>
      </w:r>
    </w:p>
    <w:p w14:paraId="654BA8BB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припрема презентације, предавања, радионице за ученике школе и остваривање у одељењима;</w:t>
      </w:r>
    </w:p>
    <w:p w14:paraId="2294F8A2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у трпезарији и упознавање са заштитом на раду за занимања људи/запослених (кувар, сервирка и др.);</w:t>
      </w:r>
    </w:p>
    <w:p w14:paraId="48132B81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помоћ наставницима у припреми материјала за организацију ваннаставних активности (секције и сл.);</w:t>
      </w:r>
    </w:p>
    <w:p w14:paraId="2278C6BC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уређење школског дворишта (нпр. чишћење снега, окопавање цвећа, фарбање ограда или клупа);</w:t>
      </w:r>
    </w:p>
    <w:p w14:paraId="0E6CF018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остваривање предавања за одељењску заједницу на тему безбедности, насиља или друге области у оквиру које је ученик прекршио правила, односно у вези са учињеном повредом обавезе;</w:t>
      </w:r>
    </w:p>
    <w:p w14:paraId="04437B60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учествовање у организовању/промоцији спортских, музичких, културних и других активности у школи у сарадњи са наставником;</w:t>
      </w:r>
    </w:p>
    <w:p w14:paraId="2BE0BD43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припрема/организовање представе, презентација видео клипа, стрипа или филма на тему у вези са учињеном повредом обавезе;</w:t>
      </w:r>
    </w:p>
    <w:p w14:paraId="67C96D55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– израда флајера, стрипова, видео клипова и др. о небезбедном коришћењу средстава или небезбедном понашању и др.</w:t>
      </w:r>
    </w:p>
    <w:p w14:paraId="35744659" w14:textId="77777777" w:rsidR="00B9635C" w:rsidRPr="007B3B84" w:rsidRDefault="00B9635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Наведене активности се могу комбиновати, а у складу са специфичностима школе се могу проширивати и другим активностима прописаним општим актом школе.</w:t>
      </w:r>
    </w:p>
    <w:p w14:paraId="48BB9075" w14:textId="35E23500" w:rsidR="009F3B1B" w:rsidRPr="007B3B84" w:rsidRDefault="009F3B1B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p w14:paraId="42181059" w14:textId="5B16DD69" w:rsidR="004E330C" w:rsidRPr="007B3B84" w:rsidRDefault="004E330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p w14:paraId="7F68876D" w14:textId="77777777" w:rsidR="00AD1015" w:rsidRPr="007B3B84" w:rsidRDefault="00AD1015" w:rsidP="00550604">
      <w:pPr>
        <w:pStyle w:val="Heading1"/>
        <w:numPr>
          <w:ilvl w:val="0"/>
          <w:numId w:val="43"/>
        </w:numPr>
        <w:ind w:left="766"/>
        <w:jc w:val="both"/>
        <w:rPr>
          <w:rFonts w:asciiTheme="minorHAnsi" w:hAnsiTheme="minorHAnsi" w:cstheme="minorHAnsi"/>
          <w:sz w:val="24"/>
        </w:rPr>
      </w:pPr>
      <w:bookmarkStart w:id="146" w:name="_Toc208567432"/>
      <w:r w:rsidRPr="007B3B84">
        <w:rPr>
          <w:rFonts w:asciiTheme="minorHAnsi" w:hAnsiTheme="minorHAnsi" w:cstheme="minorHAnsi"/>
          <w:sz w:val="24"/>
        </w:rPr>
        <w:t xml:space="preserve">ПОСЕБНИ ПРОГРАМИ </w:t>
      </w:r>
      <w:r w:rsidR="003C44EC" w:rsidRPr="007B3B84">
        <w:rPr>
          <w:rFonts w:asciiTheme="minorHAnsi" w:hAnsiTheme="minorHAnsi" w:cstheme="minorHAnsi"/>
          <w:sz w:val="24"/>
        </w:rPr>
        <w:t>ОБРАЗОВНО-ВАСПИТНОГ</w:t>
      </w:r>
      <w:r w:rsidRPr="007B3B84">
        <w:rPr>
          <w:rFonts w:asciiTheme="minorHAnsi" w:hAnsiTheme="minorHAnsi" w:cstheme="minorHAnsi"/>
          <w:sz w:val="24"/>
        </w:rPr>
        <w:t>РАДА</w:t>
      </w:r>
      <w:bookmarkEnd w:id="146"/>
    </w:p>
    <w:p w14:paraId="68205D5A" w14:textId="77777777" w:rsidR="00AD1015" w:rsidRPr="007B3B84" w:rsidRDefault="00AD1015" w:rsidP="00A916B6">
      <w:pPr>
        <w:jc w:val="both"/>
        <w:rPr>
          <w:rFonts w:asciiTheme="minorHAnsi" w:hAnsiTheme="minorHAnsi" w:cstheme="minorHAnsi"/>
          <w:lang w:val="ru-RU"/>
        </w:rPr>
      </w:pPr>
    </w:p>
    <w:p w14:paraId="3CAA302B" w14:textId="77777777" w:rsidR="00AD1015" w:rsidRPr="007B3B84" w:rsidRDefault="00A941C0" w:rsidP="00550604">
      <w:pPr>
        <w:pStyle w:val="Heading2"/>
        <w:numPr>
          <w:ilvl w:val="1"/>
          <w:numId w:val="43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47" w:name="_Toc208567433"/>
      <w:r w:rsidRPr="007B3B84">
        <w:rPr>
          <w:rFonts w:asciiTheme="minorHAnsi" w:hAnsiTheme="minorHAnsi" w:cstheme="minorHAnsi"/>
          <w:b/>
          <w:sz w:val="24"/>
        </w:rPr>
        <w:t>Прог</w:t>
      </w:r>
      <w:r w:rsidR="00AD1015" w:rsidRPr="007B3B84">
        <w:rPr>
          <w:rFonts w:asciiTheme="minorHAnsi" w:hAnsiTheme="minorHAnsi" w:cstheme="minorHAnsi"/>
          <w:b/>
          <w:sz w:val="24"/>
        </w:rPr>
        <w:t>рам професионалне оријентације</w:t>
      </w:r>
      <w:bookmarkEnd w:id="147"/>
    </w:p>
    <w:p w14:paraId="343B6E4B" w14:textId="77777777" w:rsidR="00D71B48" w:rsidRPr="007B3B84" w:rsidRDefault="00D71B48" w:rsidP="00A916B6">
      <w:pPr>
        <w:pStyle w:val="tekst"/>
        <w:ind w:firstLine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 xml:space="preserve">Циљевима образовања и васпитања предвиђено је да школа обезбеђује за све ученике, између осталог, оспособљавање за доношење ваљаних одлука о избору даљег образовања и занимања, сопственог развоја и будућег живота; развој кључних компетенција потребних за живот у савременом друштву, оспособљавање за рад и </w:t>
      </w:r>
      <w:r w:rsidRPr="007B3B84">
        <w:rPr>
          <w:rFonts w:asciiTheme="minorHAnsi" w:hAnsiTheme="minorHAnsi" w:cstheme="minorHAnsi"/>
          <w:lang w:val="ru-RU"/>
        </w:rPr>
        <w:lastRenderedPageBreak/>
        <w:t>занимање стварањем стручних компетенција, у складу са захтевима занимања, развојем савремене науке, економије, технике и технологије.</w:t>
      </w:r>
    </w:p>
    <w:p w14:paraId="6702F076" w14:textId="77777777" w:rsidR="00F4108C" w:rsidRPr="007B3B84" w:rsidRDefault="005B2C40" w:rsidP="00A916B6">
      <w:pPr>
        <w:pStyle w:val="NormalWeb"/>
        <w:ind w:firstLine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sr-Cyrl-CS"/>
        </w:rPr>
        <w:t xml:space="preserve">Школа </w:t>
      </w:r>
      <w:r w:rsidR="00D71B48" w:rsidRPr="007B3B84">
        <w:rPr>
          <w:rFonts w:asciiTheme="minorHAnsi" w:hAnsiTheme="minorHAnsi" w:cstheme="minorHAnsi"/>
          <w:lang w:val="sr-Cyrl-CS"/>
        </w:rPr>
        <w:t>с</w:t>
      </w:r>
      <w:r w:rsidR="00F4108C" w:rsidRPr="007B3B84">
        <w:rPr>
          <w:rFonts w:asciiTheme="minorHAnsi" w:hAnsiTheme="minorHAnsi" w:cstheme="minorHAnsi"/>
          <w:lang w:val="sr-Cyrl-CS"/>
        </w:rPr>
        <w:t xml:space="preserve">е од </w:t>
      </w:r>
      <w:r w:rsidR="00D71B48" w:rsidRPr="007B3B84">
        <w:rPr>
          <w:rFonts w:asciiTheme="minorHAnsi" w:hAnsiTheme="minorHAnsi" w:cstheme="minorHAnsi"/>
          <w:lang w:val="sr-Cyrl-CS"/>
        </w:rPr>
        <w:t xml:space="preserve">2012/13. </w:t>
      </w:r>
      <w:r w:rsidR="00F4108C" w:rsidRPr="007B3B84">
        <w:rPr>
          <w:rFonts w:asciiTheme="minorHAnsi" w:hAnsiTheme="minorHAnsi" w:cstheme="minorHAnsi"/>
          <w:lang w:val="sr-Cyrl-CS"/>
        </w:rPr>
        <w:t>школске године укључила</w:t>
      </w:r>
      <w:r w:rsidRPr="007B3B84">
        <w:rPr>
          <w:rFonts w:asciiTheme="minorHAnsi" w:hAnsiTheme="minorHAnsi" w:cstheme="minorHAnsi"/>
          <w:lang w:val="sr-Cyrl-CS"/>
        </w:rPr>
        <w:t xml:space="preserve"> у п</w:t>
      </w:r>
      <w:r w:rsidRPr="007B3B84">
        <w:rPr>
          <w:rFonts w:asciiTheme="minorHAnsi" w:hAnsiTheme="minorHAnsi" w:cstheme="minorHAnsi"/>
          <w:lang w:val="sr-Latn-CS"/>
        </w:rPr>
        <w:t xml:space="preserve">ројекат „Професионална оријентација </w:t>
      </w:r>
      <w:r w:rsidR="00F4108C" w:rsidRPr="007B3B84">
        <w:rPr>
          <w:rFonts w:asciiTheme="minorHAnsi" w:hAnsiTheme="minorHAnsi" w:cstheme="minorHAnsi"/>
          <w:lang w:val="sr-Cyrl-CS"/>
        </w:rPr>
        <w:t>у Србији</w:t>
      </w:r>
      <w:r w:rsidRPr="007B3B84">
        <w:rPr>
          <w:rFonts w:asciiTheme="minorHAnsi" w:hAnsiTheme="minorHAnsi" w:cstheme="minorHAnsi"/>
          <w:lang w:val="sr-Latn-CS"/>
        </w:rPr>
        <w:t xml:space="preserve">“ </w:t>
      </w:r>
      <w:r w:rsidRPr="007B3B84">
        <w:rPr>
          <w:rFonts w:asciiTheme="minorHAnsi" w:hAnsiTheme="minorHAnsi" w:cstheme="minorHAnsi"/>
          <w:lang w:val="sr-Cyrl-CS"/>
        </w:rPr>
        <w:t xml:space="preserve">који </w:t>
      </w:r>
      <w:r w:rsidRPr="007B3B84">
        <w:rPr>
          <w:rFonts w:asciiTheme="minorHAnsi" w:hAnsiTheme="minorHAnsi" w:cstheme="minorHAnsi"/>
          <w:lang w:val="sr-Latn-CS"/>
        </w:rPr>
        <w:t>реализују Министартсво просвете, науке и технолошког развоја и Министарство омладине и спорта уз подршку ГИЗ</w:t>
      </w:r>
      <w:r w:rsidR="00F4108C" w:rsidRPr="007B3B84">
        <w:rPr>
          <w:rFonts w:asciiTheme="minorHAnsi" w:hAnsiTheme="minorHAnsi" w:cstheme="minorHAnsi"/>
          <w:lang w:val="sr-Cyrl-CS"/>
        </w:rPr>
        <w:t xml:space="preserve"> БОСС</w:t>
      </w:r>
      <w:r w:rsidRPr="007B3B84">
        <w:rPr>
          <w:rFonts w:asciiTheme="minorHAnsi" w:hAnsiTheme="minorHAnsi" w:cstheme="minorHAnsi"/>
          <w:lang w:val="sr-Latn-CS"/>
        </w:rPr>
        <w:t>.</w:t>
      </w:r>
      <w:r w:rsidR="00F4108C" w:rsidRPr="007B3B84">
        <w:rPr>
          <w:rFonts w:asciiTheme="minorHAnsi" w:hAnsiTheme="minorHAnsi" w:cstheme="minorHAnsi"/>
          <w:lang w:val="ru-RU"/>
        </w:rPr>
        <w:t xml:space="preserve">Циљ пројекта је успостављање одрживог и функционалног система професионалне оријентације у свим основним школама и канцеларијама за младе у Србији у периоду од 2011. </w:t>
      </w:r>
      <w:r w:rsidR="00F4108C" w:rsidRPr="007B3B84">
        <w:rPr>
          <w:rFonts w:asciiTheme="minorHAnsi" w:hAnsiTheme="minorHAnsi" w:cstheme="minorHAnsi"/>
          <w:lang w:val="sr-Cyrl-CS"/>
        </w:rPr>
        <w:t>д</w:t>
      </w:r>
      <w:r w:rsidR="00F4108C" w:rsidRPr="007B3B84">
        <w:rPr>
          <w:rFonts w:asciiTheme="minorHAnsi" w:hAnsiTheme="minorHAnsi" w:cstheme="minorHAnsi"/>
          <w:lang w:val="ru-RU"/>
        </w:rPr>
        <w:t>о 2015. године.</w:t>
      </w:r>
    </w:p>
    <w:p w14:paraId="76CFC810" w14:textId="77777777" w:rsidR="00F4108C" w:rsidRPr="007B3B84" w:rsidRDefault="00F4108C" w:rsidP="00A916B6">
      <w:pPr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ru-RU"/>
        </w:rPr>
        <w:t>Основни циљ програма професионалне оријентације је развијање способности младих да донесу и спроведу промишљену, ваљану и самосталну одлуку о избору школе и занимања, као и да планирају каријеру и укључе се у свет рада.</w:t>
      </w:r>
    </w:p>
    <w:p w14:paraId="1C3B0EEB" w14:textId="77777777" w:rsidR="00F4108C" w:rsidRPr="007B3B84" w:rsidRDefault="00F4108C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20B7FFA6" w14:textId="77777777" w:rsidR="00F4108C" w:rsidRPr="007B3B84" w:rsidRDefault="00F4108C" w:rsidP="00A916B6">
      <w:pPr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Програм се заснива на петофазном динамичном процесном моделу ПО, који води младу особу до избора занимања и активног планирања каријере, кроз пет модула/фаза:</w:t>
      </w:r>
    </w:p>
    <w:p w14:paraId="4DD75893" w14:textId="77777777" w:rsidR="00F4108C" w:rsidRPr="007B3B84" w:rsidRDefault="00F4108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u w:val="single"/>
          <w:lang w:val="sr-Cyrl-CS"/>
        </w:rPr>
        <w:t>1. Самоспознаја</w:t>
      </w:r>
      <w:r w:rsidRPr="007B3B84">
        <w:rPr>
          <w:rFonts w:asciiTheme="minorHAnsi" w:hAnsiTheme="minorHAnsi" w:cstheme="minorHAnsi"/>
          <w:lang w:val="sr-Cyrl-CS"/>
        </w:rPr>
        <w:t xml:space="preserve"> - </w:t>
      </w:r>
      <w:r w:rsidR="00514792" w:rsidRPr="007B3B84">
        <w:rPr>
          <w:rFonts w:asciiTheme="minorHAnsi" w:hAnsiTheme="minorHAnsi" w:cstheme="minorHAnsi"/>
          <w:lang w:val="sr-Cyrl-CS"/>
        </w:rPr>
        <w:t>ученици</w:t>
      </w:r>
      <w:r w:rsidRPr="007B3B84">
        <w:rPr>
          <w:rFonts w:asciiTheme="minorHAnsi" w:hAnsiTheme="minorHAnsi" w:cstheme="minorHAnsi"/>
          <w:lang w:val="sr-Cyrl-CS"/>
        </w:rPr>
        <w:t xml:space="preserve"> кроз радионице, упитнике, интроспекцију препознају своје таленте, интересовања, вредности, склоности и могућности;</w:t>
      </w:r>
    </w:p>
    <w:p w14:paraId="596DCE00" w14:textId="77777777" w:rsidR="00F4108C" w:rsidRPr="007B3B84" w:rsidRDefault="00F4108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u w:val="single"/>
          <w:lang w:val="sr-Cyrl-CS"/>
        </w:rPr>
        <w:t>2. Информисање о занимањима и каријери</w:t>
      </w:r>
      <w:r w:rsidRPr="007B3B84">
        <w:rPr>
          <w:rFonts w:asciiTheme="minorHAnsi" w:hAnsiTheme="minorHAnsi" w:cstheme="minorHAnsi"/>
          <w:lang w:val="sr-Cyrl-CS"/>
        </w:rPr>
        <w:t xml:space="preserve"> - </w:t>
      </w:r>
      <w:r w:rsidR="00514792" w:rsidRPr="007B3B84">
        <w:rPr>
          <w:rFonts w:asciiTheme="minorHAnsi" w:hAnsiTheme="minorHAnsi" w:cstheme="minorHAnsi"/>
          <w:lang w:val="sr-Cyrl-CS"/>
        </w:rPr>
        <w:t>ученици</w:t>
      </w:r>
      <w:r w:rsidRPr="007B3B84">
        <w:rPr>
          <w:rFonts w:asciiTheme="minorHAnsi" w:hAnsiTheme="minorHAnsi" w:cstheme="minorHAnsi"/>
          <w:lang w:val="sr-Cyrl-CS"/>
        </w:rPr>
        <w:t xml:space="preserve"> истражују свет занимања и професија, која су знања, вештине и особине потребне за успешно бављење занимањем, какве могућности постоје на тржишту рада;</w:t>
      </w:r>
    </w:p>
    <w:p w14:paraId="6484C498" w14:textId="77777777" w:rsidR="00F4108C" w:rsidRPr="007B3B84" w:rsidRDefault="00F4108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u w:val="single"/>
          <w:lang w:val="sr-Cyrl-CS"/>
        </w:rPr>
        <w:t>3. Упознавање са путевима образовања</w:t>
      </w:r>
      <w:r w:rsidRPr="007B3B84">
        <w:rPr>
          <w:rFonts w:asciiTheme="minorHAnsi" w:hAnsiTheme="minorHAnsi" w:cstheme="minorHAnsi"/>
          <w:lang w:val="sr-Cyrl-CS"/>
        </w:rPr>
        <w:t xml:space="preserve"> - </w:t>
      </w:r>
      <w:r w:rsidR="00514792" w:rsidRPr="007B3B84">
        <w:rPr>
          <w:rFonts w:asciiTheme="minorHAnsi" w:hAnsiTheme="minorHAnsi" w:cstheme="minorHAnsi"/>
          <w:lang w:val="sr-Cyrl-CS"/>
        </w:rPr>
        <w:t>ученици</w:t>
      </w:r>
      <w:r w:rsidRPr="007B3B84">
        <w:rPr>
          <w:rFonts w:asciiTheme="minorHAnsi" w:hAnsiTheme="minorHAnsi" w:cstheme="minorHAnsi"/>
          <w:lang w:val="sr-Cyrl-CS"/>
        </w:rPr>
        <w:t xml:space="preserve"> се упознају са могућностима за школовање и сазнају како изгледа школовање за њихово жељено занимање;</w:t>
      </w:r>
    </w:p>
    <w:p w14:paraId="5476D8F4" w14:textId="77777777" w:rsidR="00F4108C" w:rsidRPr="007B3B84" w:rsidRDefault="00F4108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u w:val="single"/>
          <w:lang w:val="sr-Cyrl-CS"/>
        </w:rPr>
        <w:t>4. Реални сусрети са светом рада</w:t>
      </w:r>
      <w:r w:rsidRPr="007B3B84">
        <w:rPr>
          <w:rFonts w:asciiTheme="minorHAnsi" w:hAnsiTheme="minorHAnsi" w:cstheme="minorHAnsi"/>
          <w:lang w:val="sr-Cyrl-CS"/>
        </w:rPr>
        <w:t xml:space="preserve"> - млади се упознају са представницима жељених занимања и радним окружењем, испробавају поједине радне задатке и распитују се о занимањима;</w:t>
      </w:r>
    </w:p>
    <w:p w14:paraId="6E6DEB65" w14:textId="77777777" w:rsidR="00F4108C" w:rsidRPr="007B3B84" w:rsidRDefault="00F4108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u w:val="single"/>
          <w:lang w:val="sr-Cyrl-CS"/>
        </w:rPr>
        <w:t>5. Доношење одлуке о избору школе и занимања</w:t>
      </w:r>
      <w:r w:rsidRPr="007B3B84">
        <w:rPr>
          <w:rFonts w:asciiTheme="minorHAnsi" w:hAnsiTheme="minorHAnsi" w:cstheme="minorHAnsi"/>
          <w:lang w:val="sr-Cyrl-CS"/>
        </w:rPr>
        <w:t xml:space="preserve"> - </w:t>
      </w:r>
      <w:r w:rsidR="00514792" w:rsidRPr="007B3B84">
        <w:rPr>
          <w:rFonts w:asciiTheme="minorHAnsi" w:hAnsiTheme="minorHAnsi" w:cstheme="minorHAnsi"/>
          <w:lang w:val="sr-Cyrl-CS"/>
        </w:rPr>
        <w:t>ученици</w:t>
      </w:r>
      <w:r w:rsidRPr="007B3B84">
        <w:rPr>
          <w:rFonts w:asciiTheme="minorHAnsi" w:hAnsiTheme="minorHAnsi" w:cstheme="minorHAnsi"/>
          <w:lang w:val="sr-Cyrl-CS"/>
        </w:rPr>
        <w:t xml:space="preserve"> боље познају себе, имају потребне информације и сигурнији су у доношењу одлука.</w:t>
      </w:r>
    </w:p>
    <w:p w14:paraId="09EC6AF8" w14:textId="77777777" w:rsidR="005B2C40" w:rsidRPr="007B3B84" w:rsidRDefault="005B2C40" w:rsidP="00A916B6">
      <w:pPr>
        <w:ind w:firstLine="720"/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4DD06783" w14:textId="77777777" w:rsidR="00514792" w:rsidRPr="007B3B84" w:rsidRDefault="00514792" w:rsidP="00A916B6">
      <w:pPr>
        <w:ind w:left="136"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Тим за ПО чине:</w:t>
      </w:r>
      <w:r w:rsidR="00871A2B" w:rsidRPr="007B3B84">
        <w:rPr>
          <w:rFonts w:asciiTheme="minorHAnsi" w:hAnsiTheme="minorHAnsi" w:cstheme="minorHAnsi"/>
          <w:lang w:val="sr-Cyrl-CS"/>
        </w:rPr>
        <w:t xml:space="preserve"> одељенске старешине седмог и осмог разреда</w:t>
      </w:r>
    </w:p>
    <w:p w14:paraId="6F075B40" w14:textId="77777777" w:rsidR="00514792" w:rsidRPr="007B3B84" w:rsidRDefault="00514792" w:rsidP="00A916B6">
      <w:pPr>
        <w:jc w:val="both"/>
        <w:rPr>
          <w:rFonts w:asciiTheme="minorHAnsi" w:hAnsiTheme="minorHAnsi" w:cstheme="minorHAnsi"/>
          <w:highlight w:val="cyan"/>
          <w:lang w:val="sr-Cyrl-CS"/>
        </w:rPr>
      </w:pPr>
    </w:p>
    <w:p w14:paraId="08448DE1" w14:textId="633802FC" w:rsidR="005B2C40" w:rsidRPr="007B3B84" w:rsidRDefault="00514792" w:rsidP="00A916B6">
      <w:pPr>
        <w:ind w:left="136"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 xml:space="preserve">Као и претходне године, у програм ће бити укључени ученици седмог и осмог разреда наше школе, кроз часове одељењског старешине. </w:t>
      </w:r>
      <w:r w:rsidR="00D71B48" w:rsidRPr="007B3B84">
        <w:rPr>
          <w:rFonts w:asciiTheme="minorHAnsi" w:hAnsiTheme="minorHAnsi" w:cstheme="minorHAnsi"/>
          <w:lang w:val="sr-Cyrl-CS"/>
        </w:rPr>
        <w:t>За о</w:t>
      </w:r>
      <w:r w:rsidRPr="007B3B84">
        <w:rPr>
          <w:rFonts w:asciiTheme="minorHAnsi" w:hAnsiTheme="minorHAnsi" w:cstheme="minorHAnsi"/>
          <w:lang w:val="sr-Cyrl-CS"/>
        </w:rPr>
        <w:t>дељењске стар</w:t>
      </w:r>
      <w:r w:rsidR="00D71B48" w:rsidRPr="007B3B84">
        <w:rPr>
          <w:rFonts w:asciiTheme="minorHAnsi" w:hAnsiTheme="minorHAnsi" w:cstheme="minorHAnsi"/>
          <w:lang w:val="sr-Cyrl-CS"/>
        </w:rPr>
        <w:t xml:space="preserve">ешине који се први пут укључују у програм ове школске године реализоваће се обука за извођење радионица. </w:t>
      </w:r>
      <w:r w:rsidR="001A6959" w:rsidRPr="007B3B84">
        <w:rPr>
          <w:rFonts w:asciiTheme="minorHAnsi" w:hAnsiTheme="minorHAnsi" w:cstheme="minorHAnsi"/>
          <w:lang w:val="sr-Cyrl-CS"/>
        </w:rPr>
        <w:t xml:space="preserve">Осим презентације средњих школа од стране представника тих школа, у реализацију програма ће и ове школске године бити укључени и родитељи који ће у оквиру фазе упознавања ученика са реалним светом рада презентовати своја занимања ученицима. </w:t>
      </w:r>
      <w:r w:rsidRPr="007B3B84">
        <w:rPr>
          <w:rFonts w:asciiTheme="minorHAnsi" w:hAnsiTheme="minorHAnsi" w:cstheme="minorHAnsi"/>
          <w:lang w:val="sr-Cyrl-CS"/>
        </w:rPr>
        <w:t>План имплементације програма ПО се налази у прилогу.</w:t>
      </w:r>
    </w:p>
    <w:p w14:paraId="7512AA83" w14:textId="77777777" w:rsidR="00E60D3D" w:rsidRPr="007B3B84" w:rsidRDefault="00E60D3D" w:rsidP="00A916B6">
      <w:pPr>
        <w:jc w:val="both"/>
        <w:rPr>
          <w:rFonts w:asciiTheme="minorHAnsi" w:hAnsiTheme="minorHAnsi" w:cstheme="minorHAnsi"/>
          <w:lang w:val="sr-Cyrl-CS"/>
        </w:rPr>
      </w:pPr>
    </w:p>
    <w:tbl>
      <w:tblPr>
        <w:tblW w:w="9787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7"/>
        <w:gridCol w:w="1890"/>
        <w:gridCol w:w="1229"/>
        <w:gridCol w:w="1201"/>
        <w:gridCol w:w="1710"/>
        <w:gridCol w:w="1202"/>
        <w:gridCol w:w="1408"/>
      </w:tblGrid>
      <w:tr w:rsidR="008F19E9" w:rsidRPr="007B3B84" w14:paraId="04EB0192" w14:textId="77777777" w:rsidTr="00585B07">
        <w:trPr>
          <w:gridAfter w:val="1"/>
          <w:wAfter w:w="1408" w:type="dxa"/>
          <w:trHeight w:val="60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5BD70B7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>Задаци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63DEEBD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 xml:space="preserve">Активности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7A0B096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 xml:space="preserve">Носиоци </w:t>
            </w:r>
          </w:p>
          <w:p w14:paraId="14755E6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>активности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75B3A474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>Време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07B8ECD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>Извори доказа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14:paraId="5C62501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 xml:space="preserve">Очекивани </w:t>
            </w:r>
          </w:p>
          <w:p w14:paraId="42A667D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b/>
              </w:rPr>
            </w:pPr>
            <w:r w:rsidRPr="007B3B84">
              <w:rPr>
                <w:rFonts w:asciiTheme="minorHAnsi" w:eastAsia="Comic Sans MS" w:hAnsiTheme="minorHAnsi" w:cstheme="minorHAnsi"/>
                <w:b/>
              </w:rPr>
              <w:t>резултати</w:t>
            </w:r>
          </w:p>
        </w:tc>
      </w:tr>
      <w:tr w:rsidR="008F19E9" w:rsidRPr="007B3B84" w14:paraId="0F5E5EEE" w14:textId="77777777" w:rsidTr="00585B07">
        <w:trPr>
          <w:gridAfter w:val="1"/>
          <w:wAfter w:w="1408" w:type="dxa"/>
          <w:trHeight w:val="64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7FCA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Формирање школског тима за ПО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5735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Верификација за ПО на Наставничком већу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433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Наставничко веће</w:t>
            </w:r>
          </w:p>
          <w:p w14:paraId="175AC16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9F172" w14:textId="5EB072D1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Септембар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06D44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Записник са седнице Наставничког већа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CB526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У школи постоји тим за ПО верификован на Наставничком </w:t>
            </w:r>
            <w:r w:rsidRPr="007B3B84">
              <w:rPr>
                <w:rFonts w:asciiTheme="minorHAnsi" w:eastAsia="Comic Sans MS" w:hAnsiTheme="minorHAnsi" w:cstheme="minorHAnsi"/>
              </w:rPr>
              <w:lastRenderedPageBreak/>
              <w:t>већу, а чине га стручни сарадници и наставници</w:t>
            </w:r>
          </w:p>
        </w:tc>
      </w:tr>
      <w:tr w:rsidR="008F19E9" w:rsidRPr="007B3B84" w14:paraId="71F8F392" w14:textId="77777777" w:rsidTr="00585B07">
        <w:trPr>
          <w:gridAfter w:val="1"/>
          <w:wAfter w:w="1408" w:type="dxa"/>
          <w:trHeight w:val="643"/>
        </w:trPr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C880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lastRenderedPageBreak/>
              <w:t xml:space="preserve">Информисање и промоција пројекта ПО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C78C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Информисање о пројекту:</w:t>
            </w:r>
          </w:p>
          <w:p w14:paraId="5BA1144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- Наставничког већа  </w:t>
            </w:r>
          </w:p>
          <w:p w14:paraId="4D948A7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- Савета родитеља</w:t>
            </w:r>
          </w:p>
          <w:p w14:paraId="568FDAE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- Школског одбора</w:t>
            </w:r>
          </w:p>
          <w:p w14:paraId="67CEBA0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- Одељењских заједница 7. и 8. разреда</w:t>
            </w:r>
          </w:p>
          <w:p w14:paraId="00C4332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- Ученичког парламента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36D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  </w:t>
            </w:r>
          </w:p>
          <w:p w14:paraId="5E019D3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7EFA3A8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ТИМ за ПО, директор, одељењске старешине</w:t>
            </w:r>
          </w:p>
        </w:tc>
        <w:tc>
          <w:tcPr>
            <w:tcW w:w="1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37CCB" w14:textId="3231A221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 Септембар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7636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Припремљен програм ПО</w:t>
            </w:r>
          </w:p>
          <w:p w14:paraId="7FADDA6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Записници са седница Наставничког већа, Школског одбора и Савета родитеља....</w:t>
            </w:r>
          </w:p>
          <w:p w14:paraId="4B9FCBA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93DD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Сви актери информисани, сагласни и учествују у реализацији пројекта</w:t>
            </w:r>
          </w:p>
          <w:p w14:paraId="3D5C5DD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1B89427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7BC8D4D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1B20AF9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Постоји сагласност стручних и управних органа школе за учешће у пројекту</w:t>
            </w:r>
          </w:p>
          <w:p w14:paraId="4FFE0C3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6027E004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74C9D636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7E2BD0D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Сагласност родитеља за учешће ученика у пројекту</w:t>
            </w:r>
          </w:p>
        </w:tc>
      </w:tr>
      <w:tr w:rsidR="008F19E9" w:rsidRPr="007B3B84" w14:paraId="326480EA" w14:textId="77777777" w:rsidTr="00585B07">
        <w:trPr>
          <w:gridAfter w:val="1"/>
          <w:wAfter w:w="1408" w:type="dxa"/>
          <w:trHeight w:val="849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50BE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152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Сагласност органа школе за учешће у пројекту</w:t>
            </w:r>
          </w:p>
          <w:p w14:paraId="548370D4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highlight w:val="yellow"/>
                <w:lang w:val="sl-SI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C51ED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ТИМ за ПО Директор, Школски органи,</w:t>
            </w:r>
          </w:p>
          <w:p w14:paraId="0F2FD3E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ОС 7. и 8.разреда</w:t>
            </w:r>
          </w:p>
        </w:tc>
        <w:tc>
          <w:tcPr>
            <w:tcW w:w="1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21B5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FB63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Записници са састанка</w:t>
            </w: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D4AA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</w:tr>
      <w:tr w:rsidR="008F19E9" w:rsidRPr="007B3B84" w14:paraId="6729641A" w14:textId="77777777" w:rsidTr="00585B07">
        <w:trPr>
          <w:gridAfter w:val="1"/>
          <w:wAfter w:w="1408" w:type="dxa"/>
          <w:trHeight w:val="425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271F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AEC3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highlight w:val="yellow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Информисање родитеља ученика 7.и 8.разреда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4F1DD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 xml:space="preserve">ТИМ за ПО </w:t>
            </w:r>
          </w:p>
          <w:p w14:paraId="574F9D1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ОС 7. и 8. разреда</w:t>
            </w:r>
          </w:p>
        </w:tc>
        <w:tc>
          <w:tcPr>
            <w:tcW w:w="1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AC4FD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3EFE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Записници са родитељских састанака</w:t>
            </w: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6800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</w:tr>
      <w:tr w:rsidR="008F19E9" w:rsidRPr="007B3B84" w14:paraId="014FA6F2" w14:textId="77777777" w:rsidTr="00585B07">
        <w:trPr>
          <w:gridAfter w:val="1"/>
          <w:wAfter w:w="1408" w:type="dxa"/>
          <w:trHeight w:val="64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22D0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Планирање рада и  имплементације програма ПО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77CB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Школски ПО тим изабрао је модел имплементације кроз ЧОС и креира акциони план  ПО у сарадњи са одељењским </w:t>
            </w:r>
            <w:r w:rsidRPr="007B3B84">
              <w:rPr>
                <w:rFonts w:asciiTheme="minorHAnsi" w:eastAsia="Comic Sans MS" w:hAnsiTheme="minorHAnsi" w:cstheme="minorHAnsi"/>
              </w:rPr>
              <w:lastRenderedPageBreak/>
              <w:t>већима  7. и 8. Разреда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7E09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lastRenderedPageBreak/>
              <w:t>Школски тим за ПО,  одељењске старешине 7. и 8. разреда, директор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F69C7" w14:textId="35259C8A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Октобар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9D33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Акциони план имплементације програма ПО</w:t>
            </w:r>
          </w:p>
          <w:p w14:paraId="36A9536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Записник са састанка Тима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16F83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Школски тим је изабрао модел  имплементације програма ПО у складу са </w:t>
            </w:r>
            <w:r w:rsidRPr="007B3B84">
              <w:rPr>
                <w:rFonts w:asciiTheme="minorHAnsi" w:eastAsia="Comic Sans MS" w:hAnsiTheme="minorHAnsi" w:cstheme="minorHAnsi"/>
              </w:rPr>
              <w:lastRenderedPageBreak/>
              <w:t>могућностима школе и креирао акциони план за имплементацију програма ПО</w:t>
            </w:r>
          </w:p>
        </w:tc>
      </w:tr>
      <w:tr w:rsidR="008F19E9" w:rsidRPr="007B3B84" w14:paraId="0E2B4A88" w14:textId="77777777" w:rsidTr="00585B07">
        <w:trPr>
          <w:gridAfter w:val="1"/>
          <w:wAfter w:w="1408" w:type="dxa"/>
          <w:trHeight w:val="643"/>
        </w:trPr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D75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39338B2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096E7A3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6E534D0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0CBFA0A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2E81D6E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461DCE9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Имплементација програма ПО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AF73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Реализација радионица са ученицима/цама 7. и 8. разреда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68C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Школски тим за ПО, ОС 7.и 8.разреда, предметни наставници</w:t>
            </w:r>
          </w:p>
          <w:p w14:paraId="782E712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8D897" w14:textId="7EF317B8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Од новембра до јуна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9DB7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Списак учесника, продукти са радионица, портфолиа ученика/ца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5506D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Ученици/це 7. и 8. разреда прошли</w:t>
            </w:r>
            <w:r w:rsidRPr="007B3B84">
              <w:rPr>
                <w:rFonts w:asciiTheme="minorHAnsi" w:eastAsia="Comic Sans MS" w:hAnsiTheme="minorHAnsi" w:cstheme="minorHAnsi"/>
                <w:color w:val="FF0000"/>
              </w:rPr>
              <w:t xml:space="preserve"> </w:t>
            </w:r>
            <w:r w:rsidRPr="007B3B84">
              <w:rPr>
                <w:rFonts w:asciiTheme="minorHAnsi" w:eastAsia="Comic Sans MS" w:hAnsiTheme="minorHAnsi" w:cstheme="minorHAnsi"/>
              </w:rPr>
              <w:t>су кроз радионице програма ПО</w:t>
            </w:r>
          </w:p>
        </w:tc>
      </w:tr>
      <w:tr w:rsidR="008F19E9" w:rsidRPr="007B3B84" w14:paraId="691FEA36" w14:textId="77777777" w:rsidTr="00585B07">
        <w:trPr>
          <w:gridAfter w:val="1"/>
          <w:wAfter w:w="1408" w:type="dxa"/>
          <w:trHeight w:val="643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6EA3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443A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Формирање Вршњачког тима од заинтересованих ученика и реализација радионица за ВТ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356C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Ученик/ца- координатор ВТ, наставник задужен за ВТ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5ABC0" w14:textId="4EE1F9E2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Новембар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A9DD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Списак ученика и сценарио радионица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6510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Ученици 7. И 8. разреда су упознати са радом ВТ</w:t>
            </w:r>
          </w:p>
        </w:tc>
      </w:tr>
      <w:tr w:rsidR="008F19E9" w:rsidRPr="007B3B84" w14:paraId="4182E086" w14:textId="77777777" w:rsidTr="00585B07">
        <w:trPr>
          <w:gridAfter w:val="1"/>
          <w:wAfter w:w="1408" w:type="dxa"/>
          <w:trHeight w:val="643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903F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904B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Реализација активности по избору ВТ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714A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Ученик/ца- координатор ВТ, наставник задужен за ВТ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1517E" w14:textId="4E3C3FAC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Од новембра.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03966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Слике,плакати,снимци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6C3D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Укључивање ученика 7.и 8. разреда у активности</w:t>
            </w:r>
          </w:p>
        </w:tc>
      </w:tr>
      <w:tr w:rsidR="008F19E9" w:rsidRPr="007B3B84" w14:paraId="26993371" w14:textId="77777777" w:rsidTr="00585B07">
        <w:trPr>
          <w:gridAfter w:val="1"/>
          <w:wAfter w:w="1408" w:type="dxa"/>
          <w:trHeight w:val="643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C45F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564B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 xml:space="preserve">Организовање акција из области ПО( уколико буду постојале могућности за то с обзиром на појаву пандемије КОВИД19 ): </w:t>
            </w:r>
          </w:p>
          <w:p w14:paraId="0C363CC4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 xml:space="preserve">посета сајму образовања, </w:t>
            </w:r>
          </w:p>
          <w:p w14:paraId="17C5F516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lastRenderedPageBreak/>
              <w:t>излагање промо-материјала са сајма образовања у школи,</w:t>
            </w:r>
          </w:p>
          <w:p w14:paraId="2058043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 xml:space="preserve">експерти у школи, посете школама или предузећима, </w:t>
            </w:r>
          </w:p>
          <w:p w14:paraId="6BA686C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ПО на сајту школе,</w:t>
            </w:r>
          </w:p>
          <w:p w14:paraId="6E8E31A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саветодавни разговори са ПП службом и наставницима који су у ПО тиму уживо или онлајн за ученике којима треба додатна помоћ око избора занимања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A82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lastRenderedPageBreak/>
              <w:t>Школски тим за ПО,ВТ</w:t>
            </w:r>
          </w:p>
          <w:p w14:paraId="46C9E91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ОС 7. и 8. разреда,</w:t>
            </w:r>
          </w:p>
          <w:p w14:paraId="4AFEDF2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Директор</w:t>
            </w:r>
          </w:p>
          <w:p w14:paraId="2EC4D5C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A2CFA" w14:textId="78638AE3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Од јануара до јуна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C4C0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Списак учесника, продукти, позивнице, плакати, извештај, фотографије, запажања са разговора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EC21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Изградња мреже партнера у пројекту кроз укључивање различитих учесника Успостављање </w:t>
            </w:r>
            <w:r w:rsidRPr="007B3B84">
              <w:rPr>
                <w:rFonts w:asciiTheme="minorHAnsi" w:eastAsia="Comic Sans MS" w:hAnsiTheme="minorHAnsi" w:cstheme="minorHAnsi"/>
              </w:rPr>
              <w:lastRenderedPageBreak/>
              <w:t>механизама и процедура за реалне сусрете</w:t>
            </w:r>
          </w:p>
        </w:tc>
      </w:tr>
      <w:tr w:rsidR="008F19E9" w:rsidRPr="007B3B84" w14:paraId="551CAF4E" w14:textId="77777777" w:rsidTr="00585B07">
        <w:trPr>
          <w:trHeight w:val="643"/>
        </w:trPr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7414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lastRenderedPageBreak/>
              <w:t>Успостављање мреже школа ПО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028B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Сарадња са другим ОШ у реализацији активности из пројекта и менторским школама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6F23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Школски тим за ПО</w:t>
            </w:r>
          </w:p>
          <w:p w14:paraId="6A16D383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D36F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2443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Списак учесника, продукти, извештај, фотографије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F214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Промоција школе и постигнућа кроз сарадњу са другим ОШ из пројекта у региону, Регионалним центром и Школском управом, размена искустава о досадашњем току реализације пројекта ПО у школи</w:t>
            </w:r>
          </w:p>
        </w:tc>
      </w:tr>
      <w:tr w:rsidR="008F19E9" w:rsidRPr="007B3B84" w14:paraId="2A7240AA" w14:textId="77777777" w:rsidTr="00585B07">
        <w:trPr>
          <w:trHeight w:val="643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E2F9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5393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Сарадња са  Школском управом у реализацији активности из пројекта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6F4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Школски тим за ПО</w:t>
            </w:r>
          </w:p>
          <w:p w14:paraId="1ADB075D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6305B" w14:textId="1DD42BC4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Од марта до јуна 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A0E63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Списак учесника, продукти, агенда,  записници, сценарио,  извештај,фотографије</w:t>
            </w:r>
          </w:p>
        </w:tc>
        <w:tc>
          <w:tcPr>
            <w:tcW w:w="1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6EB6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</w:tr>
      <w:tr w:rsidR="008F19E9" w:rsidRPr="007B3B84" w14:paraId="6387FA07" w14:textId="77777777" w:rsidTr="00585B07">
        <w:trPr>
          <w:trHeight w:val="867"/>
        </w:trPr>
        <w:tc>
          <w:tcPr>
            <w:tcW w:w="1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7769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Подршка у имплементацији пројекта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DB84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Сарадња са ментором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5163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Школски тим за ПО</w:t>
            </w:r>
          </w:p>
          <w:p w14:paraId="050346F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733D8" w14:textId="05906A88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Од марта до јуна 202</w:t>
            </w:r>
            <w:r w:rsidR="00ED7B26" w:rsidRPr="007B3B84">
              <w:rPr>
                <w:rFonts w:asciiTheme="minorHAnsi" w:eastAsia="Comic Sans MS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eastAsia="Comic Sans MS" w:hAnsiTheme="minorHAnsi" w:cstheme="minorHAnsi"/>
              </w:rPr>
              <w:t>.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CE0C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Записници о посетама и састанцима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8F190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Школски тим сарађује са водитељем/ментором и </w:t>
            </w:r>
            <w:r w:rsidRPr="007B3B84">
              <w:rPr>
                <w:rFonts w:asciiTheme="minorHAnsi" w:eastAsia="Comic Sans MS" w:hAnsiTheme="minorHAnsi" w:cstheme="minorHAnsi"/>
              </w:rPr>
              <w:lastRenderedPageBreak/>
              <w:t>заједнички успостављају систем квалитета реализације пројекта ПО</w:t>
            </w:r>
          </w:p>
        </w:tc>
      </w:tr>
      <w:tr w:rsidR="008F19E9" w:rsidRPr="007B3B84" w14:paraId="6F62AECB" w14:textId="77777777" w:rsidTr="00585B07">
        <w:trPr>
          <w:trHeight w:val="476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FBAC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D5523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 xml:space="preserve">Girl's даy – реални сусрети( </w:t>
            </w:r>
            <w:r w:rsidRPr="007B3B84">
              <w:rPr>
                <w:rFonts w:asciiTheme="minorHAnsi" w:eastAsia="Comic Sans MS" w:hAnsiTheme="minorHAnsi" w:cstheme="minorHAnsi"/>
                <w:lang w:val="sl-SI"/>
              </w:rPr>
              <w:lastRenderedPageBreak/>
              <w:t>уколико буду постојале објективне могућности с обзиром на пандемију )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7E879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lastRenderedPageBreak/>
              <w:t>ГИЗ БОСС канцелар</w:t>
            </w:r>
            <w:r w:rsidRPr="007B3B84">
              <w:rPr>
                <w:rFonts w:asciiTheme="minorHAnsi" w:eastAsia="Comic Sans MS" w:hAnsiTheme="minorHAnsi" w:cstheme="minorHAnsi"/>
                <w:lang w:val="sl-SI"/>
              </w:rPr>
              <w:lastRenderedPageBreak/>
              <w:t>ија, ментори,</w:t>
            </w:r>
          </w:p>
          <w:p w14:paraId="555E2BB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ПО тимови</w:t>
            </w:r>
          </w:p>
        </w:tc>
        <w:tc>
          <w:tcPr>
            <w:tcW w:w="1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1044C" w14:textId="2133D183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lastRenderedPageBreak/>
              <w:t>Април 202</w:t>
            </w:r>
            <w:r w:rsidR="00ED7B26" w:rsidRPr="007B3B84">
              <w:rPr>
                <w:rFonts w:asciiTheme="minorHAnsi" w:eastAsia="Comic Sans MS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eastAsia="Comic Sans MS" w:hAnsiTheme="minorHAnsi" w:cstheme="minorHAnsi"/>
              </w:rPr>
              <w:t>.</w:t>
            </w:r>
          </w:p>
        </w:tc>
        <w:tc>
          <w:tcPr>
            <w:tcW w:w="29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E9D2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Записници са састанака припреме, спискови, </w:t>
            </w:r>
            <w:r w:rsidRPr="007B3B84">
              <w:rPr>
                <w:rFonts w:asciiTheme="minorHAnsi" w:eastAsia="Comic Sans MS" w:hAnsiTheme="minorHAnsi" w:cstheme="minorHAnsi"/>
              </w:rPr>
              <w:lastRenderedPageBreak/>
              <w:t>фотографије и снимци са манифестација</w:t>
            </w:r>
          </w:p>
        </w:tc>
        <w:tc>
          <w:tcPr>
            <w:tcW w:w="1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F5D7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</w:tr>
      <w:tr w:rsidR="008F19E9" w:rsidRPr="007B3B84" w14:paraId="297A9035" w14:textId="77777777" w:rsidTr="00585B07">
        <w:trPr>
          <w:trHeight w:val="735"/>
        </w:trPr>
        <w:tc>
          <w:tcPr>
            <w:tcW w:w="11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8A40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A356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F907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66CE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29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D299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27FB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Девојчице из школа које учествују у  пројекту смањиле стереотипе и  предрасуде о типично женским занимањима кроз реалне сусрете</w:t>
            </w:r>
          </w:p>
        </w:tc>
      </w:tr>
      <w:tr w:rsidR="008F19E9" w:rsidRPr="007B3B84" w14:paraId="7F42B238" w14:textId="77777777" w:rsidTr="00585B07">
        <w:trPr>
          <w:trHeight w:val="64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B1D57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Сарадња са стручним органима школе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17584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Подршка програму на седницама стручних органа: наставничко, разредна већа 7. и 8. разреда, стручна већа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5F37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  <w:lang w:val="sl-SI"/>
              </w:rPr>
            </w:pPr>
            <w:r w:rsidRPr="007B3B84">
              <w:rPr>
                <w:rFonts w:asciiTheme="minorHAnsi" w:eastAsia="Comic Sans MS" w:hAnsiTheme="minorHAnsi" w:cstheme="minorHAnsi"/>
                <w:lang w:val="sl-SI"/>
              </w:rPr>
              <w:t>Школски тим за ПО и председници стручних и разредних већа, директор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8E927" w14:textId="6E1559BA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Од новембра до јуна 202</w:t>
            </w:r>
            <w:r w:rsidR="00ED7B26" w:rsidRPr="007B3B84">
              <w:rPr>
                <w:rFonts w:asciiTheme="minorHAnsi" w:eastAsia="Comic Sans MS" w:hAnsiTheme="minorHAnsi" w:cstheme="minorHAnsi"/>
                <w:lang w:val="sr-Cyrl-RS"/>
              </w:rPr>
              <w:t>5</w:t>
            </w:r>
            <w:r w:rsidRPr="007B3B84">
              <w:rPr>
                <w:rFonts w:asciiTheme="minorHAnsi" w:eastAsia="Comic Sans MS" w:hAnsiTheme="minorHAnsi" w:cstheme="minorHAnsi"/>
              </w:rPr>
              <w:t>.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5525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Записници са седница већа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5816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Школски тим сарађује са стручним органима школе  и заједнички успостављају систем и критеријуме квалитета реализације пројекта ПО</w:t>
            </w:r>
          </w:p>
        </w:tc>
      </w:tr>
      <w:tr w:rsidR="008F19E9" w:rsidRPr="007B3B84" w14:paraId="4882A03F" w14:textId="77777777" w:rsidTr="00585B07">
        <w:trPr>
          <w:trHeight w:val="64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121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Евиденција</w:t>
            </w:r>
          </w:p>
          <w:p w14:paraId="160DFC9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08566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-креирање модела за евиденцију</w:t>
            </w:r>
          </w:p>
          <w:p w14:paraId="762A71A5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-формирање фолдера евиденције о реализацији пројекта</w:t>
            </w:r>
          </w:p>
          <w:p w14:paraId="5556ADB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-попуњавање фолдера различитим евиденционим материјалима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433F4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ТИМ за ПО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A00F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Након сваке реализиване радионице</w:t>
            </w:r>
          </w:p>
          <w:p w14:paraId="4DE4D2B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</w:p>
          <w:p w14:paraId="5E75548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сумарно после модула 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9B8C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Списак, продукти, извештаји, фотографије, видео записи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1B6E6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 xml:space="preserve">Формиран фолдер евиденције, учесници, актери, партнери информисани о могућностима увида у евиденцију о постигнућима и </w:t>
            </w:r>
            <w:r w:rsidRPr="007B3B84">
              <w:rPr>
                <w:rFonts w:asciiTheme="minorHAnsi" w:eastAsia="Comic Sans MS" w:hAnsiTheme="minorHAnsi" w:cstheme="minorHAnsi"/>
              </w:rPr>
              <w:lastRenderedPageBreak/>
              <w:t>установљен начин евиденције о реализованим активностима</w:t>
            </w:r>
          </w:p>
        </w:tc>
      </w:tr>
      <w:tr w:rsidR="008F19E9" w:rsidRPr="007B3B84" w14:paraId="32BE93DD" w14:textId="77777777" w:rsidTr="00585B07">
        <w:trPr>
          <w:trHeight w:val="64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A731E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lastRenderedPageBreak/>
              <w:t xml:space="preserve">Извештавање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F24C3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Креирање и достављање извештаја: стручним и управним органима школе,менторкама, Школској управи, ГИЗ БОСС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1FEAC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ТИМ за ПО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3B7F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Сумарно после модула  и након реализације пројекта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48B62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Извештаји, фотографије, записници, видео записи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3DCE8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Учесници, актери, партнери информисани о постигнућима и установљен начин извештавања</w:t>
            </w:r>
          </w:p>
        </w:tc>
      </w:tr>
      <w:tr w:rsidR="008F19E9" w:rsidRPr="007B3B84" w14:paraId="13DDF13D" w14:textId="77777777" w:rsidTr="00585B07">
        <w:trPr>
          <w:trHeight w:val="643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B481F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Евалуација програма ПО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AA80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Упоређивање резултата почетног и завршног упитника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BE091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ТИМ за ПО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2E8FA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На првој радионици у 8.разреду и након уписа у средњу школу(електронским путем)</w:t>
            </w:r>
          </w:p>
        </w:tc>
        <w:tc>
          <w:tcPr>
            <w:tcW w:w="2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09D0B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Упитник и извештај МПН о упису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58576" w14:textId="77777777" w:rsidR="008F19E9" w:rsidRPr="007B3B84" w:rsidRDefault="008F19E9" w:rsidP="00A916B6">
            <w:pPr>
              <w:jc w:val="both"/>
              <w:rPr>
                <w:rFonts w:asciiTheme="minorHAnsi" w:eastAsia="Comic Sans MS" w:hAnsiTheme="minorHAnsi" w:cstheme="minorHAnsi"/>
              </w:rPr>
            </w:pPr>
            <w:r w:rsidRPr="007B3B84">
              <w:rPr>
                <w:rFonts w:asciiTheme="minorHAnsi" w:eastAsia="Comic Sans MS" w:hAnsiTheme="minorHAnsi" w:cstheme="minorHAnsi"/>
              </w:rPr>
              <w:t>Да ли је програм помогао ученицима у правом избору средње школе</w:t>
            </w:r>
          </w:p>
        </w:tc>
      </w:tr>
    </w:tbl>
    <w:p w14:paraId="447C5DD1" w14:textId="77777777" w:rsidR="008F19E9" w:rsidRPr="007B3B84" w:rsidRDefault="008F19E9" w:rsidP="00A916B6">
      <w:pPr>
        <w:jc w:val="both"/>
        <w:rPr>
          <w:rFonts w:asciiTheme="minorHAnsi" w:hAnsiTheme="minorHAnsi" w:cstheme="minorHAnsi"/>
        </w:rPr>
      </w:pPr>
    </w:p>
    <w:p w14:paraId="4903AC4E" w14:textId="77777777" w:rsidR="00AB6212" w:rsidRPr="007B3B84" w:rsidRDefault="00AB6212" w:rsidP="00A916B6">
      <w:pPr>
        <w:ind w:left="136" w:firstLine="720"/>
        <w:jc w:val="both"/>
        <w:rPr>
          <w:rFonts w:asciiTheme="minorHAnsi" w:hAnsiTheme="minorHAnsi" w:cstheme="minorHAnsi"/>
          <w:lang w:val="sr-Latn-RS"/>
        </w:rPr>
      </w:pPr>
    </w:p>
    <w:p w14:paraId="76B072CF" w14:textId="77777777" w:rsidR="0087606E" w:rsidRPr="007B3B84" w:rsidRDefault="0087606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  <w:r w:rsidRPr="007B3B84">
        <w:rPr>
          <w:rFonts w:asciiTheme="minorHAnsi" w:hAnsiTheme="minorHAnsi" w:cstheme="minorHAnsi"/>
          <w:b/>
          <w:bCs/>
          <w:lang w:val="sr-Cyrl-CS"/>
        </w:rPr>
        <w:t>АКЦИОНИ ПЛАН  ПРЕВЕНТИВНИХ И ИНТЕРВЕНТНИХ АКТИВНОСТИ ТИМА ЗА ЗАШТИТУ УЧЕНИКА ОД НАСИЉА,ЗЛОСТАВЉАЊА И ЗАНЕМАРИВАЊА</w:t>
      </w:r>
    </w:p>
    <w:p w14:paraId="342B6AD9" w14:textId="77777777" w:rsidR="00CC72DE" w:rsidRPr="007B3B84" w:rsidRDefault="00CC72D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</w:p>
    <w:tbl>
      <w:tblPr>
        <w:tblW w:w="10261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2471"/>
        <w:gridCol w:w="4477"/>
        <w:gridCol w:w="3313"/>
      </w:tblGrid>
      <w:tr w:rsidR="00CC72DE" w:rsidRPr="007B3B84" w14:paraId="63F91CB7" w14:textId="77777777" w:rsidTr="00CC72DE">
        <w:trPr>
          <w:trHeight w:val="231"/>
          <w:tblCellSpacing w:w="20" w:type="dxa"/>
        </w:trPr>
        <w:tc>
          <w:tcPr>
            <w:tcW w:w="1018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0" w:type="auto"/>
              <w:tblCellSpacing w:w="20" w:type="dxa"/>
              <w:tblInd w:w="3" w:type="dxa"/>
              <w:tblBorders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  <w:insideH w:val="inset" w:sz="6" w:space="0" w:color="auto"/>
                <w:insideV w:val="in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289"/>
              <w:gridCol w:w="106"/>
              <w:gridCol w:w="3248"/>
              <w:gridCol w:w="1021"/>
              <w:gridCol w:w="2252"/>
            </w:tblGrid>
            <w:tr w:rsidR="00CC72DE" w:rsidRPr="007B3B84" w14:paraId="21DE3B5A" w14:textId="77777777">
              <w:trPr>
                <w:trHeight w:val="331"/>
                <w:tblCellSpacing w:w="20" w:type="dxa"/>
              </w:trPr>
              <w:tc>
                <w:tcPr>
                  <w:tcW w:w="273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shd w:val="clear" w:color="auto" w:fill="C6D9F1"/>
                  <w:hideMark/>
                </w:tcPr>
                <w:p w14:paraId="48825E0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САДРЖАЈ РАДА</w:t>
                  </w:r>
                </w:p>
              </w:tc>
              <w:tc>
                <w:tcPr>
                  <w:tcW w:w="4607" w:type="dxa"/>
                  <w:gridSpan w:val="3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shd w:val="clear" w:color="auto" w:fill="C6D9F1"/>
                  <w:hideMark/>
                </w:tcPr>
                <w:p w14:paraId="4C5E8551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ДИНАМИКА</w:t>
                  </w:r>
                </w:p>
              </w:tc>
              <w:tc>
                <w:tcPr>
                  <w:tcW w:w="2327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shd w:val="clear" w:color="auto" w:fill="C6D9F1"/>
                  <w:hideMark/>
                </w:tcPr>
                <w:p w14:paraId="612D4C8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НОСИОЦИ</w:t>
                  </w:r>
                </w:p>
              </w:tc>
            </w:tr>
            <w:tr w:rsidR="00CC72DE" w:rsidRPr="007B3B84" w14:paraId="0765AE45" w14:textId="77777777">
              <w:trPr>
                <w:trHeight w:val="520"/>
                <w:tblCellSpacing w:w="20" w:type="dxa"/>
              </w:trPr>
              <w:tc>
                <w:tcPr>
                  <w:tcW w:w="9746" w:type="dxa"/>
                  <w:gridSpan w:val="5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597B0C7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  <w:b/>
                    </w:rPr>
                    <w:t>ПРЕВЕНТИВНЕ АКТИВНОСТИ</w:t>
                  </w:r>
                </w:p>
              </w:tc>
            </w:tr>
            <w:tr w:rsidR="00CC72DE" w:rsidRPr="007B3B84" w14:paraId="15660BC1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2DB36B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Формирање Тима од заинтересованих запослених, формирање Вршњачког тима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0ECF571D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Септембар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34DA95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Чланови Тима за заштиту ученика од насиља, Ученици од петог до осмог разреда, одељењске старешине</w:t>
                  </w:r>
                </w:p>
              </w:tc>
            </w:tr>
            <w:tr w:rsidR="00CC72DE" w:rsidRPr="007B3B84" w14:paraId="6CB13690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06DDB7D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Правила понашања</w:t>
                  </w:r>
                </w:p>
                <w:p w14:paraId="02E28CF3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(Дефинисање правила понашања, одељењска правила и израда паноа 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4845F196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lang w:val="sr-Cyrl-RS"/>
                    </w:rPr>
                  </w:pPr>
                </w:p>
                <w:p w14:paraId="3E51E0E2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Почетак школске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62D2354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Одељењске старешине, педагог</w:t>
                  </w:r>
                </w:p>
              </w:tc>
            </w:tr>
            <w:tr w:rsidR="00CC72DE" w:rsidRPr="007B3B84" w14:paraId="7B7510BD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587257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lastRenderedPageBreak/>
                    <w:t>Национална платформа „Чувам те“.( превенција заштите од насиља у школама, препоруке обука и дебата на Наставничком већу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0CB59A35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lang w:val="sr-Cyrl-RS"/>
                    </w:rPr>
                  </w:pPr>
                </w:p>
                <w:p w14:paraId="2DE99169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Септембар</w:t>
                  </w:r>
                </w:p>
                <w:p w14:paraId="747C3EC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5D81967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4F760701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DF79EE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1F98198D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2919060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Наставничко веће, Савет родитеља, Ученички парламент, </w:t>
                  </w:r>
                </w:p>
                <w:p w14:paraId="4008D8D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2E728C17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CC72DE" w:rsidRPr="007B3B84" w14:paraId="15AE49C2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5510205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Осмишљавање акција за Дечју недељу( спортска фер-плеј такмичења, промоција различитих земаља и култура,различитих обичаја)</w:t>
                  </w:r>
                </w:p>
                <w:p w14:paraId="66B48E6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="Arial" w:hAnsi="Arial" w:cs="Arial"/>
                      <w:lang w:val="sr-Cyrl-RS"/>
                    </w:rPr>
                    <w:t>►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Учешће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на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семинару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о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Превенцији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вршњачког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насиља</w:t>
                  </w:r>
                </w:p>
                <w:p w14:paraId="37C8E4FB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="Arial" w:hAnsi="Arial" w:cs="Arial"/>
                      <w:lang w:val="sr-Cyrl-RS"/>
                    </w:rPr>
                    <w:t>►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Процењивање</w:t>
                  </w:r>
                </w:p>
                <w:p w14:paraId="310554E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адаптације ученика</w:t>
                  </w:r>
                </w:p>
                <w:p w14:paraId="349765C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петог разреда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2F287C27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Септембар</w:t>
                  </w:r>
                </w:p>
                <w:p w14:paraId="3F2FBD7C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2585054E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B29513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B1D5037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2E9B58D3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Септембар</w:t>
                  </w:r>
                </w:p>
                <w:p w14:paraId="18AB607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01A03F2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BA26133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Септембар / децембар 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1F77D2AC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Чланови Тима, Ученички парламент</w:t>
                  </w:r>
                </w:p>
                <w:p w14:paraId="52D9DA23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0A925FC3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2C7076A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Чланови Тима, заинтересовани предметни наставници и одељенске старешине</w:t>
                  </w:r>
                </w:p>
                <w:p w14:paraId="7184FB6C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Стручни сарадници</w:t>
                  </w:r>
                </w:p>
              </w:tc>
            </w:tr>
            <w:tr w:rsidR="00CC72DE" w:rsidRPr="007B3B84" w14:paraId="7CE15E66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5A50642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Анонимна анкета у организацији Вршњачког тимана тему насиља</w:t>
                  </w:r>
                </w:p>
                <w:p w14:paraId="591E18DC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и анализа добијених резултата;</w:t>
                  </w:r>
                </w:p>
                <w:p w14:paraId="72AC85B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</w:p>
                <w:p w14:paraId="5F92967E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Обавештење за ученике о кутији поверења-Сандуче поверења и његова улога и значај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5A457E3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Септембар/октобар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5CCC597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Чланови</w:t>
                  </w:r>
                </w:p>
                <w:p w14:paraId="2690CDF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Вршњачког</w:t>
                  </w:r>
                </w:p>
                <w:p w14:paraId="1C3A959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тима и Тим за</w:t>
                  </w:r>
                </w:p>
                <w:p w14:paraId="0E8963F4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заштиту</w:t>
                  </w:r>
                </w:p>
                <w:p w14:paraId="47CC2D8E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ученика од</w:t>
                  </w:r>
                </w:p>
                <w:p w14:paraId="7EFC76F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насиља</w:t>
                  </w:r>
                </w:p>
                <w:p w14:paraId="366D3F3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181F1E7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Вршњачки тим</w:t>
                  </w:r>
                </w:p>
              </w:tc>
            </w:tr>
            <w:tr w:rsidR="00CC72DE" w:rsidRPr="007B3B84" w14:paraId="74021040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CEF69B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Arial" w:hAnsi="Arial" w:cs="Arial"/>
                    </w:rPr>
                    <w:t>►</w:t>
                  </w:r>
                  <w:r w:rsidRPr="007B3B84">
                    <w:rPr>
                      <w:rFonts w:ascii="Calibri" w:hAnsi="Calibri" w:cs="Calibri"/>
                    </w:rPr>
                    <w:t>Ученике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упознати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са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програмима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слободних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наставних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активности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(</w:t>
                  </w:r>
                  <w:r w:rsidRPr="007B3B84">
                    <w:rPr>
                      <w:rFonts w:ascii="Calibri" w:hAnsi="Calibri" w:cs="Calibri"/>
                    </w:rPr>
                    <w:t>СНА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) ,, </w:t>
                  </w:r>
                  <w:r w:rsidRPr="007B3B84">
                    <w:rPr>
                      <w:rFonts w:ascii="Calibri" w:hAnsi="Calibri" w:cs="Calibri"/>
                    </w:rPr>
                    <w:t>Врлине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и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вредности као животни компас I, II " </w:t>
                  </w:r>
                </w:p>
                <w:p w14:paraId="37B7524B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="Arial" w:hAnsi="Arial" w:cs="Arial"/>
                    </w:rPr>
                    <w:t>►</w:t>
                  </w:r>
                  <w:r w:rsidRPr="007B3B84">
                    <w:rPr>
                      <w:rFonts w:ascii="Calibri" w:hAnsi="Calibri" w:cs="Calibri"/>
                    </w:rPr>
                    <w:t>Самовредновање</w:t>
                  </w:r>
                  <w:r w:rsidRPr="007B3B84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</w:rPr>
                    <w:t>рада</w:t>
                  </w:r>
                </w:p>
                <w:p w14:paraId="0EDCE5BC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школе – Подршка</w:t>
                  </w:r>
                </w:p>
                <w:p w14:paraId="4B6612A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ученицима и Етос</w:t>
                  </w:r>
                </w:p>
                <w:p w14:paraId="25E62A5F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Реализација превентивних радионица у петом разреду по избору педагога школе и чланова тима,а у складу са анкетом о ситуацији насиља у школи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09F43D9B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Септембар</w:t>
                  </w:r>
                </w:p>
                <w:p w14:paraId="79EC148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0DCB29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5DBB6CF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A504F84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6076A98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Октобар-децембар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5913BF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Ученици петог и шестог ; седмог и осмог разреда одељењске старешине од петог до осмог разреда; стручни сарадници</w:t>
                  </w:r>
                </w:p>
                <w:p w14:paraId="7FB51D4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Тим за</w:t>
                  </w:r>
                </w:p>
                <w:p w14:paraId="62305A3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самовредновање</w:t>
                  </w:r>
                </w:p>
              </w:tc>
            </w:tr>
            <w:tr w:rsidR="00CC72DE" w:rsidRPr="007B3B84" w14:paraId="146133C9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0E365566" w14:textId="77777777" w:rsidR="00CC72DE" w:rsidRPr="007B3B84" w:rsidRDefault="00CC72DE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lastRenderedPageBreak/>
                    <w:t>Најтолерантнији ученик и најмање толерантан ученик (анонимно гласање)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5576DE21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Новембар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C347B0B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Сви ученици, одељењске старешине, наставници разредне наставе</w:t>
                  </w:r>
                </w:p>
              </w:tc>
            </w:tr>
            <w:tr w:rsidR="00CC72DE" w:rsidRPr="007B3B84" w14:paraId="68BE0BA2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700C50E0" w14:textId="77777777" w:rsidR="00CC72DE" w:rsidRPr="007B3B84" w:rsidRDefault="00CC72DE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Дежурства наставника и редовно вођење књиге дежурства у школи 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3879DAF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4B9033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Директор, дежурни наставник</w:t>
                  </w:r>
                </w:p>
              </w:tc>
            </w:tr>
            <w:tr w:rsidR="00CC72DE" w:rsidRPr="007B3B84" w14:paraId="016D4A94" w14:textId="77777777">
              <w:trPr>
                <w:trHeight w:val="285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5DD122D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Форум представе као један од начина  решавања и превенције   насиља(чланови Вршњачког тима представљају своје продукте са Форум театра, обучавају ученике; ученици сами пишу сценарија из реалног школског живота и играју представу у оквиру своје одељењске заједнице) 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ab/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B32558B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5087B4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Ученици, </w:t>
                  </w: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наставник, одељењске старешине,Вршњачки тим</w:t>
                  </w:r>
                </w:p>
              </w:tc>
            </w:tr>
            <w:tr w:rsidR="00CC72DE" w:rsidRPr="007B3B84" w14:paraId="036A090B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58D2BAB3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="Arial" w:hAnsi="Arial" w:cs="Arial"/>
                      <w:lang w:val="sr-Cyrl-RS"/>
                    </w:rPr>
                    <w:t>►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Предавање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МУП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-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на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тему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: ,,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Заједно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безбедно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кроз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детињство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" </w:t>
                  </w:r>
                </w:p>
                <w:p w14:paraId="275141F1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Ликовни и литерарни конкурс на тему превенције болести зависности-Израда паноа 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735B827B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Новембар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18A990E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Предметни наставници, одељенске старешине</w:t>
                  </w:r>
                </w:p>
                <w:p w14:paraId="3C29079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</w:p>
                <w:p w14:paraId="0D1540F7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Наставници ликовне културе, српског језика, библиотекар школе</w:t>
                  </w:r>
                </w:p>
              </w:tc>
            </w:tr>
            <w:tr w:rsidR="00CC72DE" w:rsidRPr="007B3B84" w14:paraId="2EF5ADCA" w14:textId="77777777">
              <w:trPr>
                <w:trHeight w:val="36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5E99F2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Обележавање светског Дана толеранције(Тематска недеља: Није тешко бити фин“; илустрације ситуација толерантног понашања у млађим разредима, играње Форум представа у којима су видљиви примери толеранције у старијим разредима)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E8B3877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Новембар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7E0207E4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Чланови Тима</w:t>
                  </w:r>
                </w:p>
              </w:tc>
            </w:tr>
            <w:tr w:rsidR="00CC72DE" w:rsidRPr="007B3B84" w14:paraId="025AE8D9" w14:textId="77777777">
              <w:trPr>
                <w:trHeight w:val="36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218F0E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Обележавање светског Дан дечијих права( симулација школске конференције на којој ће се дискутовати о правима за која ученици сматрају да су им ускраћена или се не поштују у довољној мери)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1DDC10E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Новембар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343FD5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Чланови Тима и представници ученика школе</w:t>
                  </w:r>
                </w:p>
              </w:tc>
            </w:tr>
            <w:tr w:rsidR="00CC72DE" w:rsidRPr="007B3B84" w14:paraId="352C4B49" w14:textId="77777777">
              <w:trPr>
                <w:trHeight w:val="370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74A3721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="Arial" w:hAnsi="Arial" w:cs="Arial"/>
                      <w:lang w:val="sr-Cyrl-RS"/>
                    </w:rPr>
                    <w:lastRenderedPageBreak/>
                    <w:t>►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Дефинисати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мото</w:t>
                  </w:r>
                </w:p>
                <w:p w14:paraId="3D5C00F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(идентитет) школе</w:t>
                  </w:r>
                </w:p>
                <w:p w14:paraId="0D9D1DC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</w:p>
                <w:p w14:paraId="5F8B46C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Организација и спровођење</w:t>
                  </w: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 xml:space="preserve"> вршњачке подршке у учењу(Ученици сед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м</w:t>
                  </w: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ог и осмог разреда пружају подршку у учењу ученицима петог и шестог разреда из следећих предмета: Српски језик,Математика, Биологија,Географија; по потреби ће се подршка пружати и из осталих предмета)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7D276668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 xml:space="preserve">Септембар-децембар </w:t>
                  </w:r>
                </w:p>
                <w:p w14:paraId="6B90985E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lang w:val="sr-Cyrl-CS"/>
                    </w:rPr>
                  </w:pPr>
                </w:p>
                <w:p w14:paraId="25324044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lang w:val="sr-Cyrl-CS"/>
                    </w:rPr>
                  </w:pPr>
                </w:p>
                <w:p w14:paraId="13D83CC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Децембар и током другог полугодишта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99F9FF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 xml:space="preserve">Тим за развојно планирање </w:t>
                  </w:r>
                </w:p>
                <w:p w14:paraId="2BC89721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и, одељењске старешине, Ученички парламент</w:t>
                  </w:r>
                </w:p>
                <w:p w14:paraId="495AA301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Чланови Тима, СТИО тим, ученици</w:t>
                  </w:r>
                </w:p>
              </w:tc>
            </w:tr>
            <w:tr w:rsidR="00CC72DE" w:rsidRPr="007B3B84" w14:paraId="2487A2EA" w14:textId="77777777">
              <w:trPr>
                <w:trHeight w:val="370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7F50F4E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Вршњачка подршка у учењу(представљање резултата подршке наставницима  у сврху хоризонталног учења)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5FD02366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Јануар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EEAE60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Чланови Тима, ученици,СТИО тим</w:t>
                  </w:r>
                </w:p>
              </w:tc>
            </w:tr>
            <w:tr w:rsidR="00CC72DE" w:rsidRPr="007B3B84" w14:paraId="2A4E2252" w14:textId="77777777">
              <w:trPr>
                <w:trHeight w:val="370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0281B4F7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Дигитално насиље</w:t>
                  </w:r>
                </w:p>
                <w:p w14:paraId="450825EC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( активности поводом Светског дана безбедности деце на интернету, презентације, предавања, препорука разгредним старешинама које филмове да прикажу својим одељењима)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64A39F6F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Фебруар</w:t>
                  </w:r>
                </w:p>
                <w:p w14:paraId="742847DA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85970E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Сарадници релевантних институција, одељењске старешине, предметни наставници</w:t>
                  </w:r>
                </w:p>
              </w:tc>
            </w:tr>
            <w:tr w:rsidR="00CC72DE" w:rsidRPr="007B3B84" w14:paraId="528E1400" w14:textId="77777777">
              <w:trPr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2875EB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Школска спортска такмичења-промоција фер-плеја током Дечје недеље - </w:t>
                  </w:r>
                  <w:r w:rsidRPr="007B3B84">
                    <w:rPr>
                      <w:rFonts w:ascii="Arial" w:hAnsi="Arial" w:cs="Arial"/>
                      <w:lang w:val="sr-Cyrl-RS"/>
                    </w:rPr>
                    <w:t>►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Меморијални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турнир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;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Дана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школе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,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дана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промоције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школе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...)  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E483092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27C387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Ученици, чланови тимова за спортске активности, наставници физичког васпитања</w:t>
                  </w:r>
                </w:p>
              </w:tc>
            </w:tr>
            <w:tr w:rsidR="00CC72DE" w:rsidRPr="007B3B84" w14:paraId="3008315F" w14:textId="77777777">
              <w:trPr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FA232BF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="Arial" w:hAnsi="Arial" w:cs="Arial"/>
                      <w:lang w:val="sr-Cyrl-RS"/>
                    </w:rPr>
                    <w:t>►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Хуманитарне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активности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у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школи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у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локалној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заједници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са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циљем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да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се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код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ученика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</w:t>
                  </w:r>
                  <w:r w:rsidRPr="007B3B84">
                    <w:rPr>
                      <w:rFonts w:ascii="Calibri" w:hAnsi="Calibri" w:cs="Calibri"/>
                      <w:lang w:val="sr-Cyrl-RS"/>
                    </w:rPr>
                    <w:t>развиј</w:t>
                  </w: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е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 xml:space="preserve"> емпатија и солидарност(продајне изложбе дечијих продуката,радова,колача...)за 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lastRenderedPageBreak/>
                    <w:t xml:space="preserve">прикупљање помоћи за лечење и другим хуманитарним поводом 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7C818EB1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lastRenderedPageBreak/>
                    <w:t>Током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14C1D2E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Ученички парламент,  одељењске старешине</w:t>
                  </w:r>
                </w:p>
              </w:tc>
            </w:tr>
            <w:tr w:rsidR="00CC72DE" w:rsidRPr="007B3B84" w14:paraId="72076E96" w14:textId="77777777">
              <w:trPr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55AE42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Израда паноа на тему насиља и конструктивног решавања сукоба(Тема: Почисти прво своје двориште; различите теме и ситуације)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AF063F2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Март-јун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03370D57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Чланови Тима, Ученички парламент</w:t>
                  </w:r>
                </w:p>
              </w:tc>
            </w:tr>
            <w:tr w:rsidR="00CC72DE" w:rsidRPr="007B3B84" w14:paraId="58D28E5F" w14:textId="77777777">
              <w:trPr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22A623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R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Активности с родитељима – тематски родитељски састанци, радионице и предавања за родит</w:t>
                  </w:r>
                  <w:r w:rsidRPr="007B3B84">
                    <w:rPr>
                      <w:rFonts w:asciiTheme="minorHAnsi" w:hAnsiTheme="minorHAnsi" w:cstheme="minorHAnsi"/>
                    </w:rPr>
                    <w:t>e</w:t>
                  </w: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ље(предавања на тему трговине људима и дигитално насиље)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4F077E60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  <w:lang w:val="sr-Cyrl-RS"/>
                    </w:rPr>
                  </w:pPr>
                </w:p>
                <w:p w14:paraId="6D87F5E6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13F16E4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30200E5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 Педагог,одељењске старешине, родитељи, лекари, полицијски инспектори</w:t>
                  </w:r>
                </w:p>
              </w:tc>
            </w:tr>
            <w:tr w:rsidR="00CC72DE" w:rsidRPr="007B3B84" w14:paraId="62852263" w14:textId="77777777">
              <w:trPr>
                <w:trHeight w:val="408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0ACB4E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RS"/>
                    </w:rPr>
                    <w:t>Анализа</w:t>
                  </w: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 xml:space="preserve"> стања , ефикасности предузетих мера и дефинисање даљих мера у области превенције и интервенције;</w:t>
                  </w:r>
                </w:p>
                <w:p w14:paraId="1CA47BA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извештавање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D27791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Октобар/децембар/март/јун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E5CA07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 xml:space="preserve">Школски Тим, </w:t>
                  </w:r>
                </w:p>
              </w:tc>
            </w:tr>
          </w:tbl>
          <w:p w14:paraId="28852767" w14:textId="77777777" w:rsidR="00CC72DE" w:rsidRPr="007B3B84" w:rsidRDefault="00CC72DE">
            <w:pPr>
              <w:shd w:val="clear" w:color="auto" w:fill="C6D9F1"/>
              <w:spacing w:line="276" w:lineRule="auto"/>
              <w:jc w:val="center"/>
              <w:rPr>
                <w:rFonts w:asciiTheme="minorHAnsi" w:hAnsiTheme="minorHAnsi" w:cstheme="minorHAnsi"/>
                <w:b/>
                <w:shd w:val="clear" w:color="auto" w:fill="C6D9F1"/>
                <w:lang w:val="sr-Cyrl-CS"/>
              </w:rPr>
            </w:pPr>
          </w:p>
          <w:p w14:paraId="1745626D" w14:textId="77777777" w:rsidR="00CC72DE" w:rsidRPr="007B3B84" w:rsidRDefault="00CC72DE">
            <w:pPr>
              <w:shd w:val="clear" w:color="auto" w:fill="C6D9F1"/>
              <w:spacing w:line="276" w:lineRule="auto"/>
              <w:jc w:val="center"/>
              <w:rPr>
                <w:rFonts w:asciiTheme="minorHAnsi" w:hAnsiTheme="minorHAnsi" w:cstheme="minorHAnsi"/>
                <w:b/>
                <w:shd w:val="clear" w:color="auto" w:fill="C6D9F1"/>
                <w:lang w:val="sr-Cyrl-CS"/>
              </w:rPr>
            </w:pPr>
          </w:p>
          <w:p w14:paraId="5BDDB86D" w14:textId="77777777" w:rsidR="00CC72DE" w:rsidRPr="007B3B84" w:rsidRDefault="00CC72DE">
            <w:pPr>
              <w:shd w:val="clear" w:color="auto" w:fill="C6D9F1"/>
              <w:spacing w:line="276" w:lineRule="auto"/>
              <w:jc w:val="center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shd w:val="clear" w:color="auto" w:fill="C6D9F1"/>
                <w:lang w:val="sr-Cyrl-CS"/>
              </w:rPr>
              <w:t>ИНТЕРВЕНТНЕ АКТИВНОСТИ</w:t>
            </w:r>
          </w:p>
        </w:tc>
      </w:tr>
      <w:tr w:rsidR="00CC72DE" w:rsidRPr="007B3B84" w14:paraId="71105DED" w14:textId="77777777" w:rsidTr="00CC72DE">
        <w:trPr>
          <w:tblCellSpacing w:w="2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CF80A1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bookmarkStart w:id="148" w:name="_Hlk85105908"/>
            <w:r w:rsidRPr="007B3B84">
              <w:rPr>
                <w:rFonts w:asciiTheme="minorHAnsi" w:hAnsiTheme="minorHAnsi" w:cstheme="minorHAnsi"/>
              </w:rPr>
              <w:lastRenderedPageBreak/>
              <w:t xml:space="preserve">Дефинисање улога и одговорности </w:t>
            </w:r>
          </w:p>
        </w:tc>
        <w:tc>
          <w:tcPr>
            <w:tcW w:w="4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868CC3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D2DA5F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 xml:space="preserve">Школски тим </w:t>
            </w:r>
          </w:p>
        </w:tc>
      </w:tr>
      <w:tr w:rsidR="00CC72DE" w:rsidRPr="007B3B84" w14:paraId="757AB460" w14:textId="77777777" w:rsidTr="00CC72DE">
        <w:trPr>
          <w:tblCellSpacing w:w="2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F05120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Поступање по корацима – редоследу поступака у заштити ученика од насиља</w:t>
            </w:r>
          </w:p>
        </w:tc>
        <w:tc>
          <w:tcPr>
            <w:tcW w:w="4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64EE32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12EF7F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Сви учесници школског живота</w:t>
            </w:r>
          </w:p>
        </w:tc>
      </w:tr>
      <w:tr w:rsidR="00CC72DE" w:rsidRPr="007B3B84" w14:paraId="1C1B9D80" w14:textId="77777777" w:rsidTr="00CC72DE">
        <w:trPr>
          <w:tblCellSpacing w:w="2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66AD86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Сарадња са релевантним службама</w:t>
            </w:r>
          </w:p>
        </w:tc>
        <w:tc>
          <w:tcPr>
            <w:tcW w:w="4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1BE831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A752AD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Стручна служба, разредни старешина, школски Тим</w:t>
            </w:r>
          </w:p>
        </w:tc>
      </w:tr>
      <w:tr w:rsidR="00CC72DE" w:rsidRPr="007B3B84" w14:paraId="057C1A7D" w14:textId="77777777" w:rsidTr="00CC72DE">
        <w:trPr>
          <w:tblCellSpacing w:w="2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60B7E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Континуирано евдентирање случајева насиља</w:t>
            </w:r>
          </w:p>
        </w:tc>
        <w:tc>
          <w:tcPr>
            <w:tcW w:w="4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A3D25D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CA21B7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Стручна служба, разредни старешина, школски Тим</w:t>
            </w:r>
          </w:p>
        </w:tc>
      </w:tr>
      <w:tr w:rsidR="00CC72DE" w:rsidRPr="007B3B84" w14:paraId="40B2C29E" w14:textId="77777777" w:rsidTr="00CC72DE">
        <w:trPr>
          <w:tblCellSpacing w:w="2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10D8F3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Подршка деци која трпе насиље</w:t>
            </w:r>
          </w:p>
        </w:tc>
        <w:tc>
          <w:tcPr>
            <w:tcW w:w="4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5F83D8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51DDB1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Стручна служба, разредни старешина, школски Тим</w:t>
            </w:r>
          </w:p>
        </w:tc>
      </w:tr>
      <w:tr w:rsidR="00CC72DE" w:rsidRPr="007B3B84" w14:paraId="385BEA8C" w14:textId="77777777" w:rsidTr="00CC72DE">
        <w:trPr>
          <w:tblCellSpacing w:w="2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0EFC8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Подршка деци која врше насиље</w:t>
            </w:r>
          </w:p>
        </w:tc>
        <w:tc>
          <w:tcPr>
            <w:tcW w:w="4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5B90F7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52E3F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Стручна служба, разредни старешина, школски Тим</w:t>
            </w:r>
          </w:p>
        </w:tc>
      </w:tr>
      <w:tr w:rsidR="00CC72DE" w:rsidRPr="007B3B84" w14:paraId="6202B753" w14:textId="77777777" w:rsidTr="00CC72DE">
        <w:trPr>
          <w:tblCellSpacing w:w="2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1D786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>Оснаживање и подршка  деци која су посматрала насиље за конструктивно реаговање</w:t>
            </w:r>
          </w:p>
        </w:tc>
        <w:tc>
          <w:tcPr>
            <w:tcW w:w="4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F60147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Током године</w:t>
            </w:r>
          </w:p>
        </w:tc>
        <w:tc>
          <w:tcPr>
            <w:tcW w:w="3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9BD337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Стручна служба, разредни старешина, школски Тим</w:t>
            </w:r>
          </w:p>
        </w:tc>
      </w:tr>
      <w:bookmarkEnd w:id="148"/>
    </w:tbl>
    <w:p w14:paraId="1D3FDCE5" w14:textId="77777777" w:rsidR="00CC72DE" w:rsidRPr="007B3B84" w:rsidRDefault="00CC72DE" w:rsidP="00CC72DE">
      <w:pPr>
        <w:rPr>
          <w:rFonts w:asciiTheme="minorHAnsi" w:hAnsiTheme="minorHAnsi" w:cstheme="minorHAnsi"/>
        </w:rPr>
      </w:pPr>
    </w:p>
    <w:p w14:paraId="360A0CB1" w14:textId="77777777" w:rsidR="00CC72DE" w:rsidRPr="007B3B84" w:rsidRDefault="00CC72DE" w:rsidP="00CC72DE">
      <w:pPr>
        <w:tabs>
          <w:tab w:val="left" w:pos="630"/>
        </w:tabs>
        <w:spacing w:before="120" w:after="100"/>
        <w:jc w:val="center"/>
        <w:rPr>
          <w:rFonts w:asciiTheme="minorHAnsi" w:hAnsiTheme="minorHAnsi" w:cstheme="minorHAnsi"/>
          <w:b/>
        </w:rPr>
      </w:pPr>
    </w:p>
    <w:p w14:paraId="3A95B16D" w14:textId="77777777" w:rsidR="00CC72DE" w:rsidRPr="007B3B84" w:rsidRDefault="00CC72DE" w:rsidP="00CC72DE">
      <w:pPr>
        <w:tabs>
          <w:tab w:val="left" w:pos="630"/>
        </w:tabs>
        <w:spacing w:before="120" w:after="100"/>
        <w:jc w:val="center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  <w:b/>
        </w:rPr>
        <w:t>АКЦИОНИ ПЛАН  ПРЕВЕНТИВНИХ И ИНТЕРВЕНТНИХ АКТИВНОСТИ У ОКВИРУ ЗАШТИТЕ УЧЕНИКА ОД ДИСКРИМИНАТОРНОГ ПОНАШАЊА И ВРЕЂАЊА УГЛЕДА, ЧАСТИ ИЛИ ДОСТОЈАНСТВА ЛИЧНОСТИ ШКОЛСКЕ 2024/2025. ГОДИНЕ</w:t>
      </w:r>
    </w:p>
    <w:p w14:paraId="1BC4753F" w14:textId="77777777" w:rsidR="00CC72DE" w:rsidRPr="007B3B84" w:rsidRDefault="00CC72DE" w:rsidP="00CC72DE">
      <w:pPr>
        <w:rPr>
          <w:rFonts w:asciiTheme="minorHAnsi" w:hAnsiTheme="minorHAnsi" w:cstheme="minorHAnsi"/>
        </w:rPr>
      </w:pPr>
    </w:p>
    <w:tbl>
      <w:tblPr>
        <w:tblW w:w="10261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818"/>
      </w:tblGrid>
      <w:tr w:rsidR="00CC72DE" w:rsidRPr="007B3B84" w14:paraId="7320AF51" w14:textId="77777777" w:rsidTr="00CC72DE">
        <w:trPr>
          <w:trHeight w:val="231"/>
          <w:tblCellSpacing w:w="20" w:type="dxa"/>
        </w:trPr>
        <w:tc>
          <w:tcPr>
            <w:tcW w:w="10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0" w:type="auto"/>
              <w:tblCellSpacing w:w="20" w:type="dxa"/>
              <w:tblInd w:w="3" w:type="dxa"/>
              <w:tblBorders>
                <w:top w:val="inset" w:sz="6" w:space="0" w:color="auto"/>
                <w:left w:val="inset" w:sz="6" w:space="0" w:color="auto"/>
                <w:bottom w:val="inset" w:sz="6" w:space="0" w:color="auto"/>
                <w:right w:val="inset" w:sz="6" w:space="0" w:color="auto"/>
                <w:insideH w:val="inset" w:sz="6" w:space="0" w:color="auto"/>
                <w:insideV w:val="in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37"/>
              <w:gridCol w:w="118"/>
              <w:gridCol w:w="3248"/>
              <w:gridCol w:w="526"/>
              <w:gridCol w:w="2144"/>
            </w:tblGrid>
            <w:tr w:rsidR="00CC72DE" w:rsidRPr="007B3B84" w14:paraId="237E32B7" w14:textId="77777777">
              <w:trPr>
                <w:trHeight w:val="331"/>
                <w:tblCellSpacing w:w="20" w:type="dxa"/>
              </w:trPr>
              <w:tc>
                <w:tcPr>
                  <w:tcW w:w="273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shd w:val="clear" w:color="auto" w:fill="C6D9F1"/>
                  <w:hideMark/>
                </w:tcPr>
                <w:p w14:paraId="5AD2B2C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САДРЖАЈ РАДА</w:t>
                  </w:r>
                </w:p>
              </w:tc>
              <w:tc>
                <w:tcPr>
                  <w:tcW w:w="4607" w:type="dxa"/>
                  <w:gridSpan w:val="3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shd w:val="clear" w:color="auto" w:fill="C6D9F1"/>
                  <w:hideMark/>
                </w:tcPr>
                <w:p w14:paraId="60213B4E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ДИНАМИКА</w:t>
                  </w:r>
                </w:p>
              </w:tc>
              <w:tc>
                <w:tcPr>
                  <w:tcW w:w="2327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shd w:val="clear" w:color="auto" w:fill="C6D9F1"/>
                  <w:hideMark/>
                </w:tcPr>
                <w:p w14:paraId="75ED1652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НОСИОЦИ</w:t>
                  </w:r>
                </w:p>
              </w:tc>
            </w:tr>
            <w:tr w:rsidR="00CC72DE" w:rsidRPr="007B3B84" w14:paraId="4589003A" w14:textId="77777777">
              <w:trPr>
                <w:trHeight w:val="520"/>
                <w:tblCellSpacing w:w="20" w:type="dxa"/>
              </w:trPr>
              <w:tc>
                <w:tcPr>
                  <w:tcW w:w="9746" w:type="dxa"/>
                  <w:gridSpan w:val="5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shd w:val="clear" w:color="auto" w:fill="C6D9F1"/>
                  <w:hideMark/>
                </w:tcPr>
                <w:p w14:paraId="3B6C51C0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  <w:b/>
                    </w:rPr>
                    <w:t>ПРЕВЕНТИВНЕ АКТИВНОСТИ</w:t>
                  </w:r>
                </w:p>
              </w:tc>
            </w:tr>
            <w:tr w:rsidR="00CC72DE" w:rsidRPr="007B3B84" w14:paraId="49FD8717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3DA83DE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Формирање вршњачког Тима за медијацију(чланови Вршњачког тима који су већ упознати са појмом и облицима дискриминације у својим одељењским заједницама упознају своје вршњаке шта је све дискриминација)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101AA79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Септембар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7F5C11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Ученици од петог до осмог разреда, одељењске старешине, чланови Тима за медијацију</w:t>
                  </w:r>
                </w:p>
              </w:tc>
            </w:tr>
            <w:tr w:rsidR="00CC72DE" w:rsidRPr="007B3B84" w14:paraId="7F95581C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E34613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Усвајање програма превенције дискриминације и дискриминаторног понашања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5A831981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2765A7A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Почетак школске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179FABF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Тим за превенцију насиља, Наставничко веће</w:t>
                  </w:r>
                </w:p>
              </w:tc>
            </w:tr>
            <w:tr w:rsidR="00CC72DE" w:rsidRPr="007B3B84" w14:paraId="7ADB4A36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F622B8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Обележавње Дана толеранције (16 новембар)- Поруке „Не марим за различитост“;</w:t>
                  </w:r>
                </w:p>
                <w:p w14:paraId="142B94C3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- упознавање са различитим културама,обичајима,специфичностима); -Тема:Прихватање различитости на ЧОС-у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66F6A659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1F58964D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Новембар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48AC604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Ученички парламент,одељењске старешине, ученици од 5. до 8. разреда</w:t>
                  </w:r>
                </w:p>
              </w:tc>
            </w:tr>
            <w:tr w:rsidR="00CC72DE" w:rsidRPr="007B3B84" w14:paraId="6B7DA00E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9BAF3C0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Посете разним културним дешавањима(изложбе, представе, концерти,поетске вечери) ради упознавања различитих културних обележја и образаца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425E997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школске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5D7EFB5A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Ученички парламент, одељењске старешине</w:t>
                  </w:r>
                </w:p>
              </w:tc>
            </w:tr>
            <w:tr w:rsidR="00CC72DE" w:rsidRPr="007B3B84" w14:paraId="5A92432B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D723CA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На часовима Српског језика и Грађанског васпитања анализа и препознавање дискриминаторног понашања  кроз теме и садржаје;  превентивне радионице </w:t>
                  </w:r>
                  <w:r w:rsidRPr="007B3B84">
                    <w:rPr>
                      <w:rFonts w:asciiTheme="minorHAnsi" w:hAnsiTheme="minorHAnsi" w:cstheme="minorHAnsi"/>
                    </w:rPr>
                    <w:lastRenderedPageBreak/>
                    <w:t>које развијају вештине за превазилажење различитости.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28DF7BC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lastRenderedPageBreak/>
                    <w:t>Током школске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0B65C70F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Ученици од првог до осмог разреда, одељењске старешине, наставници  Српског </w:t>
                  </w:r>
                  <w:r w:rsidRPr="007B3B84">
                    <w:rPr>
                      <w:rFonts w:asciiTheme="minorHAnsi" w:hAnsiTheme="minorHAnsi" w:cstheme="minorHAnsi"/>
                    </w:rPr>
                    <w:lastRenderedPageBreak/>
                    <w:t>језика и књижевности и Грађанског васпитања</w:t>
                  </w:r>
                </w:p>
              </w:tc>
            </w:tr>
            <w:tr w:rsidR="00CC72DE" w:rsidRPr="007B3B84" w14:paraId="2C45A0DE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827B5B8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lastRenderedPageBreak/>
                    <w:t>Стручно усавршавање у области унапређивања превенције дискриминације (предлози наставника у складу са потребама)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6673194D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689E876C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Почетак школске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4BE1C0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Активи</w:t>
                  </w:r>
                </w:p>
              </w:tc>
            </w:tr>
            <w:tr w:rsidR="00CC72DE" w:rsidRPr="007B3B84" w14:paraId="3B28FE79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06392F3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Пажљиво планирање састава одељења,  распореда седења ученика на часу, пружање потребне индивидуалне подршке ученицима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5AD4AD77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2C0F8453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6A5432A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Стручна служба школе, одељењске старешине</w:t>
                  </w:r>
                </w:p>
              </w:tc>
            </w:tr>
            <w:tr w:rsidR="00CC72DE" w:rsidRPr="007B3B84" w14:paraId="04241ECE" w14:textId="77777777">
              <w:trPr>
                <w:trHeight w:val="285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2EB749D1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Пружање подршке ученицима и родитељима ученика у области образовања и васпитања, здравствене и социјалне заштите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489792F1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9ED1458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школске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7326A4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Одељењске старешине,стручна служба, представници институција</w:t>
                  </w:r>
                </w:p>
              </w:tc>
            </w:tr>
            <w:tr w:rsidR="00CC72DE" w:rsidRPr="007B3B84" w14:paraId="18F9B8F4" w14:textId="77777777">
              <w:trPr>
                <w:trHeight w:val="57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78BE85B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Активно укључивање ученика из осетљивих друштвених група у све активности, дешавања у школи, попут промоције школе,  секције школе према афинитетима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401CEF96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31201E31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школске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8330954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Одељењске старешине, предметни наставници, руководиоци секција</w:t>
                  </w:r>
                </w:p>
              </w:tc>
            </w:tr>
            <w:tr w:rsidR="00CC72DE" w:rsidRPr="007B3B84" w14:paraId="4FBE39C2" w14:textId="77777777">
              <w:trPr>
                <w:trHeight w:val="363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3F392F8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Укључивање ученика из осетљивих друштвених група у припремну наставу за полагање завршног испита према њиховим потребама за додатном подршком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0FE0FB14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450CE81C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Друго полугодиште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B315CB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Одељењске старешине, предметни наставници, ученици осмог разреда који пружају вршњачку подршку у учењу</w:t>
                  </w:r>
                </w:p>
              </w:tc>
            </w:tr>
            <w:tr w:rsidR="00CC72DE" w:rsidRPr="007B3B84" w14:paraId="4D89198C" w14:textId="77777777">
              <w:trPr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4FBAB58C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Активности с родитељима – тематски родитељски састанци, радионице и предавања за родитеље „Толеранција и прихватање различитости“,сарадња са локалном заједницом,бившим ученицима који ће изнети позитивне примере из свог школског искуства, на пример ученици ромске националности и остали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48D38F2E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728B0F3" w14:textId="77777777" w:rsidR="00CC72DE" w:rsidRPr="007B3B84" w:rsidRDefault="00CC72DE">
                  <w:pPr>
                    <w:spacing w:line="276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Током године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6F1940ED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36DCBE9B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 Педагог, спољни сарадници</w:t>
                  </w:r>
                </w:p>
              </w:tc>
            </w:tr>
            <w:tr w:rsidR="00CC72DE" w:rsidRPr="007B3B84" w14:paraId="288D74B9" w14:textId="77777777">
              <w:trPr>
                <w:trHeight w:val="408"/>
                <w:tblCellSpacing w:w="20" w:type="dxa"/>
              </w:trPr>
              <w:tc>
                <w:tcPr>
                  <w:tcW w:w="2845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1FA5F683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Анализа</w:t>
                  </w: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 xml:space="preserve"> стања , ефикасности предузетих мера и дефинисање даљих мера у области превенције и интервенције;</w:t>
                  </w:r>
                </w:p>
                <w:p w14:paraId="3CEED396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  <w:lang w:val="sr-Cyrl-CS"/>
                    </w:rPr>
                  </w:pPr>
                  <w:r w:rsidRPr="007B3B84">
                    <w:rPr>
                      <w:rFonts w:asciiTheme="minorHAnsi" w:hAnsiTheme="minorHAnsi" w:cstheme="minorHAnsi"/>
                      <w:lang w:val="sr-Cyrl-CS"/>
                    </w:rPr>
                    <w:t>извештавање</w:t>
                  </w:r>
                </w:p>
              </w:tc>
              <w:tc>
                <w:tcPr>
                  <w:tcW w:w="3072" w:type="dxa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14:paraId="3137ECB9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498136C5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>Октобар/децембар/март/јун</w:t>
                  </w:r>
                </w:p>
              </w:tc>
              <w:tc>
                <w:tcPr>
                  <w:tcW w:w="3749" w:type="dxa"/>
                  <w:gridSpan w:val="2"/>
                  <w:tcBorders>
                    <w:top w:val="in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  <w:hideMark/>
                </w:tcPr>
                <w:p w14:paraId="7D1EFAEE" w14:textId="77777777" w:rsidR="00CC72DE" w:rsidRPr="007B3B84" w:rsidRDefault="00CC72DE">
                  <w:pPr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7B3B84">
                    <w:rPr>
                      <w:rFonts w:asciiTheme="minorHAnsi" w:hAnsiTheme="minorHAnsi" w:cstheme="minorHAnsi"/>
                    </w:rPr>
                    <w:t xml:space="preserve">Школски Тим </w:t>
                  </w:r>
                </w:p>
              </w:tc>
            </w:tr>
          </w:tbl>
          <w:p w14:paraId="55C3A536" w14:textId="77777777" w:rsidR="00CC72DE" w:rsidRPr="007B3B84" w:rsidRDefault="00CC72DE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4DA5F7CF" w14:textId="77777777" w:rsidR="00CC72DE" w:rsidRPr="007B3B84" w:rsidRDefault="00CC72DE">
            <w:pPr>
              <w:spacing w:line="276" w:lineRule="auto"/>
              <w:jc w:val="center"/>
              <w:rPr>
                <w:rFonts w:asciiTheme="minorHAnsi" w:hAnsiTheme="minorHAnsi" w:cstheme="minorHAnsi"/>
                <w:lang w:val="sr-Cyrl-CS"/>
              </w:rPr>
            </w:pPr>
          </w:p>
        </w:tc>
      </w:tr>
    </w:tbl>
    <w:p w14:paraId="47F29E93" w14:textId="77777777" w:rsidR="00CC72DE" w:rsidRPr="007B3B84" w:rsidRDefault="00CC72DE" w:rsidP="00CC72DE">
      <w:pPr>
        <w:rPr>
          <w:rFonts w:asciiTheme="minorHAnsi" w:hAnsiTheme="minorHAnsi" w:cstheme="minorHAnsi"/>
        </w:rPr>
      </w:pPr>
    </w:p>
    <w:p w14:paraId="4D5BB5C5" w14:textId="77777777" w:rsidR="00CC72DE" w:rsidRPr="007B3B84" w:rsidRDefault="00CC72D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</w:p>
    <w:p w14:paraId="7BDAC4B1" w14:textId="77777777" w:rsidR="00CC72DE" w:rsidRPr="007B3B84" w:rsidRDefault="00CC72D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</w:p>
    <w:p w14:paraId="6C3AD131" w14:textId="77777777" w:rsidR="00CC72DE" w:rsidRPr="007B3B84" w:rsidRDefault="00CC72D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</w:p>
    <w:p w14:paraId="6761D999" w14:textId="77777777" w:rsidR="00CC72DE" w:rsidRPr="007B3B84" w:rsidRDefault="00CC72D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</w:p>
    <w:p w14:paraId="5114F181" w14:textId="77777777" w:rsidR="00CC72DE" w:rsidRPr="007B3B84" w:rsidRDefault="00CC72D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</w:p>
    <w:p w14:paraId="097265D7" w14:textId="77777777" w:rsidR="00CC72DE" w:rsidRPr="007B3B84" w:rsidRDefault="00CC72DE" w:rsidP="00A916B6">
      <w:pPr>
        <w:tabs>
          <w:tab w:val="left" w:pos="886"/>
        </w:tabs>
        <w:spacing w:after="120"/>
        <w:ind w:right="792"/>
        <w:jc w:val="both"/>
        <w:rPr>
          <w:rFonts w:asciiTheme="minorHAnsi" w:hAnsiTheme="minorHAnsi" w:cstheme="minorHAnsi"/>
          <w:b/>
          <w:bCs/>
          <w:lang w:val="sr-Latn-RS"/>
        </w:rPr>
      </w:pPr>
    </w:p>
    <w:p w14:paraId="08E883D5" w14:textId="77777777" w:rsidR="00EE44B6" w:rsidRPr="007B3B84" w:rsidRDefault="00EE44B6" w:rsidP="00A916B6">
      <w:pPr>
        <w:jc w:val="both"/>
        <w:rPr>
          <w:rFonts w:asciiTheme="minorHAnsi" w:hAnsiTheme="minorHAnsi" w:cstheme="minorHAnsi"/>
          <w:highlight w:val="cyan"/>
          <w:lang w:val="ru-RU"/>
        </w:rPr>
      </w:pPr>
    </w:p>
    <w:p w14:paraId="00D1A511" w14:textId="1968D1F9" w:rsidR="0001197D" w:rsidRPr="007B3B84" w:rsidRDefault="00B17E2F" w:rsidP="00A916B6">
      <w:pPr>
        <w:pStyle w:val="BodyText"/>
        <w:spacing w:before="120"/>
        <w:jc w:val="both"/>
        <w:rPr>
          <w:rFonts w:asciiTheme="minorHAnsi" w:hAnsiTheme="minorHAnsi" w:cstheme="minorHAnsi"/>
          <w:b/>
          <w:sz w:val="24"/>
        </w:rPr>
      </w:pPr>
      <w:r w:rsidRPr="007B3B84">
        <w:rPr>
          <w:rFonts w:asciiTheme="minorHAnsi" w:hAnsiTheme="minorHAnsi" w:cstheme="minorHAnsi"/>
          <w:b/>
          <w:sz w:val="24"/>
        </w:rPr>
        <w:t>1</w:t>
      </w:r>
      <w:r w:rsidR="00ED7B26" w:rsidRPr="007B3B84">
        <w:rPr>
          <w:rFonts w:asciiTheme="minorHAnsi" w:hAnsiTheme="minorHAnsi" w:cstheme="minorHAnsi"/>
          <w:b/>
          <w:sz w:val="24"/>
          <w:lang w:val="sr-Cyrl-RS"/>
        </w:rPr>
        <w:t>2.2</w:t>
      </w:r>
      <w:r w:rsidR="0001197D" w:rsidRPr="007B3B84">
        <w:rPr>
          <w:rFonts w:asciiTheme="minorHAnsi" w:hAnsiTheme="minorHAnsi" w:cstheme="minorHAnsi"/>
          <w:b/>
          <w:sz w:val="24"/>
        </w:rPr>
        <w:t>.  Програм здравствене превенције</w:t>
      </w:r>
    </w:p>
    <w:p w14:paraId="3A07E1BF" w14:textId="77777777" w:rsidR="009669CC" w:rsidRPr="007B3B84" w:rsidRDefault="009669CC" w:rsidP="00A916B6">
      <w:pPr>
        <w:ind w:firstLine="720"/>
        <w:jc w:val="both"/>
        <w:rPr>
          <w:rFonts w:asciiTheme="minorHAnsi" w:hAnsiTheme="minorHAnsi" w:cstheme="minorHAnsi"/>
        </w:rPr>
      </w:pPr>
    </w:p>
    <w:p w14:paraId="5B6C2EEA" w14:textId="77777777" w:rsidR="0001197D" w:rsidRPr="007B3B84" w:rsidRDefault="0001197D" w:rsidP="00A916B6">
      <w:pPr>
        <w:tabs>
          <w:tab w:val="left" w:pos="540"/>
        </w:tabs>
        <w:ind w:left="540" w:hanging="360"/>
        <w:jc w:val="both"/>
        <w:rPr>
          <w:rFonts w:asciiTheme="minorHAnsi" w:hAnsiTheme="minorHAnsi" w:cstheme="minorHAnsi"/>
          <w:lang w:val="sl-SI"/>
        </w:rPr>
      </w:pPr>
      <w:r w:rsidRPr="007B3B84">
        <w:rPr>
          <w:rFonts w:asciiTheme="minorHAnsi" w:hAnsiTheme="minorHAnsi" w:cstheme="minorHAnsi"/>
        </w:rPr>
        <w:t>ЦИЉЕВИ ПРОГРАМА:</w:t>
      </w:r>
    </w:p>
    <w:p w14:paraId="12651D6B" w14:textId="77777777" w:rsidR="0001197D" w:rsidRPr="007B3B84" w:rsidRDefault="0001197D" w:rsidP="00550604">
      <w:pPr>
        <w:numPr>
          <w:ilvl w:val="0"/>
          <w:numId w:val="45"/>
        </w:numPr>
        <w:tabs>
          <w:tab w:val="clear" w:pos="1680"/>
          <w:tab w:val="left" w:pos="540"/>
          <w:tab w:val="num" w:pos="990"/>
        </w:tabs>
        <w:ind w:left="540" w:hanging="36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Стицање знања, формирање ставова и понашања ученика у вези са здрављем и здравим стиловима живљења, и развојем хуманих односа међу људима</w:t>
      </w:r>
    </w:p>
    <w:p w14:paraId="4C264B0A" w14:textId="77777777" w:rsidR="0001197D" w:rsidRPr="007B3B84" w:rsidRDefault="0001197D" w:rsidP="00550604">
      <w:pPr>
        <w:numPr>
          <w:ilvl w:val="0"/>
          <w:numId w:val="45"/>
        </w:numPr>
        <w:tabs>
          <w:tab w:val="clear" w:pos="1680"/>
          <w:tab w:val="left" w:pos="540"/>
          <w:tab w:val="num" w:pos="990"/>
        </w:tabs>
        <w:ind w:left="540" w:hanging="36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Унапређивање хигијенских и радних услова у школи и елиминисање утицаја који штетно делују на здравље</w:t>
      </w:r>
    </w:p>
    <w:p w14:paraId="7419AF2C" w14:textId="77777777" w:rsidR="0001197D" w:rsidRPr="007B3B84" w:rsidRDefault="0001197D" w:rsidP="00550604">
      <w:pPr>
        <w:numPr>
          <w:ilvl w:val="0"/>
          <w:numId w:val="45"/>
        </w:numPr>
        <w:tabs>
          <w:tab w:val="clear" w:pos="1680"/>
          <w:tab w:val="left" w:pos="540"/>
          <w:tab w:val="num" w:pos="990"/>
        </w:tabs>
        <w:ind w:left="540" w:hanging="36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Интензивирање сарадње школе, породице и друштвене заједнице на развоју, заштити и унапређивању здравља ученика</w:t>
      </w:r>
    </w:p>
    <w:p w14:paraId="18622472" w14:textId="77777777" w:rsidR="009669CC" w:rsidRPr="007B3B84" w:rsidRDefault="00AD7D9C" w:rsidP="00550604">
      <w:pPr>
        <w:numPr>
          <w:ilvl w:val="0"/>
          <w:numId w:val="45"/>
        </w:numPr>
        <w:tabs>
          <w:tab w:val="clear" w:pos="1680"/>
          <w:tab w:val="left" w:pos="540"/>
          <w:tab w:val="num" w:pos="990"/>
        </w:tabs>
        <w:ind w:left="540" w:hanging="36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Превенција болести зависности</w:t>
      </w:r>
    </w:p>
    <w:p w14:paraId="081CEDD4" w14:textId="77777777" w:rsidR="0001197D" w:rsidRPr="007B3B84" w:rsidRDefault="0001197D" w:rsidP="00A916B6">
      <w:pPr>
        <w:jc w:val="both"/>
        <w:rPr>
          <w:rFonts w:asciiTheme="minorHAnsi" w:hAnsiTheme="minorHAnsi" w:cstheme="minorHAnsi"/>
          <w:highlight w:val="cyan"/>
          <w:lang w:val="sl-SI"/>
        </w:rPr>
      </w:pPr>
    </w:p>
    <w:p w14:paraId="58DC8B45" w14:textId="77777777" w:rsidR="0001197D" w:rsidRPr="007B3B84" w:rsidRDefault="0001197D" w:rsidP="00A916B6">
      <w:pPr>
        <w:jc w:val="both"/>
        <w:rPr>
          <w:rFonts w:asciiTheme="minorHAnsi" w:hAnsiTheme="minorHAnsi" w:cstheme="minorHAnsi"/>
          <w:highlight w:val="cyan"/>
          <w:lang w:val="sl-SI"/>
        </w:rPr>
      </w:pPr>
    </w:p>
    <w:p w14:paraId="1FD7CB2E" w14:textId="77777777" w:rsidR="0001197D" w:rsidRPr="007B3B84" w:rsidRDefault="0001197D" w:rsidP="00A916B6">
      <w:pPr>
        <w:ind w:left="540" w:hanging="360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НАЧИНИ РЕАЛИЗАЦИЈЕ:</w:t>
      </w:r>
    </w:p>
    <w:p w14:paraId="2542823C" w14:textId="77777777" w:rsidR="0001197D" w:rsidRPr="007B3B84" w:rsidRDefault="0001197D" w:rsidP="00550604">
      <w:pPr>
        <w:numPr>
          <w:ilvl w:val="0"/>
          <w:numId w:val="46"/>
        </w:numPr>
        <w:ind w:left="54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Путем целокупне организације живота и рада у школи</w:t>
      </w:r>
    </w:p>
    <w:p w14:paraId="038AF4F1" w14:textId="77777777" w:rsidR="0001197D" w:rsidRPr="007B3B84" w:rsidRDefault="0001197D" w:rsidP="00550604">
      <w:pPr>
        <w:numPr>
          <w:ilvl w:val="0"/>
          <w:numId w:val="46"/>
        </w:numPr>
        <w:ind w:left="54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Кроз предавања и радионице на часовима ОС, кроз наставу и ваншколске активности</w:t>
      </w:r>
    </w:p>
    <w:p w14:paraId="04E37D6C" w14:textId="77777777" w:rsidR="0001197D" w:rsidRPr="007B3B84" w:rsidRDefault="0001197D" w:rsidP="00550604">
      <w:pPr>
        <w:numPr>
          <w:ilvl w:val="0"/>
          <w:numId w:val="46"/>
        </w:numPr>
        <w:ind w:left="54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Путем стручних тема, мини истраживања и школе за родитеље (уз помоћ здравственог особља ДЗ ''Др Симо Милошевић'')</w:t>
      </w:r>
    </w:p>
    <w:p w14:paraId="264F50BB" w14:textId="77777777" w:rsidR="0001197D" w:rsidRPr="007B3B84" w:rsidRDefault="0001197D" w:rsidP="00550604">
      <w:pPr>
        <w:numPr>
          <w:ilvl w:val="0"/>
          <w:numId w:val="46"/>
        </w:numPr>
        <w:ind w:left="54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>Кроз сарадњу са Развојним саветовалиштем ДЗ „ДрСимо Милошевић“ и саветовалиштем за младе</w:t>
      </w:r>
    </w:p>
    <w:p w14:paraId="4BD8EE20" w14:textId="77777777" w:rsidR="0001197D" w:rsidRPr="007B3B84" w:rsidRDefault="0001197D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  <w:highlight w:val="cya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10"/>
        <w:gridCol w:w="1111"/>
        <w:gridCol w:w="2362"/>
        <w:gridCol w:w="2165"/>
      </w:tblGrid>
      <w:tr w:rsidR="0001197D" w:rsidRPr="007B3B84" w14:paraId="35C331E5" w14:textId="77777777" w:rsidTr="007C7449">
        <w:trPr>
          <w:trHeight w:val="179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C5FB601" w14:textId="06F425C4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САДРЖАЈ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B11977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Разред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8A7803C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Ниво реализације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F283D4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B3B84">
              <w:rPr>
                <w:rFonts w:asciiTheme="minorHAnsi" w:hAnsiTheme="minorHAnsi" w:cstheme="minorHAnsi"/>
                <w:b/>
                <w:bCs/>
              </w:rPr>
              <w:t>Реализатор</w:t>
            </w:r>
          </w:p>
        </w:tc>
      </w:tr>
      <w:tr w:rsidR="0001197D" w:rsidRPr="007B3B84" w14:paraId="5ACD8A6A" w14:textId="77777777" w:rsidTr="00200168"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C5DF00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highlight w:val="cyan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ОБЛАСТ БР.1. ЗДРАВА ИСХРАНА И БРИГА О ТЕЛУ</w:t>
            </w:r>
          </w:p>
        </w:tc>
      </w:tr>
      <w:tr w:rsidR="0001197D" w:rsidRPr="007B3B84" w14:paraId="1C61B1BA" w14:textId="77777777" w:rsidTr="007C7449">
        <w:trPr>
          <w:trHeight w:val="1736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F0DB" w14:textId="77777777" w:rsidR="00756CFA" w:rsidRPr="007B3B84" w:rsidRDefault="00756CFA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 xml:space="preserve">1.Упознавање ученика са мерама заштите од вируса </w:t>
            </w:r>
            <w:r w:rsidRPr="007B3B84">
              <w:rPr>
                <w:rFonts w:asciiTheme="minorHAnsi" w:hAnsiTheme="minorHAnsi" w:cstheme="minorHAnsi"/>
                <w:lang w:val="sr-Latn-RS"/>
              </w:rPr>
              <w:t>COVID19,</w:t>
            </w:r>
          </w:p>
          <w:p w14:paraId="3B7BCE1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2.Правилна исхрана 3.Лична хигијена</w:t>
            </w:r>
          </w:p>
          <w:p w14:paraId="179D00C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4.Пубертет и менструација</w:t>
            </w:r>
          </w:p>
          <w:p w14:paraId="7D327D6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5.Болести прљавих руку</w:t>
            </w:r>
          </w:p>
          <w:p w14:paraId="1502708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6.Нега уста и зуба</w:t>
            </w:r>
          </w:p>
          <w:p w14:paraId="19A2B77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7.Лична одговорност за бригу о телу</w:t>
            </w:r>
          </w:p>
          <w:p w14:paraId="126434D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highlight w:val="cyan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8.Хранљиве материје- улога, значај и потребе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8D7F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it-IT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I-IV</w:t>
            </w:r>
          </w:p>
          <w:p w14:paraId="152DB64D" w14:textId="2A9148FC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it-IT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V-VI</w:t>
            </w:r>
          </w:p>
          <w:p w14:paraId="15B75EAC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highlight w:val="cyan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I-IV</w:t>
            </w:r>
          </w:p>
          <w:p w14:paraId="36B7B6E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it-IT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IV-VI</w:t>
            </w:r>
          </w:p>
          <w:p w14:paraId="40F00A77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I-IV</w:t>
            </w:r>
          </w:p>
          <w:p w14:paraId="53CE559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I-IV</w:t>
            </w:r>
          </w:p>
          <w:p w14:paraId="2DB5697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it-IT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V-VIII</w:t>
            </w:r>
          </w:p>
          <w:p w14:paraId="77553688" w14:textId="76A7CAE0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</w:t>
            </w:r>
            <w:r w:rsidRPr="007B3B84">
              <w:rPr>
                <w:rFonts w:asciiTheme="minorHAnsi" w:hAnsiTheme="minorHAnsi" w:cstheme="minorHAnsi"/>
              </w:rPr>
              <w:t>-</w:t>
            </w:r>
            <w:r w:rsidRPr="007B3B84">
              <w:rPr>
                <w:rFonts w:asciiTheme="minorHAnsi" w:hAnsiTheme="minorHAnsi" w:cstheme="minorHAnsi"/>
                <w:lang w:val="sv-SE"/>
              </w:rPr>
              <w:t>VIII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E90F" w14:textId="77777777" w:rsidR="0001197D" w:rsidRPr="007B3B84" w:rsidRDefault="00756CFA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ЧОС,Пи</w:t>
            </w:r>
            <w:r w:rsidR="0001197D" w:rsidRPr="007B3B84">
              <w:rPr>
                <w:rFonts w:asciiTheme="minorHAnsi" w:hAnsiTheme="minorHAnsi" w:cstheme="minorHAnsi"/>
                <w:lang w:val="ru-RU"/>
              </w:rPr>
              <w:t>Д</w:t>
            </w:r>
          </w:p>
          <w:p w14:paraId="4C0E9C6C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ЧОС,БИОЛОГИЈА</w:t>
            </w:r>
          </w:p>
          <w:p w14:paraId="26C7A06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СОН</w:t>
            </w:r>
          </w:p>
          <w:p w14:paraId="5361276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  <w:p w14:paraId="51312C53" w14:textId="77777777" w:rsidR="0001197D" w:rsidRPr="007B3B84" w:rsidRDefault="00756CFA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ЧОС,Пи</w:t>
            </w:r>
            <w:r w:rsidR="0001197D" w:rsidRPr="007B3B84">
              <w:rPr>
                <w:rFonts w:asciiTheme="minorHAnsi" w:hAnsiTheme="minorHAnsi" w:cstheme="minorHAnsi"/>
                <w:lang w:val="ru-RU"/>
              </w:rPr>
              <w:t>Д</w:t>
            </w:r>
          </w:p>
          <w:p w14:paraId="667E55C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  <w:p w14:paraId="17AE77A9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ЧОС,БИОЛОГИЈА</w:t>
            </w:r>
          </w:p>
          <w:p w14:paraId="4D932458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highlight w:val="cyan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Биологија, Хемија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27E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</w:t>
            </w:r>
          </w:p>
          <w:p w14:paraId="38966E6A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</w:t>
            </w:r>
          </w:p>
          <w:p w14:paraId="44D0D40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highlight w:val="cyan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</w:t>
            </w:r>
          </w:p>
          <w:p w14:paraId="1A62809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</w:t>
            </w:r>
          </w:p>
          <w:p w14:paraId="4FEBB9E2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Лекар</w:t>
            </w:r>
          </w:p>
          <w:p w14:paraId="2146E03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Стоматолог</w:t>
            </w:r>
          </w:p>
          <w:p w14:paraId="3714013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</w:t>
            </w:r>
          </w:p>
          <w:p w14:paraId="4BA1E1D6" w14:textId="4F8C92A2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 Наставници</w:t>
            </w:r>
          </w:p>
        </w:tc>
      </w:tr>
      <w:tr w:rsidR="0001197D" w:rsidRPr="007B3B84" w14:paraId="75B16185" w14:textId="77777777" w:rsidTr="00200168"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AEBDE0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ОБЛАСТ БР. 2. БЕЗБЕДНО ПОНАШАЊЕ, ИНТЕРВЕНЦИЈЕ</w:t>
            </w:r>
          </w:p>
        </w:tc>
      </w:tr>
      <w:tr w:rsidR="0001197D" w:rsidRPr="007B3B84" w14:paraId="37A3EEE1" w14:textId="77777777" w:rsidTr="007C7449">
        <w:trPr>
          <w:trHeight w:val="575"/>
        </w:trPr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2753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1.Основна правила о безбедности у кући, школи, заједници</w:t>
            </w:r>
          </w:p>
          <w:p w14:paraId="14AC664F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2.Безбедност у саобраћају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F4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I-V</w:t>
            </w:r>
          </w:p>
          <w:p w14:paraId="47DE8CD2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</w:p>
          <w:p w14:paraId="3FCD1FB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I-VIII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927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СОН,ТО</w:t>
            </w:r>
          </w:p>
          <w:p w14:paraId="43CBB6C7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</w:p>
          <w:p w14:paraId="3864B7C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ПД,ТО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B799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  <w:p w14:paraId="6305DDC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</w:p>
          <w:p w14:paraId="73199632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Наставници,МУП</w:t>
            </w:r>
          </w:p>
        </w:tc>
      </w:tr>
      <w:tr w:rsidR="0001197D" w:rsidRPr="007B3B84" w14:paraId="2D89843B" w14:textId="77777777" w:rsidTr="007C7449">
        <w:trPr>
          <w:trHeight w:val="22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7100B2D" w14:textId="0F21F24F" w:rsidR="0001197D" w:rsidRPr="007B3B84" w:rsidRDefault="0001197D" w:rsidP="00A916B6">
            <w:pPr>
              <w:pStyle w:val="Heading2"/>
              <w:numPr>
                <w:ilvl w:val="0"/>
                <w:numId w:val="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bookmarkStart w:id="149" w:name="_Toc472191548"/>
            <w:bookmarkStart w:id="150" w:name="_Toc208567434"/>
            <w:r w:rsidRPr="007B3B84">
              <w:rPr>
                <w:rFonts w:asciiTheme="minorHAnsi" w:hAnsiTheme="minorHAnsi" w:cstheme="minorHAnsi"/>
                <w:sz w:val="24"/>
              </w:rPr>
              <w:t>ОБЛАСТ БР. 3. ФИЗИЧКА АКТИВНОСТ И ЗДРАВЉЕ</w:t>
            </w:r>
            <w:bookmarkEnd w:id="149"/>
            <w:bookmarkEnd w:id="150"/>
          </w:p>
        </w:tc>
      </w:tr>
      <w:tr w:rsidR="0001197D" w:rsidRPr="007B3B84" w14:paraId="4BA32428" w14:textId="77777777" w:rsidTr="007C7449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9ED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1.Значај игре у детињству</w:t>
            </w:r>
          </w:p>
          <w:p w14:paraId="6CB40B39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2.Коришћење слободног времена</w:t>
            </w:r>
          </w:p>
          <w:p w14:paraId="521F6C3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3.Избор спортова, клубова, рекреације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349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lastRenderedPageBreak/>
              <w:t>I-IV</w:t>
            </w:r>
          </w:p>
          <w:p w14:paraId="7656ECF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V-VIII</w:t>
            </w:r>
          </w:p>
          <w:p w14:paraId="7FCE4EB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</w:p>
          <w:p w14:paraId="28AFCF1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I-VIII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F613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ЧОС</w:t>
            </w:r>
          </w:p>
          <w:p w14:paraId="75981F8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ЧОС</w:t>
            </w:r>
          </w:p>
          <w:p w14:paraId="67FD6137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</w:p>
          <w:p w14:paraId="7E87749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ФИЗИЧКО,СА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972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Наставници</w:t>
            </w:r>
          </w:p>
          <w:p w14:paraId="1F02918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  <w:p w14:paraId="4096896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</w:p>
          <w:p w14:paraId="6A22946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</w:tc>
      </w:tr>
      <w:tr w:rsidR="0001197D" w:rsidRPr="007B3B84" w14:paraId="6BF9DDD7" w14:textId="77777777" w:rsidTr="00200168"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CAEE0F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lastRenderedPageBreak/>
              <w:t>ОБЛАСТ БР. 4. ПРЕВЕНЦИЈА БОЛЕСТИ</w:t>
            </w:r>
          </w:p>
        </w:tc>
      </w:tr>
      <w:tr w:rsidR="0001197D" w:rsidRPr="007B3B84" w14:paraId="5AE98847" w14:textId="77777777" w:rsidTr="007C7449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671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1.Деформитети кичме</w:t>
            </w:r>
          </w:p>
          <w:p w14:paraId="4F3F72B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</w:t>
            </w:r>
            <w:r w:rsidRPr="007B3B84">
              <w:rPr>
                <w:rFonts w:asciiTheme="minorHAnsi" w:hAnsiTheme="minorHAnsi" w:cstheme="minorHAnsi"/>
                <w:lang w:val="ru-RU"/>
              </w:rPr>
              <w:t>.Превенција пушења</w:t>
            </w:r>
          </w:p>
          <w:p w14:paraId="5020811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</w:t>
            </w:r>
            <w:r w:rsidRPr="007B3B84">
              <w:rPr>
                <w:rFonts w:asciiTheme="minorHAnsi" w:hAnsiTheme="minorHAnsi" w:cstheme="minorHAnsi"/>
                <w:lang w:val="ru-RU"/>
              </w:rPr>
              <w:t>.Превенција алкохолизма</w:t>
            </w:r>
          </w:p>
          <w:p w14:paraId="0A061CF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</w:t>
            </w:r>
            <w:r w:rsidRPr="007B3B84">
              <w:rPr>
                <w:rFonts w:asciiTheme="minorHAnsi" w:hAnsiTheme="minorHAnsi" w:cstheme="minorHAnsi"/>
                <w:lang w:val="ru-RU"/>
              </w:rPr>
              <w:t>.Превенција болести зависности</w:t>
            </w:r>
          </w:p>
          <w:p w14:paraId="2790F02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</w:t>
            </w:r>
            <w:r w:rsidRPr="007B3B84">
              <w:rPr>
                <w:rFonts w:asciiTheme="minorHAnsi" w:hAnsiTheme="minorHAnsi" w:cstheme="minorHAnsi"/>
                <w:lang w:val="ru-RU"/>
              </w:rPr>
              <w:t>.Превенција СИДЕ</w:t>
            </w:r>
          </w:p>
          <w:p w14:paraId="7E595D7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</w:t>
            </w:r>
            <w:r w:rsidRPr="007B3B84">
              <w:rPr>
                <w:rFonts w:asciiTheme="minorHAnsi" w:hAnsiTheme="minorHAnsi" w:cstheme="minorHAnsi"/>
                <w:lang w:val="ru-RU"/>
              </w:rPr>
              <w:t>.Вашљивост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3D2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it-IT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III-IV</w:t>
            </w:r>
          </w:p>
          <w:p w14:paraId="0B2EC1F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VI-VIII</w:t>
            </w:r>
          </w:p>
          <w:p w14:paraId="1BD2DED2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it-IT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VI-VIII</w:t>
            </w:r>
          </w:p>
          <w:p w14:paraId="03BACE79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V-VII</w:t>
            </w:r>
            <w:r w:rsidRPr="007B3B84">
              <w:rPr>
                <w:rFonts w:asciiTheme="minorHAnsi" w:hAnsiTheme="minorHAnsi" w:cstheme="minorHAnsi"/>
                <w:lang w:val="it-IT"/>
              </w:rPr>
              <w:t>I</w:t>
            </w:r>
          </w:p>
          <w:p w14:paraId="1182C09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VIII</w:t>
            </w:r>
          </w:p>
          <w:p w14:paraId="6022AB8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 IV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677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ФИЗИЧКО</w:t>
            </w:r>
          </w:p>
          <w:p w14:paraId="69009792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БИОЛ.</w:t>
            </w:r>
          </w:p>
          <w:p w14:paraId="56C3BD97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БИОЛ.,</w:t>
            </w:r>
          </w:p>
          <w:p w14:paraId="2E4D25D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БИОЛ.,</w:t>
            </w:r>
          </w:p>
          <w:p w14:paraId="3D87FC7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БИОЛ.,</w:t>
            </w:r>
          </w:p>
          <w:p w14:paraId="24ED13F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Latn-CS"/>
              </w:rPr>
              <w:t>ЧОС,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76B8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Физијатар, наст.</w:t>
            </w:r>
          </w:p>
          <w:p w14:paraId="098E4D1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авници, </w:t>
            </w:r>
            <w:r w:rsidRPr="007B3B84">
              <w:rPr>
                <w:rFonts w:asciiTheme="minorHAnsi" w:hAnsiTheme="minorHAnsi" w:cstheme="minorHAnsi"/>
                <w:lang w:val="ru-RU"/>
              </w:rPr>
              <w:t>ПП</w:t>
            </w:r>
          </w:p>
          <w:p w14:paraId="332FE91C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</w:t>
            </w:r>
            <w:r w:rsidRPr="007B3B84">
              <w:rPr>
                <w:rFonts w:asciiTheme="minorHAnsi" w:hAnsiTheme="minorHAnsi" w:cstheme="minorHAnsi"/>
                <w:lang w:val="sr-Cyrl-CS"/>
              </w:rPr>
              <w:t xml:space="preserve">авници, </w:t>
            </w:r>
            <w:r w:rsidRPr="007B3B84">
              <w:rPr>
                <w:rFonts w:asciiTheme="minorHAnsi" w:hAnsiTheme="minorHAnsi" w:cstheme="minorHAnsi"/>
                <w:lang w:val="ru-RU"/>
              </w:rPr>
              <w:t>ПП</w:t>
            </w:r>
          </w:p>
          <w:p w14:paraId="500E9FC7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</w:t>
            </w:r>
            <w:r w:rsidRPr="007B3B84">
              <w:rPr>
                <w:rFonts w:asciiTheme="minorHAnsi" w:hAnsiTheme="minorHAnsi" w:cstheme="minorHAnsi"/>
              </w:rPr>
              <w:t xml:space="preserve">авници, </w:t>
            </w:r>
            <w:r w:rsidRPr="007B3B84">
              <w:rPr>
                <w:rFonts w:asciiTheme="minorHAnsi" w:hAnsiTheme="minorHAnsi" w:cstheme="minorHAnsi"/>
                <w:lang w:val="ru-RU"/>
              </w:rPr>
              <w:t>ПП</w:t>
            </w:r>
          </w:p>
          <w:p w14:paraId="17069C6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</w:t>
            </w:r>
            <w:r w:rsidRPr="007B3B84">
              <w:rPr>
                <w:rFonts w:asciiTheme="minorHAnsi" w:hAnsiTheme="minorHAnsi" w:cstheme="minorHAnsi"/>
              </w:rPr>
              <w:t>авници</w:t>
            </w:r>
          </w:p>
          <w:p w14:paraId="73A9FA0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</w:t>
            </w:r>
            <w:r w:rsidRPr="007B3B84">
              <w:rPr>
                <w:rFonts w:asciiTheme="minorHAnsi" w:hAnsiTheme="minorHAnsi" w:cstheme="minorHAnsi"/>
              </w:rPr>
              <w:t>авници</w:t>
            </w:r>
          </w:p>
        </w:tc>
      </w:tr>
      <w:tr w:rsidR="0001197D" w:rsidRPr="007B3B84" w14:paraId="3301FDE3" w14:textId="77777777" w:rsidTr="00200168"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C1DEC6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ОБЛАСТ БР. 5. МЕНТАЛНА ХИГИЈЕНА</w:t>
            </w:r>
          </w:p>
        </w:tc>
      </w:tr>
      <w:tr w:rsidR="0001197D" w:rsidRPr="007B3B84" w14:paraId="3223C3AF" w14:textId="77777777" w:rsidTr="007C7449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AD3A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1.Изражавање осећања</w:t>
            </w:r>
          </w:p>
          <w:p w14:paraId="33837A0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2.Конструктивно решавање сукоба</w:t>
            </w:r>
          </w:p>
          <w:p w14:paraId="55ECAD5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3.Разв</w:t>
            </w:r>
            <w:r w:rsidRPr="007B3B84">
              <w:rPr>
                <w:rFonts w:asciiTheme="minorHAnsi" w:hAnsiTheme="minorHAnsi" w:cstheme="minorHAnsi"/>
              </w:rPr>
              <w:t>ој</w:t>
            </w:r>
            <w:r w:rsidRPr="007B3B84">
              <w:rPr>
                <w:rFonts w:asciiTheme="minorHAnsi" w:hAnsiTheme="minorHAnsi" w:cstheme="minorHAnsi"/>
                <w:lang w:val="ru-RU"/>
              </w:rPr>
              <w:t xml:space="preserve"> самопоштовања</w:t>
            </w:r>
          </w:p>
          <w:p w14:paraId="73C1C94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5.Адаптација на новине у 5.р.</w:t>
            </w:r>
          </w:p>
          <w:p w14:paraId="6C5476BF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6..Страх, трема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6D4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I-V</w:t>
            </w:r>
          </w:p>
          <w:p w14:paraId="17D837CC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V-VIII</w:t>
            </w:r>
          </w:p>
          <w:p w14:paraId="4BDBA51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pl-PL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V-VIII</w:t>
            </w:r>
          </w:p>
          <w:p w14:paraId="48B14BC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IV</w:t>
            </w:r>
          </w:p>
          <w:p w14:paraId="54B47498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I-VIII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D59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  <w:p w14:paraId="0AB4E58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  <w:p w14:paraId="41F009B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  <w:p w14:paraId="16F82A38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  <w:p w14:paraId="497858D8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40A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Наставници, ПП</w:t>
            </w:r>
          </w:p>
          <w:p w14:paraId="63BDBC2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Наставници, ПП</w:t>
            </w:r>
          </w:p>
          <w:p w14:paraId="04CE315A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ПП</w:t>
            </w:r>
          </w:p>
          <w:p w14:paraId="639AB73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ПП</w:t>
            </w:r>
          </w:p>
          <w:p w14:paraId="41749FD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ПП</w:t>
            </w:r>
          </w:p>
        </w:tc>
      </w:tr>
      <w:tr w:rsidR="0001197D" w:rsidRPr="007B3B84" w14:paraId="0365E1A3" w14:textId="77777777" w:rsidTr="00200168"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116D13D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ОБЛАСТ БР. 6. ХУМАНИ ОДНОСИ МЕЂУ ПОЛОВИМА</w:t>
            </w:r>
          </w:p>
        </w:tc>
      </w:tr>
      <w:tr w:rsidR="0001197D" w:rsidRPr="007B3B84" w14:paraId="1C09D30B" w14:textId="77777777" w:rsidTr="007C7449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E0D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1.Подела послова у кући</w:t>
            </w:r>
          </w:p>
          <w:p w14:paraId="3BF75B8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2.Равноправност полова</w:t>
            </w:r>
          </w:p>
          <w:p w14:paraId="1B7FA942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3.Лепо понашање</w:t>
            </w:r>
          </w:p>
          <w:p w14:paraId="0B8D009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4.Пријатељство/дружење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D8B3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III-IV</w:t>
            </w:r>
          </w:p>
          <w:p w14:paraId="4D9527F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V-VIII</w:t>
            </w:r>
          </w:p>
          <w:p w14:paraId="6E2A050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 IV</w:t>
            </w:r>
          </w:p>
          <w:p w14:paraId="5D0F5AB2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III-V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3C67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СОН</w:t>
            </w:r>
          </w:p>
          <w:p w14:paraId="6374F7CF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Српски</w:t>
            </w:r>
          </w:p>
          <w:p w14:paraId="1953A97A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</w:t>
            </w:r>
          </w:p>
          <w:p w14:paraId="399968AA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Српски ј.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163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  <w:p w14:paraId="3ACD9791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  <w:p w14:paraId="7C3C64DF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  <w:p w14:paraId="33F6BEF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</w:tc>
      </w:tr>
      <w:tr w:rsidR="0001197D" w:rsidRPr="007B3B84" w14:paraId="43D1FF11" w14:textId="77777777" w:rsidTr="00200168"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FF20C63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ОБЛАСТ БР. 7. ЕКОЛОГИЈА</w:t>
            </w:r>
          </w:p>
        </w:tc>
      </w:tr>
      <w:tr w:rsidR="0001197D" w:rsidRPr="007B3B84" w14:paraId="0FAEC0DC" w14:textId="77777777" w:rsidTr="007C7449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057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1.Хигијена становања</w:t>
            </w:r>
          </w:p>
          <w:p w14:paraId="42669634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2.Заштита човекове околине</w:t>
            </w:r>
          </w:p>
          <w:p w14:paraId="749D2427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highlight w:val="cyan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3.Школа и њено окружење као део екосистема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CF26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I-IV</w:t>
            </w:r>
            <w:r w:rsidRPr="007B3B84">
              <w:rPr>
                <w:rFonts w:asciiTheme="minorHAnsi" w:hAnsiTheme="minorHAnsi" w:cstheme="minorHAnsi"/>
              </w:rPr>
              <w:t xml:space="preserve">, </w:t>
            </w:r>
            <w:r w:rsidRPr="007B3B84">
              <w:rPr>
                <w:rFonts w:asciiTheme="minorHAnsi" w:hAnsiTheme="minorHAnsi" w:cstheme="minorHAnsi"/>
                <w:lang w:val="sv-SE"/>
              </w:rPr>
              <w:t>VIII</w:t>
            </w:r>
          </w:p>
          <w:p w14:paraId="2797BCB3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III-IV</w:t>
            </w:r>
          </w:p>
          <w:p w14:paraId="36AD4C45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v-SE"/>
              </w:rPr>
            </w:pPr>
            <w:r w:rsidRPr="007B3B84">
              <w:rPr>
                <w:rFonts w:asciiTheme="minorHAnsi" w:hAnsiTheme="minorHAnsi" w:cstheme="minorHAnsi"/>
                <w:lang w:val="sv-SE"/>
              </w:rPr>
              <w:t>VII-VIII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B78E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СОН</w:t>
            </w:r>
          </w:p>
          <w:p w14:paraId="73B58DD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БИОЛОГИЈА</w:t>
            </w:r>
          </w:p>
          <w:p w14:paraId="1A992EDB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ru-RU"/>
              </w:rPr>
            </w:pPr>
            <w:r w:rsidRPr="007B3B84">
              <w:rPr>
                <w:rFonts w:asciiTheme="minorHAnsi" w:hAnsiTheme="minorHAnsi" w:cstheme="minorHAnsi"/>
                <w:lang w:val="ru-RU"/>
              </w:rPr>
              <w:t>ЧОС, БИОЛОГИЈА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3A1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  <w:lang w:val="sr-Latn-CS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  <w:p w14:paraId="076B3BA0" w14:textId="77777777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  <w:p w14:paraId="2BCA6C70" w14:textId="60DC4240" w:rsidR="0001197D" w:rsidRPr="007B3B84" w:rsidRDefault="0001197D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</w:rPr>
              <w:t>Наставници</w:t>
            </w:r>
          </w:p>
        </w:tc>
      </w:tr>
    </w:tbl>
    <w:p w14:paraId="3E2965EE" w14:textId="77777777" w:rsidR="0001197D" w:rsidRPr="007B3B84" w:rsidRDefault="0001197D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p w14:paraId="5538232B" w14:textId="77777777" w:rsidR="0001197D" w:rsidRPr="007B3B84" w:rsidRDefault="0001197D" w:rsidP="00A916B6">
      <w:pPr>
        <w:ind w:left="136" w:firstLine="584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ru-RU"/>
        </w:rPr>
        <w:t>Програмски садржаји се реализују углавном на часовима одељењског старешине (ЧОС), редовне наставе и током слободних активности (СА)</w:t>
      </w:r>
      <w:r w:rsidRPr="007B3B84">
        <w:rPr>
          <w:rFonts w:asciiTheme="minorHAnsi" w:hAnsiTheme="minorHAnsi" w:cstheme="minorHAnsi"/>
          <w:lang w:val="sr-Cyrl-CS"/>
        </w:rPr>
        <w:t xml:space="preserve">. </w:t>
      </w:r>
      <w:r w:rsidRPr="007B3B84">
        <w:rPr>
          <w:rFonts w:asciiTheme="minorHAnsi" w:hAnsiTheme="minorHAnsi" w:cstheme="minorHAnsi"/>
          <w:lang w:val="ru-RU"/>
        </w:rPr>
        <w:t>Реализују их наставници, психолог и педагог</w:t>
      </w:r>
      <w:r w:rsidRPr="007B3B84">
        <w:rPr>
          <w:rFonts w:asciiTheme="minorHAnsi" w:hAnsiTheme="minorHAnsi" w:cstheme="minorHAnsi"/>
          <w:lang w:val="sr-Cyrl-CS"/>
        </w:rPr>
        <w:t xml:space="preserve"> и </w:t>
      </w:r>
      <w:r w:rsidRPr="007B3B84">
        <w:rPr>
          <w:rFonts w:asciiTheme="minorHAnsi" w:hAnsiTheme="minorHAnsi" w:cstheme="minorHAnsi"/>
          <w:lang w:val="ru-RU"/>
        </w:rPr>
        <w:t>здравствени радници медицинских уст</w:t>
      </w:r>
      <w:r w:rsidRPr="007B3B84">
        <w:rPr>
          <w:rFonts w:asciiTheme="minorHAnsi" w:hAnsiTheme="minorHAnsi" w:cstheme="minorHAnsi"/>
          <w:lang w:val="sr-Cyrl-CS"/>
        </w:rPr>
        <w:t>а</w:t>
      </w:r>
      <w:r w:rsidRPr="007B3B84">
        <w:rPr>
          <w:rFonts w:asciiTheme="minorHAnsi" w:hAnsiTheme="minorHAnsi" w:cstheme="minorHAnsi"/>
          <w:lang w:val="ru-RU"/>
        </w:rPr>
        <w:t>нова Чукарице.</w:t>
      </w:r>
    </w:p>
    <w:p w14:paraId="65A9FBF0" w14:textId="77777777" w:rsidR="00AD7D9C" w:rsidRPr="007B3B84" w:rsidRDefault="00AD7D9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Због пораста  употребе дрога потребно је у програм рада школе уврстити и програм превенције на и наркоманије.</w:t>
      </w:r>
    </w:p>
    <w:p w14:paraId="453325CA" w14:textId="77777777" w:rsidR="00AD7D9C" w:rsidRPr="007B3B84" w:rsidRDefault="00AD7D9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Циљ програма:</w:t>
      </w:r>
    </w:p>
    <w:p w14:paraId="563D9D09" w14:textId="77777777" w:rsidR="00AD7D9C" w:rsidRPr="007B3B84" w:rsidRDefault="00AD7D9C" w:rsidP="00550604">
      <w:pPr>
        <w:numPr>
          <w:ilvl w:val="0"/>
          <w:numId w:val="82"/>
        </w:numPr>
        <w:spacing w:before="120" w:after="120"/>
        <w:ind w:left="792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развија позитиван активан однос према здравом начину живота</w:t>
      </w:r>
    </w:p>
    <w:p w14:paraId="14BE3644" w14:textId="77777777" w:rsidR="00AD7D9C" w:rsidRPr="007B3B84" w:rsidRDefault="00AD7D9C" w:rsidP="00550604">
      <w:pPr>
        <w:numPr>
          <w:ilvl w:val="0"/>
          <w:numId w:val="82"/>
        </w:numPr>
        <w:spacing w:before="120" w:after="120"/>
        <w:ind w:left="792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формира свест о штетном дејству дроге по здравље</w:t>
      </w:r>
    </w:p>
    <w:p w14:paraId="603499EE" w14:textId="77777777" w:rsidR="00AD7D9C" w:rsidRPr="007B3B84" w:rsidRDefault="00AD7D9C" w:rsidP="00550604">
      <w:pPr>
        <w:numPr>
          <w:ilvl w:val="0"/>
          <w:numId w:val="82"/>
        </w:numPr>
        <w:spacing w:before="120" w:after="120"/>
        <w:ind w:left="792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да развије механизам који  ће им помоћи да се супроставе различитим искушењима</w:t>
      </w:r>
    </w:p>
    <w:p w14:paraId="5D022763" w14:textId="77777777" w:rsidR="00AD7D9C" w:rsidRPr="007B3B84" w:rsidRDefault="00AD7D9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Програм превенције малолетничке деликвенције и болести зависности усклађује се са Програмом заштите деце од насиља и Програмом здравственог васпитања, као и осталим појединачним програмима који су саставни део Годишњег плана рада школе. Реализација програма вршиће се у сарадњи са осталим институцијама (,школским диспанзером, Црвеним крстом итд.)</w:t>
      </w:r>
    </w:p>
    <w:p w14:paraId="36ADD855" w14:textId="77777777" w:rsidR="00AD7D9C" w:rsidRPr="007B3B84" w:rsidRDefault="00AD7D9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ПЛАН ПРЕВЕНЦИЈЕ УПОТРЕБЕ ДРОГА</w:t>
      </w:r>
    </w:p>
    <w:p w14:paraId="465106C7" w14:textId="77777777" w:rsidR="00AD7D9C" w:rsidRPr="007B3B84" w:rsidRDefault="00AD7D9C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 складу са Стручним упутством за планирање превенције употребе дрога код ученика број : 601-00-1/2018-01/105 од 03.09.2018.године, и Међународним стандардима за превенцију употребе дрога у раду са ученицима,  а у очекивању Протокола о поступању у ситуацијама присуства и коришћења психоактивних супстанци у ОВ установама, наша школа је донела следећи план:</w:t>
      </w:r>
    </w:p>
    <w:p w14:paraId="2D7DC83A" w14:textId="77777777" w:rsidR="00AD7D9C" w:rsidRPr="007B3B84" w:rsidRDefault="00AD7D9C" w:rsidP="00A916B6">
      <w:pPr>
        <w:jc w:val="both"/>
        <w:rPr>
          <w:rFonts w:asciiTheme="minorHAnsi" w:hAnsiTheme="minorHAnsi" w:cstheme="minorHAnsi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AD7D9C" w:rsidRPr="007B3B84" w14:paraId="3BEE0157" w14:textId="77777777" w:rsidTr="001879DB">
        <w:tc>
          <w:tcPr>
            <w:tcW w:w="3070" w:type="dxa"/>
          </w:tcPr>
          <w:p w14:paraId="4D771AEF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Активности</w:t>
            </w:r>
          </w:p>
        </w:tc>
        <w:tc>
          <w:tcPr>
            <w:tcW w:w="3070" w:type="dxa"/>
          </w:tcPr>
          <w:p w14:paraId="6D510FB3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време рализације</w:t>
            </w:r>
          </w:p>
        </w:tc>
        <w:tc>
          <w:tcPr>
            <w:tcW w:w="3071" w:type="dxa"/>
          </w:tcPr>
          <w:p w14:paraId="59D42DCD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носиоци</w:t>
            </w:r>
          </w:p>
        </w:tc>
      </w:tr>
      <w:tr w:rsidR="00AD7D9C" w:rsidRPr="007B3B84" w14:paraId="75F5F17E" w14:textId="77777777" w:rsidTr="001879DB">
        <w:tc>
          <w:tcPr>
            <w:tcW w:w="3070" w:type="dxa"/>
          </w:tcPr>
          <w:p w14:paraId="34B647B7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lastRenderedPageBreak/>
              <w:t>1.Упознавање Наставничког већа, Савета родитеља и Школског одбора са Стручним упутством и међународним стандардима</w:t>
            </w:r>
          </w:p>
        </w:tc>
        <w:tc>
          <w:tcPr>
            <w:tcW w:w="3070" w:type="dxa"/>
          </w:tcPr>
          <w:p w14:paraId="4FE9FA8A" w14:textId="4E4FD88A" w:rsidR="00AD7D9C" w:rsidRPr="007B3B84" w:rsidRDefault="00871A2B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септембар-октобар </w:t>
            </w:r>
          </w:p>
        </w:tc>
        <w:tc>
          <w:tcPr>
            <w:tcW w:w="3071" w:type="dxa"/>
          </w:tcPr>
          <w:p w14:paraId="5E3D6FC6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 педагог</w:t>
            </w:r>
          </w:p>
        </w:tc>
      </w:tr>
      <w:tr w:rsidR="00AD7D9C" w:rsidRPr="007B3B84" w14:paraId="56BA0A2B" w14:textId="77777777" w:rsidTr="001879DB">
        <w:tc>
          <w:tcPr>
            <w:tcW w:w="3070" w:type="dxa"/>
          </w:tcPr>
          <w:p w14:paraId="773E648F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2. Упознавање Ученичког парламента са Стручним упутством и међународним стандардима</w:t>
            </w:r>
          </w:p>
        </w:tc>
        <w:tc>
          <w:tcPr>
            <w:tcW w:w="3070" w:type="dxa"/>
          </w:tcPr>
          <w:p w14:paraId="2FA4B078" w14:textId="68330B0F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септембар-октобар.</w:t>
            </w:r>
          </w:p>
        </w:tc>
        <w:tc>
          <w:tcPr>
            <w:tcW w:w="3071" w:type="dxa"/>
          </w:tcPr>
          <w:p w14:paraId="5C12C26F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В.Церовац Р.Илић</w:t>
            </w:r>
          </w:p>
        </w:tc>
      </w:tr>
      <w:tr w:rsidR="00AD7D9C" w:rsidRPr="007B3B84" w14:paraId="7431CC82" w14:textId="77777777" w:rsidTr="001879DB">
        <w:tc>
          <w:tcPr>
            <w:tcW w:w="3070" w:type="dxa"/>
          </w:tcPr>
          <w:p w14:paraId="3A24F866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3. Анализа стања и ризика ради планирања мера</w:t>
            </w:r>
          </w:p>
        </w:tc>
        <w:tc>
          <w:tcPr>
            <w:tcW w:w="3070" w:type="dxa"/>
          </w:tcPr>
          <w:p w14:paraId="375A46A9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октобар-новембар</w:t>
            </w:r>
          </w:p>
        </w:tc>
        <w:tc>
          <w:tcPr>
            <w:tcW w:w="3071" w:type="dxa"/>
          </w:tcPr>
          <w:p w14:paraId="1D558090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Тим за заштиту ученика од насиља</w:t>
            </w:r>
          </w:p>
        </w:tc>
      </w:tr>
      <w:tr w:rsidR="00AD7D9C" w:rsidRPr="007B3B84" w14:paraId="62761ABF" w14:textId="77777777" w:rsidTr="001879DB">
        <w:tc>
          <w:tcPr>
            <w:tcW w:w="3070" w:type="dxa"/>
          </w:tcPr>
          <w:p w14:paraId="357F79E8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4. Реализација превентивних активности са ученицима у оквиру наставних и ваннаставних активности</w:t>
            </w:r>
          </w:p>
        </w:tc>
        <w:tc>
          <w:tcPr>
            <w:tcW w:w="3070" w:type="dxa"/>
          </w:tcPr>
          <w:p w14:paraId="76749BA9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током школске године</w:t>
            </w:r>
          </w:p>
        </w:tc>
        <w:tc>
          <w:tcPr>
            <w:tcW w:w="3071" w:type="dxa"/>
          </w:tcPr>
          <w:p w14:paraId="72848F30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одељењске старешине, предметни наставници, педагог,</w:t>
            </w:r>
          </w:p>
        </w:tc>
      </w:tr>
      <w:tr w:rsidR="00AD7D9C" w:rsidRPr="007B3B84" w14:paraId="6A637815" w14:textId="77777777" w:rsidTr="001879DB">
        <w:tc>
          <w:tcPr>
            <w:tcW w:w="3070" w:type="dxa"/>
          </w:tcPr>
          <w:p w14:paraId="67ED0A65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5. Реализација превентивних активности са родитељима/другим законским заступницима ученика ( трибине, тематски састанци)</w:t>
            </w:r>
          </w:p>
        </w:tc>
        <w:tc>
          <w:tcPr>
            <w:tcW w:w="3070" w:type="dxa"/>
          </w:tcPr>
          <w:p w14:paraId="0BB4ABF2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два пута у току школске године, једном у сваком полугодишту</w:t>
            </w:r>
          </w:p>
        </w:tc>
        <w:tc>
          <w:tcPr>
            <w:tcW w:w="3071" w:type="dxa"/>
          </w:tcPr>
          <w:p w14:paraId="2D3521EE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одељењске старешине, педагог, стручњаци изван школе</w:t>
            </w:r>
          </w:p>
        </w:tc>
      </w:tr>
      <w:tr w:rsidR="00AD7D9C" w:rsidRPr="007B3B84" w14:paraId="5D6F5F2C" w14:textId="77777777" w:rsidTr="001879DB">
        <w:tc>
          <w:tcPr>
            <w:tcW w:w="3070" w:type="dxa"/>
          </w:tcPr>
          <w:p w14:paraId="0502A88E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6. Реаговање у случају сумње или злоуотреба</w:t>
            </w:r>
          </w:p>
        </w:tc>
        <w:tc>
          <w:tcPr>
            <w:tcW w:w="3070" w:type="dxa"/>
          </w:tcPr>
          <w:p w14:paraId="52090AC7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по потреби</w:t>
            </w:r>
          </w:p>
        </w:tc>
        <w:tc>
          <w:tcPr>
            <w:tcW w:w="3071" w:type="dxa"/>
          </w:tcPr>
          <w:p w14:paraId="3FEF612A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директор, одељењске старешине, родитељи/други законски заступници</w:t>
            </w:r>
          </w:p>
        </w:tc>
      </w:tr>
      <w:tr w:rsidR="00AD7D9C" w:rsidRPr="007B3B84" w14:paraId="5DDAA4B7" w14:textId="77777777" w:rsidTr="001879DB">
        <w:tc>
          <w:tcPr>
            <w:tcW w:w="3070" w:type="dxa"/>
          </w:tcPr>
          <w:p w14:paraId="14A30FCD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7. Извештавање о реализацији програма</w:t>
            </w:r>
          </w:p>
        </w:tc>
        <w:tc>
          <w:tcPr>
            <w:tcW w:w="3070" w:type="dxa"/>
          </w:tcPr>
          <w:p w14:paraId="4EA1E5C4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два пута у току школске године, једном у сваком полугодишту</w:t>
            </w:r>
          </w:p>
        </w:tc>
        <w:tc>
          <w:tcPr>
            <w:tcW w:w="3071" w:type="dxa"/>
          </w:tcPr>
          <w:p w14:paraId="33F8762E" w14:textId="77777777" w:rsidR="00AD7D9C" w:rsidRPr="007B3B84" w:rsidRDefault="00AD7D9C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одељењске старешине, педагог, тим за самовредновање и тим за заштиту ученика</w:t>
            </w:r>
          </w:p>
        </w:tc>
      </w:tr>
    </w:tbl>
    <w:p w14:paraId="27EDF0CD" w14:textId="77777777" w:rsidR="00B17E2F" w:rsidRPr="007B3B84" w:rsidRDefault="00B17E2F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</w:p>
    <w:p w14:paraId="6E3BA6A9" w14:textId="4F263342" w:rsidR="00B17E2F" w:rsidRPr="007B3B84" w:rsidRDefault="00B17E2F" w:rsidP="00A916B6">
      <w:pPr>
        <w:jc w:val="both"/>
        <w:rPr>
          <w:rStyle w:val="SubtleReference"/>
          <w:rFonts w:asciiTheme="minorHAnsi" w:hAnsiTheme="minorHAnsi" w:cstheme="minorHAnsi"/>
          <w:lang w:val="sr-Cyrl-CS"/>
        </w:rPr>
      </w:pPr>
    </w:p>
    <w:p w14:paraId="07895348" w14:textId="78DB4F3F" w:rsidR="007C7449" w:rsidRPr="007B3B84" w:rsidRDefault="007C7449" w:rsidP="00A916B6">
      <w:pPr>
        <w:jc w:val="both"/>
        <w:rPr>
          <w:rStyle w:val="SubtleReference"/>
          <w:rFonts w:asciiTheme="minorHAnsi" w:hAnsiTheme="minorHAnsi" w:cstheme="minorHAnsi"/>
          <w:lang w:val="sr-Cyrl-CS"/>
        </w:rPr>
      </w:pPr>
    </w:p>
    <w:p w14:paraId="107C20CC" w14:textId="54E98904" w:rsidR="007C7449" w:rsidRPr="007B3B84" w:rsidRDefault="007C7449" w:rsidP="00A916B6">
      <w:pPr>
        <w:jc w:val="both"/>
        <w:rPr>
          <w:rStyle w:val="SubtleReference"/>
          <w:rFonts w:asciiTheme="minorHAnsi" w:hAnsiTheme="minorHAnsi" w:cstheme="minorHAnsi"/>
          <w:lang w:val="sr-Cyrl-CS"/>
        </w:rPr>
      </w:pPr>
    </w:p>
    <w:p w14:paraId="1E3A5272" w14:textId="522543D4" w:rsidR="007C7449" w:rsidRPr="007B3B84" w:rsidRDefault="007C7449" w:rsidP="00A916B6">
      <w:pPr>
        <w:jc w:val="both"/>
        <w:rPr>
          <w:rStyle w:val="SubtleReference"/>
          <w:rFonts w:asciiTheme="minorHAnsi" w:hAnsiTheme="minorHAnsi" w:cstheme="minorHAnsi"/>
          <w:lang w:val="sr-Cyrl-CS"/>
        </w:rPr>
      </w:pPr>
    </w:p>
    <w:p w14:paraId="7AA80CB4" w14:textId="77777777" w:rsidR="007C7449" w:rsidRPr="007B3B84" w:rsidRDefault="007C7449" w:rsidP="00A916B6">
      <w:pPr>
        <w:jc w:val="both"/>
        <w:rPr>
          <w:rStyle w:val="SubtleReference"/>
          <w:rFonts w:asciiTheme="minorHAnsi" w:hAnsiTheme="minorHAnsi" w:cstheme="minorHAnsi"/>
          <w:lang w:val="sr-Cyrl-CS"/>
        </w:rPr>
      </w:pPr>
    </w:p>
    <w:p w14:paraId="01759876" w14:textId="7F7FD697" w:rsidR="00AD1015" w:rsidRPr="007B3B84" w:rsidRDefault="00B17E2F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b/>
          <w:bCs/>
          <w:sz w:val="24"/>
          <w:lang w:val="sr-Cyrl-RS"/>
        </w:rPr>
      </w:pPr>
      <w:bookmarkStart w:id="151" w:name="_Toc208567435"/>
      <w:r w:rsidRPr="007B3B84">
        <w:rPr>
          <w:rFonts w:asciiTheme="minorHAnsi" w:hAnsiTheme="minorHAnsi" w:cstheme="minorHAnsi"/>
          <w:b/>
          <w:bCs/>
          <w:sz w:val="24"/>
        </w:rPr>
        <w:t>1</w:t>
      </w:r>
      <w:r w:rsidR="00ED7B26" w:rsidRPr="007B3B84">
        <w:rPr>
          <w:rFonts w:asciiTheme="minorHAnsi" w:hAnsiTheme="minorHAnsi" w:cstheme="minorHAnsi"/>
          <w:b/>
          <w:bCs/>
          <w:sz w:val="24"/>
          <w:lang w:val="sr-Cyrl-RS"/>
        </w:rPr>
        <w:t>2.3.</w:t>
      </w:r>
      <w:r w:rsidR="00AD1015" w:rsidRPr="007B3B84">
        <w:rPr>
          <w:rFonts w:asciiTheme="minorHAnsi" w:hAnsiTheme="minorHAnsi" w:cstheme="minorHAnsi"/>
          <w:b/>
          <w:bCs/>
          <w:sz w:val="24"/>
        </w:rPr>
        <w:t xml:space="preserve"> Програм превенц</w:t>
      </w:r>
      <w:r w:rsidR="0087606E" w:rsidRPr="007B3B84">
        <w:rPr>
          <w:rFonts w:asciiTheme="minorHAnsi" w:hAnsiTheme="minorHAnsi" w:cstheme="minorHAnsi"/>
          <w:b/>
          <w:bCs/>
          <w:sz w:val="24"/>
          <w:lang w:val="sr-Cyrl-RS"/>
        </w:rPr>
        <w:t>ије ризичног понашања</w:t>
      </w:r>
      <w:bookmarkEnd w:id="151"/>
    </w:p>
    <w:p w14:paraId="17668C1C" w14:textId="77777777" w:rsidR="00AD1015" w:rsidRPr="007B3B84" w:rsidRDefault="00AD1015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5419CC36" w14:textId="77777777" w:rsidR="00AB6212" w:rsidRPr="007B3B84" w:rsidRDefault="00AB6212" w:rsidP="00A916B6">
      <w:pPr>
        <w:ind w:firstLine="720"/>
        <w:jc w:val="both"/>
        <w:rPr>
          <w:rFonts w:asciiTheme="minorHAnsi" w:hAnsiTheme="minorHAnsi" w:cstheme="minorHAnsi"/>
          <w:lang w:val="ru-RU"/>
        </w:rPr>
      </w:pPr>
      <w:r w:rsidRPr="007B3B84">
        <w:rPr>
          <w:rFonts w:asciiTheme="minorHAnsi" w:hAnsiTheme="minorHAnsi" w:cstheme="minorHAnsi"/>
          <w:lang w:val="ru-RU"/>
        </w:rPr>
        <w:t xml:space="preserve">Овај програм обухвата све сегменте </w:t>
      </w:r>
      <w:r w:rsidRPr="007B3B84">
        <w:rPr>
          <w:rFonts w:asciiTheme="minorHAnsi" w:hAnsiTheme="minorHAnsi" w:cstheme="minorHAnsi"/>
          <w:lang w:val="sr-Cyrl-CS"/>
        </w:rPr>
        <w:t>образовно-васпитног</w:t>
      </w:r>
      <w:r w:rsidRPr="007B3B84">
        <w:rPr>
          <w:rFonts w:asciiTheme="minorHAnsi" w:hAnsiTheme="minorHAnsi" w:cstheme="minorHAnsi"/>
          <w:lang w:val="ru-RU"/>
        </w:rPr>
        <w:t xml:space="preserve"> рада у школи. Он се реализује кроз целокупну организацију живота и рада у школи са посебним нагласком на културној и јавној делатности школе, кроз наставу и ваннаставне активности, као и кроз мини истраживања, трибине... У његовој реализацији биће ангажовани, поред наставника и стручних сарадника, и стручњаци из институција шире друштвене средине.</w:t>
      </w:r>
    </w:p>
    <w:p w14:paraId="7CBC283D" w14:textId="77777777" w:rsidR="00AB6212" w:rsidRPr="007B3B84" w:rsidRDefault="00AB6212" w:rsidP="00A916B6">
      <w:pPr>
        <w:ind w:firstLine="720"/>
        <w:jc w:val="both"/>
        <w:rPr>
          <w:rFonts w:asciiTheme="minorHAnsi" w:hAnsiTheme="minorHAnsi" w:cstheme="minorHAnsi"/>
          <w:lang w:val="ru-RU"/>
        </w:rPr>
      </w:pPr>
    </w:p>
    <w:p w14:paraId="5960B4FA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Превенција зависности од дроге организована је на неколико нивоа:</w:t>
      </w:r>
    </w:p>
    <w:p w14:paraId="6E0BCEBB" w14:textId="77777777" w:rsidR="00AB6212" w:rsidRPr="007B3B84" w:rsidRDefault="00AB6212" w:rsidP="00550604">
      <w:pPr>
        <w:pStyle w:val="BodyText"/>
        <w:numPr>
          <w:ilvl w:val="1"/>
          <w:numId w:val="16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информисање наставника и родитеља о штетности дроге и о узроцима који доводе децу у искушење да је пробају и наставе да је конзумирају.</w:t>
      </w:r>
    </w:p>
    <w:p w14:paraId="5606DC0F" w14:textId="77777777" w:rsidR="00AB6212" w:rsidRPr="007B3B84" w:rsidRDefault="00AB6212" w:rsidP="00550604">
      <w:pPr>
        <w:pStyle w:val="BodyText"/>
        <w:numPr>
          <w:ilvl w:val="1"/>
          <w:numId w:val="16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пружање савета родитељима о конкретним решењима у васпитању њихове деце.</w:t>
      </w:r>
    </w:p>
    <w:p w14:paraId="60351CAA" w14:textId="77777777" w:rsidR="00AB6212" w:rsidRPr="007B3B84" w:rsidRDefault="00AB6212" w:rsidP="00550604">
      <w:pPr>
        <w:pStyle w:val="BodyText"/>
        <w:numPr>
          <w:ilvl w:val="1"/>
          <w:numId w:val="16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уочавање деце која имају проблем у породици и њихова окупљања око садржаја који ће их заинтересовати, дати осећај припадностии испунити њихово слободно време.</w:t>
      </w:r>
    </w:p>
    <w:p w14:paraId="70999134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Овај вид програма биће реализован кроз предавања стручних сарадника школе, али и организов</w:t>
      </w:r>
      <w:r w:rsidR="00016E58" w:rsidRPr="007B3B84">
        <w:rPr>
          <w:rFonts w:asciiTheme="minorHAnsi" w:hAnsiTheme="minorHAnsi" w:cstheme="minorHAnsi"/>
          <w:sz w:val="24"/>
        </w:rPr>
        <w:t>ањем предавања стручњака из МУП-</w:t>
      </w:r>
      <w:r w:rsidRPr="007B3B84">
        <w:rPr>
          <w:rFonts w:asciiTheme="minorHAnsi" w:hAnsiTheme="minorHAnsi" w:cstheme="minorHAnsi"/>
          <w:sz w:val="24"/>
        </w:rPr>
        <w:t>а и Завода за болести зависности.</w:t>
      </w:r>
    </w:p>
    <w:p w14:paraId="4E6463DD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 плану је оснаживање одељењских старешина за вођење ученичког колектива, посредовање у конфликтима међу ученицима и ненасилно решавање проблема.</w:t>
      </w:r>
    </w:p>
    <w:p w14:paraId="7C57E561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Од изузетног значаја је организовање радионица ненасилне комуникације, секција са занимљивим садржајима, организовање журки и </w:t>
      </w:r>
      <w:r w:rsidR="00016E58" w:rsidRPr="007B3B84">
        <w:rPr>
          <w:rFonts w:asciiTheme="minorHAnsi" w:hAnsiTheme="minorHAnsi" w:cstheme="minorHAnsi"/>
          <w:sz w:val="24"/>
        </w:rPr>
        <w:t>у</w:t>
      </w:r>
      <w:r w:rsidRPr="007B3B84">
        <w:rPr>
          <w:rFonts w:asciiTheme="minorHAnsi" w:hAnsiTheme="minorHAnsi" w:cstheme="minorHAnsi"/>
          <w:sz w:val="24"/>
        </w:rPr>
        <w:t>кључивање ученика у организацију и реализацију ових акција. Нарочито је важно за ове активности мотивисати ученике са тешкоћама у понашању, како би кроз искуство сарадње стекли осећај припадности новим групама и један позитивнији став према школи.</w:t>
      </w:r>
    </w:p>
    <w:p w14:paraId="5307C11C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Циљ ових активности је разумевање себе, разумевање родитеља, наставника, правилно решавање конфликата са другим људима, преузимање одговорности за своје поступке, вежбање опуштања унутрашње тензије на прихватљив начин.</w:t>
      </w:r>
    </w:p>
    <w:p w14:paraId="6B882736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Психолошко-педагошка служба у сарадњи са одељењским старешинама и родитељима обавиће низ индивидуалних разговора са ученицима које имају проблеме и са њиховим родитељима.</w:t>
      </w:r>
    </w:p>
    <w:p w14:paraId="61552CDD" w14:textId="77777777" w:rsidR="00AB6212" w:rsidRPr="007B3B84" w:rsidRDefault="00AB6212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 овом задатку од значаја је и ангажовање Ученичког парламента, који већ неколико година својим радом доприноси афирмацији позитивних вредности у школи (организација спортских сусрета, хуманитарних акција). Интензивираће се сарадња Ученичког парламента и са Вршњачким тимом који је ангажован на осмишљавању и реализацији акција на превенцији насиља.</w:t>
      </w:r>
    </w:p>
    <w:p w14:paraId="1BA70A01" w14:textId="77777777" w:rsidR="00016E58" w:rsidRPr="007B3B84" w:rsidRDefault="00016E5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</w:p>
    <w:p w14:paraId="72379B88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i/>
          <w:sz w:val="24"/>
          <w:u w:val="single"/>
        </w:rPr>
      </w:pPr>
      <w:r w:rsidRPr="007B3B84">
        <w:rPr>
          <w:rFonts w:asciiTheme="minorHAnsi" w:hAnsiTheme="minorHAnsi" w:cstheme="minorHAnsi"/>
          <w:b/>
          <w:i/>
          <w:sz w:val="24"/>
          <w:u w:val="single"/>
        </w:rPr>
        <w:t>Циљеви рада и програм активности  превенције деликвентног понашања</w:t>
      </w:r>
    </w:p>
    <w:p w14:paraId="5A56A212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Формирање одељењских заједница и подела дужности уз образложење о важности познавања и поштовања својих дужности од стране сваког појединца</w:t>
      </w:r>
    </w:p>
    <w:p w14:paraId="48947B82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Објаснити ученицима по којим критеријумима треба да изаберу представнике у свом одељењу. Реализатор ове активности је учитељ.</w:t>
      </w:r>
    </w:p>
    <w:p w14:paraId="03530472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Стварање ситуација у којима ће ученици размишљати о потребама других људи: помоћ у невољи, заштита, пажња поводом рођендана и слично (1-4 разред, реализатори: учитељ, психолог и педагог)</w:t>
      </w:r>
    </w:p>
    <w:p w14:paraId="22DE3134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Учење ученика како да разумеју себе и друге и прихвате различитост; како да разреше конфликте – ненасилна комуникација  (од 1. до 4. разреда, педагог и психолог)</w:t>
      </w:r>
    </w:p>
    <w:p w14:paraId="41125CAD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Стварање ситуација у којима ће ученици јасно разумети вредност сложности и другарства у одељењу (од 1. до  4. разреда; носиоци реализације: учитељ и психолог)</w:t>
      </w:r>
    </w:p>
    <w:p w14:paraId="787A3FF2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Стварање ситуација у којима ће им се објаснити да и одрасли имају своје потребе, жеље итд. и да им деца могу помоћи својим разумевањем и бригом (од 1. до 4. разреда, носиоци реализације: учитељи, ПП служба)</w:t>
      </w:r>
    </w:p>
    <w:p w14:paraId="04F424B9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Створити код деце заинтересованост за практична питања свакодневног живота: како родитељи зарађују новац и зашто не могу да им купе све што пожеле као и указивање на обавезу да и они као чланови породице морају да имају неке обавезе и одговорности, а не само права (од 1. до 8. разреда; носиоци  реализације: учитељ и ПП служба)</w:t>
      </w:r>
    </w:p>
    <w:p w14:paraId="25317FC9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Развијање здравог односа према новцу и штедњи новца (од 1. до 8. разреда; носиоци реализације: наставници и ПП служба)</w:t>
      </w:r>
    </w:p>
    <w:p w14:paraId="77000CCC" w14:textId="77777777" w:rsidR="00AB6212" w:rsidRPr="007B3B84" w:rsidRDefault="00AB6212" w:rsidP="00550604">
      <w:pPr>
        <w:pStyle w:val="BodyText"/>
        <w:numPr>
          <w:ilvl w:val="0"/>
          <w:numId w:val="17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Организовање акција помоћи сиромашним ученицима у школи и ван школе (од 1. до 8. разреда, носиоци реализације: учитељ и организација Црвеног крста).</w:t>
      </w:r>
    </w:p>
    <w:p w14:paraId="57F7D296" w14:textId="77777777" w:rsidR="00AB6212" w:rsidRPr="007B3B84" w:rsidRDefault="00AB621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ПП служба ће организовати и индивидуалан и групни саветодавни рад са ученицима којима је потребна помоћ.</w:t>
      </w:r>
    </w:p>
    <w:p w14:paraId="5956B4A9" w14:textId="77777777" w:rsidR="00BB0370" w:rsidRPr="007B3B84" w:rsidRDefault="00BB0370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lang w:val="sr-Cyrl-RS"/>
        </w:rPr>
      </w:pPr>
    </w:p>
    <w:p w14:paraId="6E5D8E02" w14:textId="77777777" w:rsidR="00BB0370" w:rsidRPr="007B3B84" w:rsidRDefault="00BB0370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</w:rPr>
      </w:pPr>
    </w:p>
    <w:p w14:paraId="161DE208" w14:textId="50BD4F05" w:rsidR="00AD1015" w:rsidRPr="007B3B84" w:rsidRDefault="00B17E2F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  <w:bookmarkStart w:id="152" w:name="_Toc208567436"/>
      <w:r w:rsidRPr="007B3B84">
        <w:rPr>
          <w:rFonts w:asciiTheme="minorHAnsi" w:hAnsiTheme="minorHAnsi" w:cstheme="minorHAnsi"/>
          <w:sz w:val="24"/>
        </w:rPr>
        <w:t>1</w:t>
      </w:r>
      <w:r w:rsidR="00ED7B26" w:rsidRPr="007B3B84">
        <w:rPr>
          <w:rFonts w:asciiTheme="minorHAnsi" w:hAnsiTheme="minorHAnsi" w:cstheme="minorHAnsi"/>
          <w:sz w:val="24"/>
          <w:lang w:val="sr-Cyrl-RS"/>
        </w:rPr>
        <w:t>2.4.</w:t>
      </w:r>
      <w:r w:rsidRPr="007B3B84">
        <w:rPr>
          <w:rFonts w:asciiTheme="minorHAnsi" w:hAnsiTheme="minorHAnsi" w:cstheme="minorHAnsi"/>
          <w:sz w:val="24"/>
        </w:rPr>
        <w:t>.</w:t>
      </w:r>
      <w:r w:rsidR="00AD1015" w:rsidRPr="007B3B84">
        <w:rPr>
          <w:rFonts w:asciiTheme="minorHAnsi" w:hAnsiTheme="minorHAnsi" w:cstheme="minorHAnsi"/>
          <w:b/>
          <w:sz w:val="24"/>
        </w:rPr>
        <w:t>Еколошка заштита животне средине и естетско уређење школе</w:t>
      </w:r>
      <w:bookmarkEnd w:id="152"/>
    </w:p>
    <w:p w14:paraId="137517C3" w14:textId="06122DD2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Програм еколошке заштите животне средине има за циљ развијање правилног односа,  код деце,  ка својој животној околини.</w:t>
      </w:r>
      <w:r w:rsidR="00D167A0" w:rsidRPr="007B3B84">
        <w:rPr>
          <w:rFonts w:asciiTheme="minorHAnsi" w:hAnsiTheme="minorHAnsi" w:cstheme="minorHAnsi"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</w:rPr>
        <w:t>Код деце треба развијати став да су човек и природа део једне целине,и да човек угрожавањем и уништавањем природе доводи у питање свој опстанак.</w:t>
      </w:r>
    </w:p>
    <w:p w14:paraId="0E1D58ED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Такође ,код деце треба развијати потр</w:t>
      </w:r>
      <w:r w:rsidR="00E90BD5" w:rsidRPr="007B3B84">
        <w:rPr>
          <w:rFonts w:asciiTheme="minorHAnsi" w:hAnsiTheme="minorHAnsi" w:cstheme="minorHAnsi"/>
          <w:sz w:val="24"/>
        </w:rPr>
        <w:t>е</w:t>
      </w:r>
      <w:r w:rsidRPr="007B3B84">
        <w:rPr>
          <w:rFonts w:asciiTheme="minorHAnsi" w:hAnsiTheme="minorHAnsi" w:cstheme="minorHAnsi"/>
          <w:sz w:val="24"/>
        </w:rPr>
        <w:t>бу за стварањем пријатног амбијета у коме бораве и развијати естетске вредности.</w:t>
      </w:r>
    </w:p>
    <w:p w14:paraId="16E941B5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</w:p>
    <w:p w14:paraId="0D8A8CC8" w14:textId="77777777" w:rsidR="00AD1015" w:rsidRPr="007B3B84" w:rsidRDefault="00AD1015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Програм заштите животне средине и естетског уређења школе: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080"/>
        <w:gridCol w:w="2400"/>
        <w:gridCol w:w="1920"/>
      </w:tblGrid>
      <w:tr w:rsidR="00AD1015" w:rsidRPr="007B3B84" w14:paraId="7A10E8ED" w14:textId="77777777">
        <w:tc>
          <w:tcPr>
            <w:tcW w:w="3960" w:type="dxa"/>
            <w:vAlign w:val="center"/>
          </w:tcPr>
          <w:p w14:paraId="174787D6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САДРЖАЈ РАДА</w:t>
            </w:r>
          </w:p>
        </w:tc>
        <w:tc>
          <w:tcPr>
            <w:tcW w:w="1080" w:type="dxa"/>
            <w:vAlign w:val="center"/>
          </w:tcPr>
          <w:p w14:paraId="2E32D28B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ВРЕМЕ РАДА</w:t>
            </w:r>
          </w:p>
        </w:tc>
        <w:tc>
          <w:tcPr>
            <w:tcW w:w="2400" w:type="dxa"/>
            <w:vAlign w:val="center"/>
          </w:tcPr>
          <w:p w14:paraId="6EC3E201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ОБЛИЦИ РАДА</w:t>
            </w:r>
          </w:p>
        </w:tc>
        <w:tc>
          <w:tcPr>
            <w:tcW w:w="1920" w:type="dxa"/>
            <w:vAlign w:val="center"/>
          </w:tcPr>
          <w:p w14:paraId="6BC23373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НОСИОЦИ</w:t>
            </w:r>
          </w:p>
          <w:p w14:paraId="143CC2FC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РАДА</w:t>
            </w:r>
          </w:p>
        </w:tc>
      </w:tr>
      <w:tr w:rsidR="00AD1015" w:rsidRPr="007B3B84" w14:paraId="11DA4FF7" w14:textId="77777777">
        <w:tc>
          <w:tcPr>
            <w:tcW w:w="3960" w:type="dxa"/>
            <w:vAlign w:val="center"/>
          </w:tcPr>
          <w:p w14:paraId="75C4D2D1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Навикавање ученика на чување школске средине и инвентара</w:t>
            </w:r>
          </w:p>
        </w:tc>
        <w:tc>
          <w:tcPr>
            <w:tcW w:w="1080" w:type="dxa"/>
            <w:vAlign w:val="center"/>
          </w:tcPr>
          <w:p w14:paraId="1AD88C8C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00948AA4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 xml:space="preserve">Активност </w:t>
            </w:r>
            <w:r w:rsidR="00016E58" w:rsidRPr="007B3B84">
              <w:rPr>
                <w:rFonts w:asciiTheme="minorHAnsi" w:hAnsiTheme="minorHAnsi" w:cstheme="minorHAnsi"/>
                <w:sz w:val="24"/>
              </w:rPr>
              <w:t>образовно- васпитног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 рада</w:t>
            </w:r>
          </w:p>
        </w:tc>
        <w:tc>
          <w:tcPr>
            <w:tcW w:w="1920" w:type="dxa"/>
            <w:vAlign w:val="center"/>
          </w:tcPr>
          <w:p w14:paraId="5D975665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Сви радници школе</w:t>
            </w:r>
          </w:p>
        </w:tc>
      </w:tr>
      <w:tr w:rsidR="00AD1015" w:rsidRPr="007B3B84" w14:paraId="50325B7B" w14:textId="77777777">
        <w:tc>
          <w:tcPr>
            <w:tcW w:w="3960" w:type="dxa"/>
            <w:vAlign w:val="center"/>
          </w:tcPr>
          <w:p w14:paraId="7F3A6B8D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Развијање свести код ученика о потр</w:t>
            </w:r>
            <w:r w:rsidR="00146C0C" w:rsidRPr="007B3B84">
              <w:rPr>
                <w:rFonts w:asciiTheme="minorHAnsi" w:hAnsiTheme="minorHAnsi" w:cstheme="minorHAnsi"/>
                <w:sz w:val="24"/>
              </w:rPr>
              <w:t>е</w:t>
            </w:r>
            <w:r w:rsidRPr="007B3B84">
              <w:rPr>
                <w:rFonts w:asciiTheme="minorHAnsi" w:hAnsiTheme="minorHAnsi" w:cstheme="minorHAnsi"/>
                <w:sz w:val="24"/>
              </w:rPr>
              <w:t>би чувања природе,цвећа,дрвећ</w:t>
            </w:r>
            <w:r w:rsidR="000327C4" w:rsidRPr="007B3B84">
              <w:rPr>
                <w:rFonts w:asciiTheme="minorHAnsi" w:hAnsiTheme="minorHAnsi" w:cstheme="minorHAnsi"/>
                <w:sz w:val="24"/>
              </w:rPr>
              <w:t>а</w:t>
            </w:r>
            <w:r w:rsidRPr="007B3B84">
              <w:rPr>
                <w:rFonts w:asciiTheme="minorHAnsi" w:hAnsiTheme="minorHAnsi" w:cstheme="minorHAnsi"/>
                <w:sz w:val="24"/>
              </w:rPr>
              <w:t>,зеленила...</w:t>
            </w:r>
          </w:p>
        </w:tc>
        <w:tc>
          <w:tcPr>
            <w:tcW w:w="1080" w:type="dxa"/>
            <w:vAlign w:val="center"/>
          </w:tcPr>
          <w:p w14:paraId="7F3D0298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62998384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Активност васпитно-образовног рада</w:t>
            </w:r>
          </w:p>
        </w:tc>
        <w:tc>
          <w:tcPr>
            <w:tcW w:w="1920" w:type="dxa"/>
            <w:vAlign w:val="center"/>
          </w:tcPr>
          <w:p w14:paraId="36575A5C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Наст.биологије и остали нас</w:t>
            </w:r>
            <w:r w:rsidR="00016E58" w:rsidRPr="007B3B84">
              <w:rPr>
                <w:rFonts w:asciiTheme="minorHAnsi" w:hAnsiTheme="minorHAnsi" w:cstheme="minorHAnsi"/>
                <w:sz w:val="24"/>
              </w:rPr>
              <w:t>т</w:t>
            </w:r>
            <w:r w:rsidRPr="007B3B84">
              <w:rPr>
                <w:rFonts w:asciiTheme="minorHAnsi" w:hAnsiTheme="minorHAnsi" w:cstheme="minorHAnsi"/>
                <w:sz w:val="24"/>
              </w:rPr>
              <w:t>авници</w:t>
            </w:r>
          </w:p>
        </w:tc>
      </w:tr>
      <w:tr w:rsidR="00AD1015" w:rsidRPr="007B3B84" w14:paraId="0243C945" w14:textId="77777777">
        <w:tc>
          <w:tcPr>
            <w:tcW w:w="3960" w:type="dxa"/>
            <w:vAlign w:val="center"/>
          </w:tcPr>
          <w:p w14:paraId="36EC5247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Формирање код ученика негативног става и укључивање у заједничку борбу против загађивача животне средине .</w:t>
            </w:r>
          </w:p>
        </w:tc>
        <w:tc>
          <w:tcPr>
            <w:tcW w:w="1080" w:type="dxa"/>
            <w:vAlign w:val="center"/>
          </w:tcPr>
          <w:p w14:paraId="231D4A68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35BC3EBD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Редовни часови</w:t>
            </w:r>
          </w:p>
        </w:tc>
        <w:tc>
          <w:tcPr>
            <w:tcW w:w="1920" w:type="dxa"/>
            <w:vAlign w:val="center"/>
          </w:tcPr>
          <w:p w14:paraId="11BFB307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Наст.биологије и остали наставници</w:t>
            </w:r>
          </w:p>
        </w:tc>
      </w:tr>
      <w:tr w:rsidR="00AD1015" w:rsidRPr="007B3B84" w14:paraId="022295CC" w14:textId="77777777">
        <w:tc>
          <w:tcPr>
            <w:tcW w:w="3960" w:type="dxa"/>
            <w:vAlign w:val="center"/>
          </w:tcPr>
          <w:p w14:paraId="7D8D189B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Развијати код ученика љубав према природи и свим облицима живота и боравка у њој.</w:t>
            </w:r>
          </w:p>
        </w:tc>
        <w:tc>
          <w:tcPr>
            <w:tcW w:w="1080" w:type="dxa"/>
            <w:vAlign w:val="center"/>
          </w:tcPr>
          <w:p w14:paraId="28F5E986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7D0C83C8" w14:textId="77777777" w:rsidR="00AD1015" w:rsidRPr="007B3B84" w:rsidRDefault="00016E58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</w:t>
            </w:r>
            <w:r w:rsidR="00660C06" w:rsidRPr="007B3B84">
              <w:rPr>
                <w:rFonts w:asciiTheme="minorHAnsi" w:hAnsiTheme="minorHAnsi" w:cstheme="minorHAnsi"/>
                <w:sz w:val="24"/>
              </w:rPr>
              <w:t>астава</w:t>
            </w:r>
            <w:r w:rsidRPr="007B3B84">
              <w:rPr>
                <w:rFonts w:asciiTheme="minorHAnsi" w:hAnsiTheme="minorHAnsi" w:cstheme="minorHAnsi"/>
                <w:sz w:val="24"/>
              </w:rPr>
              <w:t xml:space="preserve"> у природи</w:t>
            </w:r>
            <w:r w:rsidR="00660C06" w:rsidRPr="007B3B84">
              <w:rPr>
                <w:rFonts w:asciiTheme="minorHAnsi" w:hAnsiTheme="minorHAnsi" w:cstheme="minorHAnsi"/>
                <w:sz w:val="24"/>
              </w:rPr>
              <w:t>,екскурзије</w:t>
            </w:r>
          </w:p>
          <w:p w14:paraId="64288225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редовни часови</w:t>
            </w:r>
          </w:p>
        </w:tc>
        <w:tc>
          <w:tcPr>
            <w:tcW w:w="1920" w:type="dxa"/>
            <w:vAlign w:val="center"/>
          </w:tcPr>
          <w:p w14:paraId="0115B444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Наст.биологије</w:t>
            </w:r>
          </w:p>
          <w:p w14:paraId="38B13A9E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 остали наст.</w:t>
            </w:r>
          </w:p>
        </w:tc>
      </w:tr>
      <w:tr w:rsidR="00AD1015" w:rsidRPr="007B3B84" w14:paraId="08CA6B7D" w14:textId="77777777">
        <w:tc>
          <w:tcPr>
            <w:tcW w:w="3960" w:type="dxa"/>
            <w:vAlign w:val="center"/>
          </w:tcPr>
          <w:p w14:paraId="03D95C40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Развијати код ученика свест о приоритетној улози здраве природе за живот човека</w:t>
            </w:r>
          </w:p>
        </w:tc>
        <w:tc>
          <w:tcPr>
            <w:tcW w:w="1080" w:type="dxa"/>
            <w:vAlign w:val="center"/>
          </w:tcPr>
          <w:p w14:paraId="44B4AC03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6237D8BA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Редовни часови</w:t>
            </w:r>
          </w:p>
        </w:tc>
        <w:tc>
          <w:tcPr>
            <w:tcW w:w="1920" w:type="dxa"/>
            <w:vAlign w:val="center"/>
          </w:tcPr>
          <w:p w14:paraId="13824CD6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Наст.биологије и сви остали</w:t>
            </w:r>
          </w:p>
        </w:tc>
      </w:tr>
      <w:tr w:rsidR="00AD1015" w:rsidRPr="007B3B84" w14:paraId="2AE6E408" w14:textId="77777777">
        <w:tc>
          <w:tcPr>
            <w:tcW w:w="3960" w:type="dxa"/>
            <w:vAlign w:val="center"/>
          </w:tcPr>
          <w:p w14:paraId="588A414C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Одржавање зелених површина,сађење цвећа и другог украсног биља у школи</w:t>
            </w:r>
          </w:p>
        </w:tc>
        <w:tc>
          <w:tcPr>
            <w:tcW w:w="1080" w:type="dxa"/>
            <w:vAlign w:val="center"/>
          </w:tcPr>
          <w:p w14:paraId="4AF7E4DD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2313CD7A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Биолошка секција,д.к.рад</w:t>
            </w:r>
          </w:p>
        </w:tc>
        <w:tc>
          <w:tcPr>
            <w:tcW w:w="1920" w:type="dxa"/>
            <w:vAlign w:val="center"/>
          </w:tcPr>
          <w:p w14:paraId="49BE76F8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Наставник биологије и остали</w:t>
            </w:r>
          </w:p>
        </w:tc>
      </w:tr>
      <w:tr w:rsidR="00AD1015" w:rsidRPr="007B3B84" w14:paraId="3BEE5E8A" w14:textId="77777777">
        <w:tc>
          <w:tcPr>
            <w:tcW w:w="3960" w:type="dxa"/>
            <w:vAlign w:val="center"/>
          </w:tcPr>
          <w:p w14:paraId="76C6DBDF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Оплемењивање учионица цвећем</w:t>
            </w:r>
          </w:p>
        </w:tc>
        <w:tc>
          <w:tcPr>
            <w:tcW w:w="1080" w:type="dxa"/>
            <w:vAlign w:val="center"/>
          </w:tcPr>
          <w:p w14:paraId="45EDF977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55882305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Часови о.з.</w:t>
            </w:r>
          </w:p>
        </w:tc>
        <w:tc>
          <w:tcPr>
            <w:tcW w:w="1920" w:type="dxa"/>
            <w:vAlign w:val="center"/>
          </w:tcPr>
          <w:p w14:paraId="62B45A05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одељ.старешина</w:t>
            </w:r>
          </w:p>
        </w:tc>
      </w:tr>
      <w:tr w:rsidR="00AD1015" w:rsidRPr="007B3B84" w14:paraId="31613BF6" w14:textId="77777777">
        <w:tc>
          <w:tcPr>
            <w:tcW w:w="3960" w:type="dxa"/>
            <w:vAlign w:val="center"/>
          </w:tcPr>
          <w:p w14:paraId="42AD9D1D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lastRenderedPageBreak/>
              <w:t>Уређење спортских терена и одржавање спортских реквизита.</w:t>
            </w:r>
          </w:p>
        </w:tc>
        <w:tc>
          <w:tcPr>
            <w:tcW w:w="1080" w:type="dxa"/>
            <w:vAlign w:val="center"/>
          </w:tcPr>
          <w:p w14:paraId="1971383B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2786E8FB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Д.к.рад</w:t>
            </w:r>
          </w:p>
        </w:tc>
        <w:tc>
          <w:tcPr>
            <w:tcW w:w="1920" w:type="dxa"/>
            <w:vAlign w:val="center"/>
          </w:tcPr>
          <w:p w14:paraId="7DA4ABD6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Наставник физичког васпитања</w:t>
            </w:r>
          </w:p>
        </w:tc>
      </w:tr>
      <w:tr w:rsidR="00AD1015" w:rsidRPr="007B3B84" w14:paraId="274DCAAF" w14:textId="77777777">
        <w:tc>
          <w:tcPr>
            <w:tcW w:w="3960" w:type="dxa"/>
            <w:vAlign w:val="center"/>
          </w:tcPr>
          <w:p w14:paraId="7A4612B9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Уређивање и украшавање школских зидова ликовним и литерарним радовима</w:t>
            </w:r>
          </w:p>
        </w:tc>
        <w:tc>
          <w:tcPr>
            <w:tcW w:w="1080" w:type="dxa"/>
            <w:vAlign w:val="center"/>
          </w:tcPr>
          <w:p w14:paraId="6D49328C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2C252211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1920" w:type="dxa"/>
            <w:vAlign w:val="center"/>
          </w:tcPr>
          <w:p w14:paraId="2798ADBC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Секције</w:t>
            </w:r>
          </w:p>
        </w:tc>
      </w:tr>
      <w:tr w:rsidR="00AD1015" w:rsidRPr="007B3B84" w14:paraId="480DE319" w14:textId="77777777">
        <w:tc>
          <w:tcPr>
            <w:tcW w:w="3960" w:type="dxa"/>
            <w:vAlign w:val="center"/>
          </w:tcPr>
          <w:p w14:paraId="6E6556B1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Израда паноа посвећених екологији</w:t>
            </w:r>
          </w:p>
        </w:tc>
        <w:tc>
          <w:tcPr>
            <w:tcW w:w="1080" w:type="dxa"/>
            <w:vAlign w:val="center"/>
          </w:tcPr>
          <w:p w14:paraId="40BBAA34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7A7D67ED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Практичан рад</w:t>
            </w:r>
          </w:p>
        </w:tc>
        <w:tc>
          <w:tcPr>
            <w:tcW w:w="1920" w:type="dxa"/>
            <w:vAlign w:val="center"/>
          </w:tcPr>
          <w:p w14:paraId="3808E389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Секције</w:t>
            </w:r>
          </w:p>
        </w:tc>
      </w:tr>
      <w:tr w:rsidR="00AD1015" w:rsidRPr="007B3B84" w14:paraId="2B34A454" w14:textId="77777777">
        <w:tc>
          <w:tcPr>
            <w:tcW w:w="3960" w:type="dxa"/>
            <w:vAlign w:val="center"/>
          </w:tcPr>
          <w:p w14:paraId="57CE183D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Свакодневно вођење бриге о чистоћи учила и другог школског прибора</w:t>
            </w:r>
          </w:p>
        </w:tc>
        <w:tc>
          <w:tcPr>
            <w:tcW w:w="1080" w:type="dxa"/>
            <w:vAlign w:val="center"/>
          </w:tcPr>
          <w:p w14:paraId="1884B40E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2400" w:type="dxa"/>
            <w:vAlign w:val="center"/>
          </w:tcPr>
          <w:p w14:paraId="35FC3309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Практичан рад</w:t>
            </w:r>
          </w:p>
        </w:tc>
        <w:tc>
          <w:tcPr>
            <w:tcW w:w="1920" w:type="dxa"/>
            <w:vAlign w:val="center"/>
          </w:tcPr>
          <w:p w14:paraId="273EB1B8" w14:textId="77777777" w:rsidR="00AD1015" w:rsidRPr="007B3B84" w:rsidRDefault="00AD1015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Задужени</w:t>
            </w:r>
          </w:p>
        </w:tc>
      </w:tr>
    </w:tbl>
    <w:p w14:paraId="1D91051B" w14:textId="77777777" w:rsidR="00AD1015" w:rsidRPr="007B3B84" w:rsidRDefault="00AD1015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5F7DA770" w14:textId="77777777" w:rsidR="0012214F" w:rsidRPr="007B3B84" w:rsidRDefault="0012214F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</w:rPr>
      </w:pPr>
    </w:p>
    <w:p w14:paraId="728D4A3A" w14:textId="77777777" w:rsidR="009373A1" w:rsidRPr="007B3B84" w:rsidRDefault="009373A1" w:rsidP="00A916B6">
      <w:pPr>
        <w:jc w:val="both"/>
        <w:rPr>
          <w:rFonts w:asciiTheme="minorHAnsi" w:hAnsiTheme="minorHAnsi" w:cstheme="minorHAnsi"/>
          <w:b/>
        </w:rPr>
      </w:pPr>
    </w:p>
    <w:p w14:paraId="31658B68" w14:textId="29AF4030" w:rsidR="008C5D2C" w:rsidRPr="007B3B84" w:rsidRDefault="00B17E2F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  <w:bookmarkStart w:id="153" w:name="_Toc208567437"/>
      <w:r w:rsidRPr="007B3B84">
        <w:rPr>
          <w:rFonts w:asciiTheme="minorHAnsi" w:hAnsiTheme="minorHAnsi" w:cstheme="minorHAnsi"/>
          <w:sz w:val="24"/>
        </w:rPr>
        <w:t>1</w:t>
      </w:r>
      <w:r w:rsidR="00ED7B26" w:rsidRPr="007B3B84">
        <w:rPr>
          <w:rFonts w:asciiTheme="minorHAnsi" w:hAnsiTheme="minorHAnsi" w:cstheme="minorHAnsi"/>
          <w:sz w:val="24"/>
          <w:lang w:val="sr-Cyrl-RS"/>
        </w:rPr>
        <w:t xml:space="preserve">2.5. </w:t>
      </w:r>
      <w:r w:rsidRPr="007B3B84">
        <w:rPr>
          <w:rFonts w:asciiTheme="minorHAnsi" w:hAnsiTheme="minorHAnsi" w:cstheme="minorHAnsi"/>
          <w:sz w:val="24"/>
        </w:rPr>
        <w:t>.</w:t>
      </w:r>
      <w:r w:rsidRPr="007B3B84">
        <w:rPr>
          <w:rFonts w:asciiTheme="minorHAnsi" w:hAnsiTheme="minorHAnsi" w:cstheme="minorHAnsi"/>
          <w:b/>
          <w:sz w:val="24"/>
        </w:rPr>
        <w:t>Програм сарадње са друштвеном средином</w:t>
      </w:r>
      <w:bookmarkEnd w:id="153"/>
    </w:p>
    <w:p w14:paraId="1FA1E3D5" w14:textId="77777777" w:rsidR="008C5D2C" w:rsidRPr="007B3B84" w:rsidRDefault="008C5D2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  <w:highlight w:val="cyan"/>
        </w:rPr>
      </w:pPr>
    </w:p>
    <w:p w14:paraId="20AE2E0F" w14:textId="77777777" w:rsidR="008C5D2C" w:rsidRPr="007B3B84" w:rsidRDefault="0058131E" w:rsidP="00A916B6">
      <w:pPr>
        <w:pStyle w:val="Heading3"/>
        <w:numPr>
          <w:ilvl w:val="0"/>
          <w:numId w:val="0"/>
        </w:numPr>
        <w:ind w:left="284"/>
        <w:rPr>
          <w:rFonts w:asciiTheme="minorHAnsi" w:hAnsiTheme="minorHAnsi" w:cstheme="minorHAnsi"/>
          <w:sz w:val="24"/>
          <w:u w:val="none"/>
        </w:rPr>
      </w:pPr>
      <w:bookmarkStart w:id="154" w:name="_Toc208567438"/>
      <w:r w:rsidRPr="007B3B84">
        <w:rPr>
          <w:rFonts w:asciiTheme="minorHAnsi" w:hAnsiTheme="minorHAnsi" w:cstheme="minorHAnsi"/>
          <w:sz w:val="24"/>
          <w:u w:val="none"/>
        </w:rPr>
        <w:t>Програм сарадње</w:t>
      </w:r>
      <w:r w:rsidR="008C5D2C" w:rsidRPr="007B3B84">
        <w:rPr>
          <w:rFonts w:asciiTheme="minorHAnsi" w:hAnsiTheme="minorHAnsi" w:cstheme="minorHAnsi"/>
          <w:sz w:val="24"/>
          <w:u w:val="none"/>
        </w:rPr>
        <w:t xml:space="preserve"> школе са родитељима</w:t>
      </w:r>
      <w:bookmarkEnd w:id="154"/>
    </w:p>
    <w:p w14:paraId="5529BA75" w14:textId="77777777" w:rsidR="008C5D2C" w:rsidRPr="007B3B84" w:rsidRDefault="008C5D2C" w:rsidP="00A916B6">
      <w:pPr>
        <w:pStyle w:val="Heading3"/>
        <w:numPr>
          <w:ilvl w:val="0"/>
          <w:numId w:val="0"/>
        </w:numPr>
        <w:ind w:left="720"/>
        <w:rPr>
          <w:rFonts w:asciiTheme="minorHAnsi" w:hAnsiTheme="minorHAnsi" w:cstheme="minorHAnsi"/>
          <w:sz w:val="24"/>
          <w:u w:val="none"/>
        </w:rPr>
      </w:pPr>
    </w:p>
    <w:p w14:paraId="3CE2FF82" w14:textId="77777777" w:rsidR="008C5D2C" w:rsidRPr="007B3B84" w:rsidRDefault="008C5D2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Сарадња између родитеља и школе мора бити организован</w:t>
      </w:r>
      <w:r w:rsidR="00451758" w:rsidRPr="007B3B84">
        <w:rPr>
          <w:rFonts w:asciiTheme="minorHAnsi" w:hAnsiTheme="minorHAnsi" w:cstheme="minorHAnsi"/>
          <w:sz w:val="24"/>
        </w:rPr>
        <w:t xml:space="preserve">а и стална јер доприноси јединственом </w:t>
      </w:r>
      <w:r w:rsidRPr="007B3B84">
        <w:rPr>
          <w:rFonts w:asciiTheme="minorHAnsi" w:hAnsiTheme="minorHAnsi" w:cstheme="minorHAnsi"/>
          <w:sz w:val="24"/>
        </w:rPr>
        <w:t>деловању на развој ученика у складу са његовим могућностима .</w:t>
      </w:r>
    </w:p>
    <w:p w14:paraId="6B70F25E" w14:textId="77777777" w:rsidR="001922A2" w:rsidRPr="007B3B84" w:rsidRDefault="001922A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Сарадња школе са родитељима одвијаће се кроз индивидуалне и групне контакте, на иницијативу родитеља или по позиву од стране школе. Информисање родитеља обављаће се путем: огласне табле за родитеље, сајта школе, родитељских састанака и индивидуалних контаката са наставницима.</w:t>
      </w:r>
    </w:p>
    <w:p w14:paraId="670EFFAD" w14:textId="77777777" w:rsidR="008C5D2C" w:rsidRPr="007B3B84" w:rsidRDefault="0045175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Учитељи и наставници, а по потреби психолог и педагог школе ће обављати </w:t>
      </w:r>
      <w:r w:rsidR="008C5D2C" w:rsidRPr="007B3B84">
        <w:rPr>
          <w:rFonts w:asciiTheme="minorHAnsi" w:hAnsiTheme="minorHAnsi" w:cstheme="minorHAnsi"/>
          <w:sz w:val="24"/>
        </w:rPr>
        <w:t xml:space="preserve"> индивидуалн</w:t>
      </w:r>
      <w:r w:rsidRPr="007B3B84">
        <w:rPr>
          <w:rFonts w:asciiTheme="minorHAnsi" w:hAnsiTheme="minorHAnsi" w:cstheme="minorHAnsi"/>
          <w:sz w:val="24"/>
        </w:rPr>
        <w:t xml:space="preserve">е </w:t>
      </w:r>
      <w:r w:rsidR="008C5D2C" w:rsidRPr="007B3B84">
        <w:rPr>
          <w:rFonts w:asciiTheme="minorHAnsi" w:hAnsiTheme="minorHAnsi" w:cstheme="minorHAnsi"/>
          <w:sz w:val="24"/>
        </w:rPr>
        <w:t xml:space="preserve"> саветодавн</w:t>
      </w:r>
      <w:r w:rsidRPr="007B3B84">
        <w:rPr>
          <w:rFonts w:asciiTheme="minorHAnsi" w:hAnsiTheme="minorHAnsi" w:cstheme="minorHAnsi"/>
          <w:sz w:val="24"/>
        </w:rPr>
        <w:t>е</w:t>
      </w:r>
      <w:r w:rsidR="008C5D2C" w:rsidRPr="007B3B84">
        <w:rPr>
          <w:rFonts w:asciiTheme="minorHAnsi" w:hAnsiTheme="minorHAnsi" w:cstheme="minorHAnsi"/>
          <w:sz w:val="24"/>
        </w:rPr>
        <w:t xml:space="preserve"> и информативн</w:t>
      </w:r>
      <w:r w:rsidRPr="007B3B84">
        <w:rPr>
          <w:rFonts w:asciiTheme="minorHAnsi" w:hAnsiTheme="minorHAnsi" w:cstheme="minorHAnsi"/>
          <w:sz w:val="24"/>
        </w:rPr>
        <w:t>е</w:t>
      </w:r>
      <w:r w:rsidR="008C5D2C" w:rsidRPr="007B3B84">
        <w:rPr>
          <w:rFonts w:asciiTheme="minorHAnsi" w:hAnsiTheme="minorHAnsi" w:cstheme="minorHAnsi"/>
          <w:sz w:val="24"/>
        </w:rPr>
        <w:t xml:space="preserve"> разговор</w:t>
      </w:r>
      <w:r w:rsidRPr="007B3B84">
        <w:rPr>
          <w:rFonts w:asciiTheme="minorHAnsi" w:hAnsiTheme="minorHAnsi" w:cstheme="minorHAnsi"/>
          <w:sz w:val="24"/>
        </w:rPr>
        <w:t>еса родитељима ученика.</w:t>
      </w:r>
      <w:r w:rsidR="008C5D2C" w:rsidRPr="007B3B84">
        <w:rPr>
          <w:rFonts w:asciiTheme="minorHAnsi" w:hAnsiTheme="minorHAnsi" w:cstheme="minorHAnsi"/>
          <w:sz w:val="24"/>
        </w:rPr>
        <w:t>Одељењске старешине и предметни наставници ће примати родитеље утврђеним данима по распореду који је истакнут у кутку за родитеље</w:t>
      </w:r>
      <w:r w:rsidRPr="007B3B84">
        <w:rPr>
          <w:rFonts w:asciiTheme="minorHAnsi" w:hAnsiTheme="minorHAnsi" w:cstheme="minorHAnsi"/>
          <w:sz w:val="24"/>
        </w:rPr>
        <w:t xml:space="preserve"> и на сајту школе</w:t>
      </w:r>
      <w:r w:rsidR="008C5D2C" w:rsidRPr="007B3B84">
        <w:rPr>
          <w:rFonts w:asciiTheme="minorHAnsi" w:hAnsiTheme="minorHAnsi" w:cstheme="minorHAnsi"/>
          <w:sz w:val="24"/>
        </w:rPr>
        <w:t>, а директор школе према потреби.</w:t>
      </w:r>
    </w:p>
    <w:p w14:paraId="45736FAE" w14:textId="77777777" w:rsidR="001922A2" w:rsidRPr="007B3B84" w:rsidRDefault="001922A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Групни контакти ће имати више облика:</w:t>
      </w:r>
    </w:p>
    <w:p w14:paraId="78904C43" w14:textId="77777777" w:rsidR="001922A2" w:rsidRPr="007B3B84" w:rsidRDefault="001922A2" w:rsidP="00550604">
      <w:pPr>
        <w:pStyle w:val="BodyText"/>
        <w:numPr>
          <w:ilvl w:val="1"/>
          <w:numId w:val="1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одељењски родитељски састанци</w:t>
      </w:r>
    </w:p>
    <w:p w14:paraId="52CA8F50" w14:textId="77777777" w:rsidR="001922A2" w:rsidRPr="007B3B84" w:rsidRDefault="001922A2" w:rsidP="00550604">
      <w:pPr>
        <w:pStyle w:val="BodyText"/>
        <w:numPr>
          <w:ilvl w:val="1"/>
          <w:numId w:val="1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општи родитељски састанци</w:t>
      </w:r>
    </w:p>
    <w:p w14:paraId="3FE8DC56" w14:textId="77777777" w:rsidR="001922A2" w:rsidRPr="007B3B84" w:rsidRDefault="001922A2" w:rsidP="00550604">
      <w:pPr>
        <w:pStyle w:val="BodyText"/>
        <w:numPr>
          <w:ilvl w:val="1"/>
          <w:numId w:val="1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креативне радионице за родитеље (ликовне, драмске)</w:t>
      </w:r>
    </w:p>
    <w:p w14:paraId="635994C6" w14:textId="77777777" w:rsidR="001922A2" w:rsidRPr="007B3B84" w:rsidRDefault="001922A2" w:rsidP="00550604">
      <w:pPr>
        <w:pStyle w:val="BodyText"/>
        <w:numPr>
          <w:ilvl w:val="1"/>
          <w:numId w:val="1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јавни часови за родитеље</w:t>
      </w:r>
    </w:p>
    <w:p w14:paraId="7EAD5F58" w14:textId="77777777" w:rsidR="001922A2" w:rsidRPr="007B3B84" w:rsidRDefault="001922A2" w:rsidP="00550604">
      <w:pPr>
        <w:pStyle w:val="BodyText"/>
        <w:numPr>
          <w:ilvl w:val="1"/>
          <w:numId w:val="1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панои за родитеље</w:t>
      </w:r>
    </w:p>
    <w:p w14:paraId="5C2FB6FE" w14:textId="77777777" w:rsidR="001922A2" w:rsidRPr="007B3B84" w:rsidRDefault="001922A2" w:rsidP="00550604">
      <w:pPr>
        <w:pStyle w:val="BodyText"/>
        <w:numPr>
          <w:ilvl w:val="1"/>
          <w:numId w:val="1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продајне изложбе и хуманитарне акције са учешћем родитеља</w:t>
      </w:r>
    </w:p>
    <w:p w14:paraId="2D8C0A36" w14:textId="77777777" w:rsidR="001922A2" w:rsidRPr="007B3B84" w:rsidRDefault="001922A2" w:rsidP="00550604">
      <w:pPr>
        <w:pStyle w:val="BodyText"/>
        <w:numPr>
          <w:ilvl w:val="1"/>
          <w:numId w:val="18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учешће родитеља у раду Савета родитеља .</w:t>
      </w:r>
    </w:p>
    <w:p w14:paraId="70708E95" w14:textId="77777777" w:rsidR="00CD633D" w:rsidRPr="007B3B84" w:rsidRDefault="00CD633D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Сва питања од значаја за живот ученика се разматрају на родитељским састанцима, а родитељи преко својих представника у Савету родитеља учествују у доношењу свих важних одлука која се тичу организационих, безбедносних и финансијских питања.</w:t>
      </w:r>
    </w:p>
    <w:p w14:paraId="291AE995" w14:textId="77777777" w:rsidR="008C5D2C" w:rsidRPr="007B3B84" w:rsidRDefault="001922A2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Планирано је организовање отвореног дана школе, током ког ће родитељи имати прилике да присуствују часовима редовне наставе.</w:t>
      </w:r>
    </w:p>
    <w:p w14:paraId="087FD1EC" w14:textId="77777777" w:rsidR="00256F96" w:rsidRPr="007B3B84" w:rsidRDefault="0001197D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Родитељи ће, у зависности од могућности школе и интересовања ученика </w:t>
      </w:r>
      <w:r w:rsidR="00256F96" w:rsidRPr="007B3B84">
        <w:rPr>
          <w:rFonts w:asciiTheme="minorHAnsi" w:hAnsiTheme="minorHAnsi" w:cstheme="minorHAnsi"/>
          <w:sz w:val="24"/>
        </w:rPr>
        <w:t xml:space="preserve">бити укључени у програм ПО презентацијом </w:t>
      </w:r>
      <w:r w:rsidR="002F7144" w:rsidRPr="007B3B84">
        <w:rPr>
          <w:rFonts w:asciiTheme="minorHAnsi" w:hAnsiTheme="minorHAnsi" w:cstheme="minorHAnsi"/>
          <w:sz w:val="24"/>
        </w:rPr>
        <w:t xml:space="preserve">својих </w:t>
      </w:r>
      <w:r w:rsidR="00256F96" w:rsidRPr="007B3B84">
        <w:rPr>
          <w:rFonts w:asciiTheme="minorHAnsi" w:hAnsiTheme="minorHAnsi" w:cstheme="minorHAnsi"/>
          <w:sz w:val="24"/>
        </w:rPr>
        <w:t>занимања на „Сајму занимања“.</w:t>
      </w:r>
    </w:p>
    <w:p w14:paraId="2AA50794" w14:textId="77777777" w:rsidR="003B0049" w:rsidRPr="007B3B84" w:rsidRDefault="003B0049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На крају полугодишта школа ће преко Савета родитеља испитати задовољство родитеља програмом сарадње школе и породице, како би се та сарадња унапредила у наредном периоду.</w:t>
      </w:r>
    </w:p>
    <w:p w14:paraId="21963E25" w14:textId="77777777" w:rsidR="00D61010" w:rsidRPr="007B3B84" w:rsidRDefault="00D61010" w:rsidP="00D61010">
      <w:pPr>
        <w:pStyle w:val="Heading3"/>
        <w:numPr>
          <w:ilvl w:val="0"/>
          <w:numId w:val="0"/>
        </w:numPr>
        <w:ind w:left="720" w:right="1660"/>
        <w:jc w:val="left"/>
        <w:rPr>
          <w:rFonts w:asciiTheme="minorHAnsi" w:eastAsiaTheme="minorHAnsi" w:hAnsiTheme="minorHAnsi" w:cstheme="minorHAnsi"/>
          <w:b/>
          <w:bCs/>
          <w:i/>
          <w:iCs/>
          <w:sz w:val="24"/>
          <w:lang w:val="sr-Cyrl-RS"/>
        </w:rPr>
      </w:pPr>
    </w:p>
    <w:p w14:paraId="1BDAE7FC" w14:textId="77777777" w:rsidR="00D61010" w:rsidRPr="007B3B84" w:rsidRDefault="00D61010" w:rsidP="00D61010">
      <w:pPr>
        <w:pStyle w:val="Heading3"/>
        <w:numPr>
          <w:ilvl w:val="0"/>
          <w:numId w:val="0"/>
        </w:numPr>
        <w:ind w:left="720" w:right="1660"/>
        <w:jc w:val="left"/>
        <w:rPr>
          <w:rFonts w:asciiTheme="minorHAnsi" w:eastAsiaTheme="minorHAnsi" w:hAnsiTheme="minorHAnsi" w:cstheme="minorHAnsi"/>
          <w:b/>
          <w:bCs/>
          <w:i/>
          <w:iCs/>
          <w:sz w:val="24"/>
          <w:lang w:val="sr-Cyrl-RS"/>
        </w:rPr>
      </w:pPr>
    </w:p>
    <w:p w14:paraId="38028085" w14:textId="77777777" w:rsidR="00D61010" w:rsidRPr="007B3B84" w:rsidRDefault="00D61010" w:rsidP="00D61010">
      <w:pPr>
        <w:pStyle w:val="Heading3"/>
        <w:numPr>
          <w:ilvl w:val="0"/>
          <w:numId w:val="0"/>
        </w:numPr>
        <w:ind w:left="720" w:right="1660"/>
        <w:jc w:val="left"/>
        <w:rPr>
          <w:rFonts w:asciiTheme="minorHAnsi" w:eastAsiaTheme="minorHAnsi" w:hAnsiTheme="minorHAnsi" w:cstheme="minorHAnsi"/>
          <w:b/>
          <w:bCs/>
          <w:i/>
          <w:iCs/>
          <w:sz w:val="24"/>
          <w:lang w:val="sr-Cyrl-RS"/>
        </w:rPr>
      </w:pPr>
    </w:p>
    <w:p w14:paraId="53093D37" w14:textId="77777777" w:rsidR="00D61010" w:rsidRPr="007B3B84" w:rsidRDefault="00D61010" w:rsidP="00D61010">
      <w:pPr>
        <w:pStyle w:val="Heading3"/>
        <w:numPr>
          <w:ilvl w:val="0"/>
          <w:numId w:val="0"/>
        </w:numPr>
        <w:ind w:left="720" w:right="1660"/>
        <w:jc w:val="left"/>
        <w:rPr>
          <w:rFonts w:asciiTheme="minorHAnsi" w:eastAsiaTheme="minorHAnsi" w:hAnsiTheme="minorHAnsi" w:cstheme="minorHAnsi"/>
          <w:b/>
          <w:bCs/>
          <w:i/>
          <w:iCs/>
          <w:sz w:val="24"/>
          <w:lang w:val="sr-Cyrl-RS"/>
        </w:rPr>
      </w:pPr>
    </w:p>
    <w:p w14:paraId="247E4B16" w14:textId="77777777" w:rsidR="00D61010" w:rsidRPr="007B3B84" w:rsidRDefault="00D61010" w:rsidP="00D61010">
      <w:pPr>
        <w:pStyle w:val="Heading3"/>
        <w:numPr>
          <w:ilvl w:val="0"/>
          <w:numId w:val="0"/>
        </w:numPr>
        <w:ind w:left="720" w:right="1660"/>
        <w:jc w:val="left"/>
        <w:rPr>
          <w:rFonts w:asciiTheme="minorHAnsi" w:eastAsiaTheme="minorHAnsi" w:hAnsiTheme="minorHAnsi" w:cstheme="minorHAnsi"/>
          <w:b/>
          <w:bCs/>
          <w:i/>
          <w:iCs/>
          <w:sz w:val="24"/>
          <w:lang w:val="sr-Cyrl-RS"/>
        </w:rPr>
      </w:pPr>
    </w:p>
    <w:p w14:paraId="1C13583F" w14:textId="77777777" w:rsidR="00D61010" w:rsidRPr="007B3B84" w:rsidRDefault="00D61010" w:rsidP="00D61010">
      <w:pPr>
        <w:pStyle w:val="Heading3"/>
        <w:numPr>
          <w:ilvl w:val="0"/>
          <w:numId w:val="0"/>
        </w:numPr>
        <w:ind w:left="720" w:right="1660"/>
        <w:jc w:val="left"/>
        <w:rPr>
          <w:rFonts w:asciiTheme="minorHAnsi" w:eastAsiaTheme="minorHAnsi" w:hAnsiTheme="minorHAnsi" w:cstheme="minorHAnsi"/>
          <w:b/>
          <w:bCs/>
          <w:i/>
          <w:iCs/>
          <w:sz w:val="24"/>
          <w:lang w:val="sr-Cyrl-RS"/>
        </w:rPr>
      </w:pPr>
    </w:p>
    <w:p w14:paraId="38357B7B" w14:textId="0D4DACCC" w:rsidR="00D61010" w:rsidRPr="007B3B84" w:rsidRDefault="00D61010" w:rsidP="00D61010">
      <w:pPr>
        <w:pStyle w:val="Heading3"/>
        <w:numPr>
          <w:ilvl w:val="0"/>
          <w:numId w:val="0"/>
        </w:numPr>
        <w:ind w:left="720" w:right="1660"/>
        <w:jc w:val="left"/>
        <w:rPr>
          <w:rFonts w:asciiTheme="minorHAnsi" w:eastAsiaTheme="minorHAnsi" w:hAnsiTheme="minorHAnsi" w:cstheme="minorHAnsi"/>
          <w:b/>
          <w:bCs/>
          <w:i/>
          <w:iCs/>
          <w:sz w:val="24"/>
          <w:u w:val="none"/>
          <w:lang w:val="sr-Cyrl-RS"/>
        </w:rPr>
      </w:pPr>
      <w:bookmarkStart w:id="155" w:name="_Toc208567439"/>
      <w:r w:rsidRPr="007B3B84">
        <w:rPr>
          <w:rFonts w:asciiTheme="minorHAnsi" w:eastAsiaTheme="minorHAnsi" w:hAnsiTheme="minorHAnsi" w:cstheme="minorHAnsi"/>
          <w:b/>
          <w:bCs/>
          <w:i/>
          <w:iCs/>
          <w:sz w:val="24"/>
          <w:u w:val="none"/>
          <w:lang w:val="sr-Cyrl-RS"/>
        </w:rPr>
        <w:t>1</w:t>
      </w:r>
      <w:r w:rsidR="00ED7B26" w:rsidRPr="007B3B84">
        <w:rPr>
          <w:rFonts w:asciiTheme="minorHAnsi" w:eastAsiaTheme="minorHAnsi" w:hAnsiTheme="minorHAnsi" w:cstheme="minorHAnsi"/>
          <w:b/>
          <w:bCs/>
          <w:i/>
          <w:iCs/>
          <w:sz w:val="24"/>
          <w:u w:val="none"/>
          <w:lang w:val="sr-Cyrl-RS"/>
        </w:rPr>
        <w:t xml:space="preserve">2.6. </w:t>
      </w:r>
      <w:r w:rsidRPr="007B3B84">
        <w:rPr>
          <w:rFonts w:asciiTheme="minorHAnsi" w:eastAsiaTheme="minorHAnsi" w:hAnsiTheme="minorHAnsi" w:cstheme="minorHAnsi"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u w:val="none"/>
          <w:lang w:val="sr-Cyrl-RS"/>
        </w:rPr>
        <w:t>ПРОГРАМ И ПЛАН</w:t>
      </w:r>
      <w:r w:rsidRPr="007B3B84">
        <w:rPr>
          <w:rFonts w:asciiTheme="minorHAnsi" w:hAnsiTheme="minorHAnsi" w:cstheme="minorHAnsi"/>
          <w:spacing w:val="-4"/>
          <w:sz w:val="24"/>
          <w:u w:val="none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u w:val="none"/>
          <w:lang w:val="sr-Cyrl-RS"/>
        </w:rPr>
        <w:t>РАДА</w:t>
      </w:r>
      <w:r w:rsidRPr="007B3B84">
        <w:rPr>
          <w:rFonts w:asciiTheme="minorHAnsi" w:hAnsiTheme="minorHAnsi" w:cstheme="minorHAnsi"/>
          <w:spacing w:val="-4"/>
          <w:sz w:val="24"/>
          <w:u w:val="none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u w:val="none"/>
          <w:lang w:val="sr-Cyrl-RS"/>
        </w:rPr>
        <w:t>ТИМА</w:t>
      </w:r>
      <w:r w:rsidRPr="007B3B84">
        <w:rPr>
          <w:rFonts w:asciiTheme="minorHAnsi" w:hAnsiTheme="minorHAnsi" w:cstheme="minorHAnsi"/>
          <w:spacing w:val="-4"/>
          <w:sz w:val="24"/>
          <w:u w:val="none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u w:val="none"/>
          <w:lang w:val="sr-Cyrl-RS"/>
        </w:rPr>
        <w:t>ЗА</w:t>
      </w:r>
      <w:r w:rsidRPr="007B3B84">
        <w:rPr>
          <w:rFonts w:asciiTheme="minorHAnsi" w:hAnsiTheme="minorHAnsi" w:cstheme="minorHAnsi"/>
          <w:spacing w:val="-6"/>
          <w:sz w:val="24"/>
          <w:u w:val="none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u w:val="none"/>
          <w:lang w:val="sr-Cyrl-RS"/>
        </w:rPr>
        <w:t>РЕАГОВАЊЕ</w:t>
      </w:r>
      <w:r w:rsidRPr="007B3B84">
        <w:rPr>
          <w:rFonts w:asciiTheme="minorHAnsi" w:hAnsiTheme="minorHAnsi" w:cstheme="minorHAnsi"/>
          <w:spacing w:val="-4"/>
          <w:sz w:val="24"/>
          <w:u w:val="none"/>
          <w:lang w:val="sr-Cyrl-RS"/>
        </w:rPr>
        <w:t xml:space="preserve">  </w:t>
      </w:r>
      <w:r w:rsidRPr="007B3B84">
        <w:rPr>
          <w:rFonts w:asciiTheme="minorHAnsi" w:hAnsiTheme="minorHAnsi" w:cstheme="minorHAnsi"/>
          <w:sz w:val="24"/>
          <w:u w:val="none"/>
          <w:lang w:val="sr-Cyrl-RS"/>
        </w:rPr>
        <w:t>У</w:t>
      </w:r>
      <w:r w:rsidRPr="007B3B84">
        <w:rPr>
          <w:rFonts w:asciiTheme="minorHAnsi" w:hAnsiTheme="minorHAnsi" w:cstheme="minorHAnsi"/>
          <w:spacing w:val="-5"/>
          <w:sz w:val="24"/>
          <w:u w:val="none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u w:val="none"/>
          <w:lang w:val="sr-Cyrl-RS"/>
        </w:rPr>
        <w:t xml:space="preserve">КРИЗНИМ </w:t>
      </w:r>
      <w:r w:rsidRPr="007B3B84">
        <w:rPr>
          <w:rFonts w:asciiTheme="minorHAnsi" w:hAnsiTheme="minorHAnsi" w:cstheme="minorHAnsi"/>
          <w:spacing w:val="-2"/>
          <w:sz w:val="24"/>
          <w:u w:val="none"/>
          <w:lang w:val="sr-Cyrl-RS"/>
        </w:rPr>
        <w:t>СИТУАЦИЈАМА</w:t>
      </w:r>
      <w:bookmarkEnd w:id="155"/>
    </w:p>
    <w:p w14:paraId="7D4DFD99" w14:textId="77777777" w:rsidR="00D61010" w:rsidRPr="007B3B84" w:rsidRDefault="00D61010" w:rsidP="00D61010">
      <w:pPr>
        <w:pStyle w:val="Heading3"/>
        <w:numPr>
          <w:ilvl w:val="0"/>
          <w:numId w:val="0"/>
        </w:numPr>
        <w:ind w:right="1660"/>
        <w:rPr>
          <w:rFonts w:asciiTheme="minorHAnsi" w:hAnsiTheme="minorHAnsi" w:cstheme="minorHAnsi"/>
          <w:b/>
          <w:i/>
          <w:spacing w:val="-2"/>
          <w:sz w:val="24"/>
          <w:u w:val="none"/>
          <w:lang w:val="sr-Cyrl-RS"/>
        </w:rPr>
      </w:pPr>
    </w:p>
    <w:p w14:paraId="3406D1FD" w14:textId="77777777" w:rsidR="00D61010" w:rsidRPr="007B3B84" w:rsidRDefault="00D61010" w:rsidP="00D61010">
      <w:pPr>
        <w:pStyle w:val="Heading3"/>
        <w:numPr>
          <w:ilvl w:val="0"/>
          <w:numId w:val="0"/>
        </w:numPr>
        <w:ind w:left="1402" w:right="1660"/>
        <w:rPr>
          <w:rFonts w:asciiTheme="minorHAnsi" w:hAnsiTheme="minorHAnsi" w:cstheme="minorHAnsi"/>
          <w:sz w:val="24"/>
          <w:lang w:val="sr-Cyrl-RS"/>
        </w:rPr>
      </w:pPr>
    </w:p>
    <w:p w14:paraId="04B2B70C" w14:textId="77777777" w:rsidR="00D61010" w:rsidRPr="007B3B84" w:rsidRDefault="00D61010" w:rsidP="00D61010">
      <w:pPr>
        <w:jc w:val="center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Уводни део</w:t>
      </w:r>
    </w:p>
    <w:p w14:paraId="5724FC8F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Правилником о протоколу прописују се садржаји и начини спровођења превентивних и интервентних активности, услови и начини за процену ризика, начини заштите од насиља, злостављања и занемаривања, праћење ефеката предузетих мера и активности, као и начини развијања отпорности установе за ефикасно реаговање на кризне догађаје, процедуре поступања када се догоди кризни догађај и начине праћења ефеката предузетих мера и активности. Превенција насиља, злостављања и занемаривања, као један од приоритета у остваривању образовно-васпитног рада планира се Развојним планом, школским програмом, који чине саставни део годишњег плана рада. Установа програмом заштите од насиља, злостављања и занемаривања одређује мере и активности које обезбеђују развијање и неговање позитивне атмосфере и безбедно окружење (даље: програм заштите од насиља). </w:t>
      </w:r>
    </w:p>
    <w:p w14:paraId="40F9D271" w14:textId="7A783933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На основу анализе стања у школи које се односи на сигурност и безбедност ученика , анализу ситуације насиља и ризичних понашања ученика из претходне школске 2023/24. године, као и полугодишта ове школске 2024/25. године ( на основу самовредновања рада школе) тим је дошао до закључка да планиране активности у оквиру плана заштите од дискриминације и насиља одражавају актуелне потребе школе, те да није потребно мењати предвиђене  активности, али је неопходно допунити Програма заштите од насиља, злостављања и занемаривања Програмом и планом поступања установе у кризним ситуацијама као и допуном Плана стручног усавршавања запослених.</w:t>
      </w:r>
    </w:p>
    <w:p w14:paraId="4B0B0062" w14:textId="77777777" w:rsidR="00D61010" w:rsidRPr="007B3B84" w:rsidRDefault="00D61010" w:rsidP="00D61010">
      <w:pPr>
        <w:pStyle w:val="BodyText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  <w:lang w:val="sr-Cyrl-RS"/>
        </w:rPr>
        <w:t xml:space="preserve">    Повремено и најчешће изненада, у заједницама или институцијама у којима ради већи</w:t>
      </w:r>
      <w:r w:rsidRPr="007B3B84">
        <w:rPr>
          <w:rFonts w:asciiTheme="minorHAnsi" w:hAnsiTheme="minorHAnsi" w:cstheme="minorHAnsi"/>
          <w:spacing w:val="40"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sz w:val="24"/>
          <w:lang w:val="sr-Cyrl-RS"/>
        </w:rPr>
        <w:t>број људи (овде спадају спадају и образовно-васпитне установе) дешавају се неки нагли и неочекивани догађаји. То могу да буду догађаји које диктира природа (земљотреси, поплаве, пожари) али и они које производи сам човек (насилна или природна смрт, сукоби и туче већих размера, самоубиства). Такви догађаји, у зависности од њиховог интензитета и утицаја на свакодневно функционисање, различито се називају: стрес и стресни догађаји, траума и трауматски догађаји и криза и кризни догађаји.</w:t>
      </w:r>
    </w:p>
    <w:p w14:paraId="001A8673" w14:textId="77777777" w:rsidR="00D61010" w:rsidRPr="007B3B84" w:rsidRDefault="00D61010" w:rsidP="00D61010">
      <w:pPr>
        <w:pStyle w:val="BodyText"/>
        <w:spacing w:before="245"/>
        <w:jc w:val="both"/>
        <w:rPr>
          <w:rFonts w:asciiTheme="minorHAnsi" w:hAnsiTheme="minorHAnsi" w:cstheme="minorHAnsi"/>
          <w:sz w:val="24"/>
          <w:lang w:val="sr-Cyrl-RS"/>
        </w:rPr>
      </w:pPr>
    </w:p>
    <w:p w14:paraId="14A48AE6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Latn-RS"/>
        </w:rPr>
        <w:t xml:space="preserve">        </w:t>
      </w:r>
    </w:p>
    <w:p w14:paraId="077157FA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b/>
          <w:bCs/>
          <w:lang w:val="sr-Cyrl-RS"/>
        </w:rPr>
        <w:t>Кризни догађаји су:</w:t>
      </w:r>
    </w:p>
    <w:p w14:paraId="2248B911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Природна смрт детета/ученика;</w:t>
      </w:r>
    </w:p>
    <w:p w14:paraId="5AF08364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>• Покушај убиства и убиство детета/ученика (у установи или ван ње);</w:t>
      </w:r>
    </w:p>
    <w:p w14:paraId="57ED8AEA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Покушај самоубиства ученика и самоубиство (у установи или ван ње);</w:t>
      </w:r>
    </w:p>
    <w:p w14:paraId="4EF708F3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Природна смрт, самоубиство или убиство запосленог у установи;</w:t>
      </w:r>
    </w:p>
    <w:p w14:paraId="761F393A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Саобраћајна незгода у којој је повређено или настрадало дете, односно ученик и/или запослени у установи;</w:t>
      </w:r>
    </w:p>
    <w:p w14:paraId="26E355F1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Нестанак детета/ученика;</w:t>
      </w:r>
    </w:p>
    <w:p w14:paraId="7A64B95E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Масовно тровање у простору установе;</w:t>
      </w:r>
    </w:p>
    <w:p w14:paraId="05283B8B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Дојава о подметнутој експлозивној направи у установи или терористичком нападу и слично;</w:t>
      </w:r>
    </w:p>
    <w:p w14:paraId="738108A7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Талачка криза;</w:t>
      </w:r>
    </w:p>
    <w:p w14:paraId="3835E19C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Насиље већих размера (масовне туче, вишеструка убиства, терористички напади);</w:t>
      </w:r>
    </w:p>
    <w:p w14:paraId="061CE9BA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Техничко-технолошке опасности (експлозија, изливање, испаравање отровних материја и пожар);</w:t>
      </w:r>
    </w:p>
    <w:p w14:paraId="1E3F460F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Природне катастрофе (поплаве, земљотреси, пожари...);</w:t>
      </w:r>
    </w:p>
    <w:p w14:paraId="7C6F7DD8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Епидемија која је обухватила територију/општину на којој се налази установа;</w:t>
      </w:r>
    </w:p>
    <w:p w14:paraId="5C3BC3D9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• Други кризни догађаји, у смислу Правилника о протоколу.</w:t>
      </w:r>
      <w:r w:rsidRPr="007B3B84">
        <w:rPr>
          <w:rFonts w:asciiTheme="minorHAnsi" w:hAnsiTheme="minorHAnsi" w:cstheme="minorHAnsi"/>
        </w:rPr>
        <w:t> </w:t>
      </w:r>
    </w:p>
    <w:p w14:paraId="7BD549C0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</w:p>
    <w:p w14:paraId="407B367F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  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установе, као и по физичко и ментално здравље појединца.</w:t>
      </w:r>
    </w:p>
    <w:p w14:paraId="51E687C4" w14:textId="094D9052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      У циљу ефикасног поступања ОШ“Душко Радовић “ у Сремчици  у кризним догађајима у школи је формиран Тим за кризне догађаје у оквиру тима за заштиту од дискриминације, насиља, злостављања и занемаривања, као његов обавезни део, у следећем саставу:</w:t>
      </w:r>
    </w:p>
    <w:p w14:paraId="13F35E0C" w14:textId="092E092C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1. Ивица Радаковић , директор,</w:t>
      </w:r>
    </w:p>
    <w:p w14:paraId="0DB7A093" w14:textId="255619A2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 xml:space="preserve">3. Марија </w:t>
      </w:r>
      <w:r w:rsidR="00ED7B26" w:rsidRPr="007B3B84">
        <w:rPr>
          <w:rFonts w:asciiTheme="minorHAnsi" w:hAnsiTheme="minorHAnsi" w:cstheme="minorHAnsi"/>
          <w:lang w:val="sr-Cyrl-RS"/>
        </w:rPr>
        <w:t>Булатовић</w:t>
      </w:r>
      <w:r w:rsidRPr="007B3B84">
        <w:rPr>
          <w:rFonts w:asciiTheme="minorHAnsi" w:hAnsiTheme="minorHAnsi" w:cstheme="minorHAnsi"/>
          <w:lang w:val="sr-Cyrl-RS"/>
        </w:rPr>
        <w:t xml:space="preserve"> , правница</w:t>
      </w:r>
    </w:p>
    <w:p w14:paraId="5897DE2C" w14:textId="26016711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4. Светлана Комленовић , стручни сарадник-педагог</w:t>
      </w:r>
    </w:p>
    <w:p w14:paraId="6CDDF273" w14:textId="3BF3F4B3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5. Радмила Илић, стручни сардник- логопед</w:t>
      </w:r>
    </w:p>
    <w:p w14:paraId="553335B8" w14:textId="6C9A0FDA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5. Јелена Кочановић, учитељица</w:t>
      </w:r>
    </w:p>
    <w:p w14:paraId="28A0B7BA" w14:textId="3C76CE25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6. Андреј Ловчевић , наставник физичког,</w:t>
      </w:r>
    </w:p>
    <w:p w14:paraId="38B512EB" w14:textId="73C28841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lastRenderedPageBreak/>
        <w:t>7.  Ивица Лазаревић Представник ШО,</w:t>
      </w:r>
      <w:r w:rsidRPr="007B3B84">
        <w:rPr>
          <w:rFonts w:asciiTheme="minorHAnsi" w:hAnsiTheme="minorHAnsi" w:cstheme="minorHAnsi"/>
        </w:rPr>
        <w:t> </w:t>
      </w:r>
    </w:p>
    <w:p w14:paraId="15A38BA1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8. Представник СР</w:t>
      </w:r>
    </w:p>
    <w:p w14:paraId="3E305330" w14:textId="77777777" w:rsidR="00D61010" w:rsidRPr="007B3B84" w:rsidRDefault="00D61010" w:rsidP="00D61010">
      <w:pPr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Чланови тима ће обављати послове и активности које се односе на:</w:t>
      </w:r>
    </w:p>
    <w:p w14:paraId="5EF43F03" w14:textId="77777777" w:rsidR="00D61010" w:rsidRPr="007B3B84" w:rsidRDefault="00D61010" w:rsidP="00550604">
      <w:pPr>
        <w:pStyle w:val="ListParagraph"/>
        <w:numPr>
          <w:ilvl w:val="0"/>
          <w:numId w:val="253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sz w:val="24"/>
          <w:szCs w:val="24"/>
          <w:lang w:val="sr-Cyrl-RS"/>
        </w:rPr>
        <w:t xml:space="preserve">Превентивне активности у циљу јачања отпорности установе за ефикасно реаговање у кризним ситуацијама и </w:t>
      </w:r>
    </w:p>
    <w:p w14:paraId="5B22497A" w14:textId="77777777" w:rsidR="00D61010" w:rsidRPr="007B3B84" w:rsidRDefault="00D61010" w:rsidP="00550604">
      <w:pPr>
        <w:pStyle w:val="ListParagraph"/>
        <w:numPr>
          <w:ilvl w:val="0"/>
          <w:numId w:val="253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sr-Cyrl-RS"/>
        </w:rPr>
      </w:pPr>
      <w:r w:rsidRPr="007B3B84">
        <w:rPr>
          <w:rFonts w:asciiTheme="minorHAnsi" w:eastAsia="Times New Roman" w:hAnsiTheme="minorHAnsi" w:cstheme="minorHAnsi"/>
          <w:sz w:val="24"/>
          <w:szCs w:val="24"/>
          <w:lang w:val="sr-Cyrl-RS"/>
        </w:rPr>
        <w:t>Интервентне активности везано за кризни догађај</w:t>
      </w:r>
    </w:p>
    <w:p w14:paraId="4D69C308" w14:textId="77777777" w:rsidR="00D61010" w:rsidRPr="007B3B84" w:rsidRDefault="00D61010" w:rsidP="00D61010">
      <w:pPr>
        <w:spacing w:before="100" w:beforeAutospacing="1" w:after="100" w:afterAutospacing="1"/>
        <w:ind w:left="360"/>
        <w:jc w:val="both"/>
        <w:rPr>
          <w:rFonts w:asciiTheme="minorHAnsi" w:hAnsiTheme="minorHAnsi" w:cstheme="minorHAnsi"/>
          <w:bCs/>
          <w:lang w:val="sr-Cyrl-RS"/>
        </w:rPr>
      </w:pPr>
      <w:r w:rsidRPr="007B3B84">
        <w:rPr>
          <w:rFonts w:asciiTheme="minorHAnsi" w:hAnsiTheme="minorHAnsi" w:cstheme="minorHAnsi"/>
          <w:bCs/>
          <w:lang w:val="sr-Cyrl-RS"/>
        </w:rPr>
        <w:t>О конкретним активностима Тима, директор ће донети посебно решење/а којим ће се дефинисати улога чланова тима за кризне догађаје.</w:t>
      </w:r>
      <w:r w:rsidRPr="007B3B84">
        <w:rPr>
          <w:rFonts w:asciiTheme="minorHAnsi" w:hAnsiTheme="minorHAnsi" w:cstheme="minorHAnsi"/>
          <w:bCs/>
        </w:rPr>
        <w:t> </w:t>
      </w:r>
    </w:p>
    <w:p w14:paraId="6D6BF174" w14:textId="77777777" w:rsidR="00D61010" w:rsidRPr="007B3B84" w:rsidRDefault="00D61010" w:rsidP="00D61010">
      <w:pPr>
        <w:shd w:val="clear" w:color="auto" w:fill="FCFCFC"/>
        <w:spacing w:line="360" w:lineRule="atLeast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</w:rPr>
        <w:t> </w:t>
      </w:r>
      <w:r w:rsidRPr="007B3B84">
        <w:rPr>
          <w:rFonts w:asciiTheme="minorHAnsi" w:hAnsiTheme="minorHAnsi" w:cstheme="minorHAnsi"/>
          <w:lang w:val="sr-Cyrl-RS"/>
        </w:rPr>
        <w:t xml:space="preserve">   </w:t>
      </w:r>
    </w:p>
    <w:p w14:paraId="611AF064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center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      Превентивне активности у циљу јачања установе за ефикасно реаговање на кризне догађаје</w:t>
      </w:r>
    </w:p>
    <w:p w14:paraId="618512E7" w14:textId="77777777" w:rsidR="00D61010" w:rsidRPr="007B3B84" w:rsidRDefault="00D61010" w:rsidP="00D61010">
      <w:pPr>
        <w:shd w:val="clear" w:color="auto" w:fill="FCFCFC"/>
        <w:spacing w:line="360" w:lineRule="atLeast"/>
        <w:rPr>
          <w:rFonts w:asciiTheme="minorHAnsi" w:hAnsiTheme="minorHAnsi" w:cstheme="minorHAnsi"/>
          <w:lang w:val="sr-Cyrl-RS"/>
        </w:rPr>
      </w:pPr>
    </w:p>
    <w:p w14:paraId="49331B4F" w14:textId="77777777" w:rsidR="00D61010" w:rsidRPr="007B3B84" w:rsidRDefault="00D61010" w:rsidP="00D61010">
      <w:pPr>
        <w:shd w:val="clear" w:color="auto" w:fill="FCFCFC"/>
        <w:spacing w:before="100" w:beforeAutospacing="1" w:after="100" w:afterAutospacing="1"/>
        <w:jc w:val="both"/>
        <w:rPr>
          <w:rFonts w:asciiTheme="minorHAnsi" w:hAnsiTheme="minorHAnsi" w:cstheme="minorHAnsi"/>
          <w:lang w:val="sr-Cyrl-RS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668"/>
        <w:gridCol w:w="1489"/>
        <w:gridCol w:w="1482"/>
        <w:gridCol w:w="2252"/>
        <w:gridCol w:w="1431"/>
      </w:tblGrid>
      <w:tr w:rsidR="00D61010" w:rsidRPr="007B3B84" w14:paraId="0AD7D761" w14:textId="77777777" w:rsidTr="00307DB9">
        <w:tc>
          <w:tcPr>
            <w:tcW w:w="2767" w:type="dxa"/>
          </w:tcPr>
          <w:p w14:paraId="48AB750C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Активности</w:t>
            </w:r>
          </w:p>
          <w:p w14:paraId="74B634E8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480" w:type="dxa"/>
          </w:tcPr>
          <w:p w14:paraId="0D18A989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Одговорно лице</w:t>
            </w:r>
          </w:p>
        </w:tc>
        <w:tc>
          <w:tcPr>
            <w:tcW w:w="1429" w:type="dxa"/>
          </w:tcPr>
          <w:p w14:paraId="062CACFD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Време реализације</w:t>
            </w:r>
          </w:p>
        </w:tc>
        <w:tc>
          <w:tcPr>
            <w:tcW w:w="2640" w:type="dxa"/>
          </w:tcPr>
          <w:p w14:paraId="7AF50C92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Ефекти предузетих активности </w:t>
            </w:r>
          </w:p>
        </w:tc>
        <w:tc>
          <w:tcPr>
            <w:tcW w:w="1006" w:type="dxa"/>
            <w:shd w:val="clear" w:color="auto" w:fill="auto"/>
          </w:tcPr>
          <w:p w14:paraId="25F032C1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 Евалуација</w:t>
            </w:r>
          </w:p>
        </w:tc>
      </w:tr>
      <w:tr w:rsidR="00D61010" w:rsidRPr="007B3B84" w14:paraId="1B4E62C0" w14:textId="77777777" w:rsidTr="00307DB9">
        <w:tc>
          <w:tcPr>
            <w:tcW w:w="2767" w:type="dxa"/>
          </w:tcPr>
          <w:p w14:paraId="156E5FBC" w14:textId="77777777" w:rsidR="00D61010" w:rsidRPr="007B3B84" w:rsidRDefault="00D61010" w:rsidP="00550604">
            <w:pPr>
              <w:pStyle w:val="ListParagraph"/>
              <w:numPr>
                <w:ilvl w:val="0"/>
                <w:numId w:val="25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 xml:space="preserve">Формирање тима за кризне ситуације </w:t>
            </w:r>
          </w:p>
        </w:tc>
        <w:tc>
          <w:tcPr>
            <w:tcW w:w="1480" w:type="dxa"/>
          </w:tcPr>
          <w:p w14:paraId="465B6B50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  <w:p w14:paraId="3C30C8DC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Директор установе</w:t>
            </w:r>
          </w:p>
        </w:tc>
        <w:tc>
          <w:tcPr>
            <w:tcW w:w="1429" w:type="dxa"/>
          </w:tcPr>
          <w:p w14:paraId="36966FDF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  <w:p w14:paraId="444E9095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август </w:t>
            </w:r>
          </w:p>
        </w:tc>
        <w:tc>
          <w:tcPr>
            <w:tcW w:w="2640" w:type="dxa"/>
          </w:tcPr>
          <w:p w14:paraId="150D846A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  <w:p w14:paraId="429D99A5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Формиран тим за реализацију превентивних и интервентних активности</w:t>
            </w:r>
          </w:p>
        </w:tc>
        <w:tc>
          <w:tcPr>
            <w:tcW w:w="1006" w:type="dxa"/>
            <w:shd w:val="clear" w:color="auto" w:fill="auto"/>
          </w:tcPr>
          <w:p w14:paraId="331C1F31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58E562E1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730F47E6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Записник </w:t>
            </w:r>
          </w:p>
          <w:p w14:paraId="2C462D8E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 састанка тима</w:t>
            </w:r>
          </w:p>
        </w:tc>
      </w:tr>
      <w:tr w:rsidR="00D61010" w:rsidRPr="007B3B84" w14:paraId="22F95C15" w14:textId="77777777" w:rsidTr="00307DB9">
        <w:tc>
          <w:tcPr>
            <w:tcW w:w="2767" w:type="dxa"/>
          </w:tcPr>
          <w:p w14:paraId="292F2223" w14:textId="77777777" w:rsidR="00D61010" w:rsidRPr="007B3B84" w:rsidRDefault="00D61010" w:rsidP="00550604">
            <w:pPr>
              <w:pStyle w:val="ListParagraph"/>
              <w:numPr>
                <w:ilvl w:val="0"/>
                <w:numId w:val="25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>Тим врши процену снага, капацитета и специфичности установе да се суочи са потенцијалним кризним догађајем</w:t>
            </w:r>
          </w:p>
        </w:tc>
        <w:tc>
          <w:tcPr>
            <w:tcW w:w="1480" w:type="dxa"/>
          </w:tcPr>
          <w:p w14:paraId="103D7002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Тим за кризне догађаје</w:t>
            </w:r>
          </w:p>
        </w:tc>
        <w:tc>
          <w:tcPr>
            <w:tcW w:w="1429" w:type="dxa"/>
          </w:tcPr>
          <w:p w14:paraId="1FFEC7A8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септембар</w:t>
            </w:r>
          </w:p>
        </w:tc>
        <w:tc>
          <w:tcPr>
            <w:tcW w:w="2640" w:type="dxa"/>
          </w:tcPr>
          <w:p w14:paraId="0C3E4416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Процењена отпорности установе на кризне ситуације</w:t>
            </w:r>
          </w:p>
        </w:tc>
        <w:tc>
          <w:tcPr>
            <w:tcW w:w="1006" w:type="dxa"/>
            <w:shd w:val="clear" w:color="auto" w:fill="auto"/>
          </w:tcPr>
          <w:p w14:paraId="4BC6C17B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са састанка тима</w:t>
            </w:r>
          </w:p>
        </w:tc>
      </w:tr>
      <w:tr w:rsidR="00D61010" w:rsidRPr="007B3B84" w14:paraId="70E0C955" w14:textId="77777777" w:rsidTr="00307DB9">
        <w:tc>
          <w:tcPr>
            <w:tcW w:w="2767" w:type="dxa"/>
          </w:tcPr>
          <w:p w14:paraId="534E67A5" w14:textId="77777777" w:rsidR="00D61010" w:rsidRPr="007B3B84" w:rsidRDefault="00D61010" w:rsidP="00550604">
            <w:pPr>
              <w:pStyle w:val="ListParagraph"/>
              <w:numPr>
                <w:ilvl w:val="0"/>
                <w:numId w:val="25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>Сарадња са спољашњом заштитном мрежом у циљу процене ризика и израде плана евакуације</w:t>
            </w:r>
          </w:p>
          <w:p w14:paraId="01EB12DE" w14:textId="77777777" w:rsidR="00D61010" w:rsidRPr="007B3B84" w:rsidRDefault="00D61010" w:rsidP="00307DB9">
            <w:pPr>
              <w:pStyle w:val="ListParagraph"/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</w:p>
        </w:tc>
        <w:tc>
          <w:tcPr>
            <w:tcW w:w="1480" w:type="dxa"/>
          </w:tcPr>
          <w:p w14:paraId="323F6DAC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  <w:p w14:paraId="465F1A9B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Директорка, правница</w:t>
            </w:r>
          </w:p>
          <w:p w14:paraId="498C82DA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429" w:type="dxa"/>
          </w:tcPr>
          <w:p w14:paraId="2E84B72B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  <w:p w14:paraId="3473BB86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август -септембар</w:t>
            </w:r>
          </w:p>
        </w:tc>
        <w:tc>
          <w:tcPr>
            <w:tcW w:w="2640" w:type="dxa"/>
          </w:tcPr>
          <w:p w14:paraId="56EDC16B" w14:textId="77777777" w:rsidR="00D61010" w:rsidRPr="007B3B84" w:rsidRDefault="00D61010" w:rsidP="00D61010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Израдађени документи:</w:t>
            </w:r>
          </w:p>
          <w:p w14:paraId="7A22197B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План заштите спасавања</w:t>
            </w:r>
          </w:p>
          <w:p w14:paraId="09388E4E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План процене ризика од катастрофе</w:t>
            </w:r>
          </w:p>
          <w:p w14:paraId="59B7FB4F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lastRenderedPageBreak/>
              <w:t>Установа је у обавези да има лице за безбедност и заштиту на раду</w:t>
            </w:r>
          </w:p>
          <w:p w14:paraId="0230EFA7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План евакуације</w:t>
            </w:r>
          </w:p>
          <w:p w14:paraId="2A668700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Електронску дојаву пожара</w:t>
            </w:r>
          </w:p>
          <w:p w14:paraId="3A55E0B9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Свака просторија има сопствену адресу за дојаву пожара</w:t>
            </w:r>
          </w:p>
          <w:p w14:paraId="0B9ADBE6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Сваки сектор објекта доступан је преко најмање једног степеништа, врата на улазу су заокренута у смеру евакуације</w:t>
            </w:r>
          </w:p>
          <w:p w14:paraId="4EF2ACFE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 xml:space="preserve">Евакуациони путеви су без сувишних скретања </w:t>
            </w:r>
          </w:p>
          <w:p w14:paraId="4EE36D15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Сви простори за евакуацију су довољне ширине, чиме је омогућен несметан излазак свих из објекта</w:t>
            </w:r>
          </w:p>
          <w:p w14:paraId="05DC8C2F" w14:textId="77777777" w:rsidR="00D61010" w:rsidRPr="007B3B84" w:rsidRDefault="00D61010" w:rsidP="00550604">
            <w:pPr>
              <w:pStyle w:val="ListParagraph"/>
              <w:numPr>
                <w:ilvl w:val="0"/>
                <w:numId w:val="254"/>
              </w:numPr>
              <w:spacing w:before="240" w:after="240" w:line="240" w:lineRule="auto"/>
              <w:ind w:left="0"/>
              <w:jc w:val="both"/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iCs/>
                <w:sz w:val="24"/>
                <w:szCs w:val="24"/>
                <w:lang w:val="sr-Cyrl-RS"/>
              </w:rPr>
              <w:t>Несметан је приступ ватрогасним возилима, возилима хитне помоћи</w:t>
            </w:r>
          </w:p>
          <w:p w14:paraId="78FA9A79" w14:textId="77777777" w:rsidR="00D61010" w:rsidRPr="007B3B84" w:rsidRDefault="00D61010" w:rsidP="00D61010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006" w:type="dxa"/>
            <w:shd w:val="clear" w:color="auto" w:fill="auto"/>
          </w:tcPr>
          <w:p w14:paraId="41050506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789E94C3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Израђени </w:t>
            </w:r>
          </w:p>
          <w:p w14:paraId="76BDF805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документи</w:t>
            </w:r>
          </w:p>
        </w:tc>
      </w:tr>
      <w:tr w:rsidR="00D61010" w:rsidRPr="007B3B84" w14:paraId="1F5A8CD1" w14:textId="77777777" w:rsidTr="00307DB9">
        <w:tc>
          <w:tcPr>
            <w:tcW w:w="2767" w:type="dxa"/>
          </w:tcPr>
          <w:p w14:paraId="7A98A2E8" w14:textId="77777777" w:rsidR="00D61010" w:rsidRPr="007B3B84" w:rsidRDefault="00D61010" w:rsidP="00550604">
            <w:pPr>
              <w:pStyle w:val="ListParagraph"/>
              <w:numPr>
                <w:ilvl w:val="0"/>
                <w:numId w:val="25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>Информисање запослених и ученика са планом евакуације – постављање плана евакуацију у сваку учионицу</w:t>
            </w:r>
          </w:p>
        </w:tc>
        <w:tc>
          <w:tcPr>
            <w:tcW w:w="1480" w:type="dxa"/>
          </w:tcPr>
          <w:p w14:paraId="4CAEA72D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Тим за кризне ситуације</w:t>
            </w:r>
          </w:p>
        </w:tc>
        <w:tc>
          <w:tcPr>
            <w:tcW w:w="1429" w:type="dxa"/>
          </w:tcPr>
          <w:p w14:paraId="63503DCA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  <w:p w14:paraId="185F636C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септембар</w:t>
            </w:r>
          </w:p>
        </w:tc>
        <w:tc>
          <w:tcPr>
            <w:tcW w:w="2640" w:type="dxa"/>
          </w:tcPr>
          <w:p w14:paraId="1E75F570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</w:p>
          <w:p w14:paraId="2E557CF1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Ученици и запослени упознати са планом евакуације </w:t>
            </w:r>
          </w:p>
        </w:tc>
        <w:tc>
          <w:tcPr>
            <w:tcW w:w="1006" w:type="dxa"/>
            <w:shd w:val="clear" w:color="auto" w:fill="auto"/>
          </w:tcPr>
          <w:p w14:paraId="20A6E652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3DDE972E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План евакуације у свакој учионици</w:t>
            </w:r>
          </w:p>
        </w:tc>
      </w:tr>
      <w:tr w:rsidR="00D61010" w:rsidRPr="007B3B84" w14:paraId="7DE42D61" w14:textId="77777777" w:rsidTr="00307DB9">
        <w:tc>
          <w:tcPr>
            <w:tcW w:w="2767" w:type="dxa"/>
          </w:tcPr>
          <w:p w14:paraId="6FD8DDE1" w14:textId="77777777" w:rsidR="00D61010" w:rsidRPr="007B3B84" w:rsidRDefault="00D61010" w:rsidP="00550604">
            <w:pPr>
              <w:pStyle w:val="ListParagraph"/>
              <w:numPr>
                <w:ilvl w:val="0"/>
                <w:numId w:val="25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 xml:space="preserve">Подизање свести, планирање и припрема за реаговње у </w:t>
            </w: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lastRenderedPageBreak/>
              <w:t>кризним ситуацијама:</w:t>
            </w:r>
          </w:p>
          <w:p w14:paraId="6DC4E42A" w14:textId="77777777" w:rsidR="00D61010" w:rsidRPr="007B3B84" w:rsidRDefault="00D61010" w:rsidP="00550604">
            <w:pPr>
              <w:pStyle w:val="ListParagraph"/>
              <w:numPr>
                <w:ilvl w:val="0"/>
                <w:numId w:val="251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>Вежба евакуације</w:t>
            </w:r>
          </w:p>
        </w:tc>
        <w:tc>
          <w:tcPr>
            <w:tcW w:w="1480" w:type="dxa"/>
          </w:tcPr>
          <w:p w14:paraId="357220F6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lastRenderedPageBreak/>
              <w:t xml:space="preserve"> Тим за кризне догађаје</w:t>
            </w:r>
          </w:p>
        </w:tc>
        <w:tc>
          <w:tcPr>
            <w:tcW w:w="1429" w:type="dxa"/>
          </w:tcPr>
          <w:p w14:paraId="76674106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 Током године</w:t>
            </w:r>
          </w:p>
          <w:p w14:paraId="72368434" w14:textId="77777777" w:rsidR="00D61010" w:rsidRPr="007B3B84" w:rsidRDefault="00D61010" w:rsidP="00307DB9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</w:rPr>
              <w:t xml:space="preserve">  *</w:t>
            </w:r>
            <w:r w:rsidRPr="007B3B84">
              <w:rPr>
                <w:rFonts w:asciiTheme="minorHAnsi" w:hAnsiTheme="minorHAnsi" w:cstheme="minorHAnsi"/>
                <w:lang w:val="sr-Cyrl-RS"/>
              </w:rPr>
              <w:t>једном годишње</w:t>
            </w:r>
          </w:p>
        </w:tc>
        <w:tc>
          <w:tcPr>
            <w:tcW w:w="2640" w:type="dxa"/>
          </w:tcPr>
          <w:p w14:paraId="307AB701" w14:textId="77777777" w:rsidR="00D61010" w:rsidRPr="007B3B84" w:rsidRDefault="00D61010" w:rsidP="00D61010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Вежба евакуације:</w:t>
            </w:r>
          </w:p>
          <w:p w14:paraId="6ECB5B6E" w14:textId="77777777" w:rsidR="00D61010" w:rsidRPr="007B3B84" w:rsidRDefault="00D61010" w:rsidP="00550604">
            <w:pPr>
              <w:pStyle w:val="ListParagraph"/>
              <w:numPr>
                <w:ilvl w:val="0"/>
                <w:numId w:val="251"/>
              </w:numPr>
              <w:spacing w:before="100" w:beforeAutospacing="1" w:after="100" w:afterAutospacing="1" w:line="240" w:lineRule="auto"/>
              <w:ind w:left="0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 xml:space="preserve">Провера да ли сви знају инструкције за евакуацију (који </w:t>
            </w: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lastRenderedPageBreak/>
              <w:t>је евакуациони пут сваког одељења, излаз)</w:t>
            </w:r>
          </w:p>
        </w:tc>
        <w:tc>
          <w:tcPr>
            <w:tcW w:w="1006" w:type="dxa"/>
            <w:shd w:val="clear" w:color="auto" w:fill="auto"/>
          </w:tcPr>
          <w:p w14:paraId="0A7F8266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58BA4B36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тима након спроведене вежбе</w:t>
            </w:r>
          </w:p>
        </w:tc>
      </w:tr>
      <w:tr w:rsidR="00D61010" w:rsidRPr="007B3B84" w14:paraId="30933A9B" w14:textId="77777777" w:rsidTr="00307DB9">
        <w:tc>
          <w:tcPr>
            <w:tcW w:w="2767" w:type="dxa"/>
          </w:tcPr>
          <w:p w14:paraId="35ADEF7B" w14:textId="77777777" w:rsidR="00D61010" w:rsidRPr="007B3B84" w:rsidRDefault="00D61010" w:rsidP="00550604">
            <w:pPr>
              <w:pStyle w:val="ListParagraph"/>
              <w:numPr>
                <w:ilvl w:val="0"/>
                <w:numId w:val="25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>Припрема за реаговање у ситуацијама пожара:Вежба како се користи апарат за гашење пожара и паковања прве помоћи</w:t>
            </w:r>
          </w:p>
        </w:tc>
        <w:tc>
          <w:tcPr>
            <w:tcW w:w="1480" w:type="dxa"/>
          </w:tcPr>
          <w:p w14:paraId="6CC9044B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Тима за кризне ситуације</w:t>
            </w:r>
          </w:p>
        </w:tc>
        <w:tc>
          <w:tcPr>
            <w:tcW w:w="1429" w:type="dxa"/>
          </w:tcPr>
          <w:p w14:paraId="76B69D71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Током године</w:t>
            </w:r>
          </w:p>
          <w:p w14:paraId="56C2DCFA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*једном годишње</w:t>
            </w:r>
          </w:p>
        </w:tc>
        <w:tc>
          <w:tcPr>
            <w:tcW w:w="2640" w:type="dxa"/>
          </w:tcPr>
          <w:p w14:paraId="0CA45670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</w:p>
          <w:p w14:paraId="1794C495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Провера спремности за реаговање у ситуацији пожара </w:t>
            </w:r>
          </w:p>
        </w:tc>
        <w:tc>
          <w:tcPr>
            <w:tcW w:w="1006" w:type="dxa"/>
            <w:shd w:val="clear" w:color="auto" w:fill="auto"/>
          </w:tcPr>
          <w:p w14:paraId="41463CF4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3E9D38A7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тима након спроведене вежбе</w:t>
            </w:r>
          </w:p>
        </w:tc>
      </w:tr>
      <w:tr w:rsidR="00D61010" w:rsidRPr="007B3B84" w14:paraId="7CAE7976" w14:textId="77777777" w:rsidTr="00307DB9">
        <w:tc>
          <w:tcPr>
            <w:tcW w:w="2767" w:type="dxa"/>
          </w:tcPr>
          <w:p w14:paraId="1B3C2148" w14:textId="77777777" w:rsidR="00D61010" w:rsidRPr="007B3B84" w:rsidRDefault="00D61010" w:rsidP="00550604">
            <w:pPr>
              <w:pStyle w:val="ListParagraph"/>
              <w:numPr>
                <w:ilvl w:val="0"/>
                <w:numId w:val="252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</w:pPr>
            <w:r w:rsidRPr="007B3B84">
              <w:rPr>
                <w:rFonts w:asciiTheme="minorHAnsi" w:eastAsia="Times New Roman" w:hAnsiTheme="minorHAnsi" w:cstheme="minorHAnsi"/>
                <w:sz w:val="24"/>
                <w:szCs w:val="24"/>
                <w:lang w:val="sr-Cyrl-RS"/>
              </w:rPr>
              <w:t xml:space="preserve">Упућивање запослених на литературу – приручник за поступање у кризним ситуацијама запослених  у установама образовања </w:t>
            </w:r>
          </w:p>
        </w:tc>
        <w:tc>
          <w:tcPr>
            <w:tcW w:w="1480" w:type="dxa"/>
          </w:tcPr>
          <w:p w14:paraId="6CD579E1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Тима за кризне ситуације</w:t>
            </w:r>
          </w:p>
        </w:tc>
        <w:tc>
          <w:tcPr>
            <w:tcW w:w="1429" w:type="dxa"/>
          </w:tcPr>
          <w:p w14:paraId="54B1ABD1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</w:p>
          <w:p w14:paraId="3F194D2A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октобар</w:t>
            </w:r>
          </w:p>
        </w:tc>
        <w:tc>
          <w:tcPr>
            <w:tcW w:w="2640" w:type="dxa"/>
          </w:tcPr>
          <w:p w14:paraId="48B20EBD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</w:p>
          <w:p w14:paraId="71EC3143" w14:textId="77777777" w:rsidR="00D61010" w:rsidRPr="007B3B84" w:rsidRDefault="00D61010" w:rsidP="00307DB9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Запослени упознати са корацима поступања у кризним ситуацијама</w:t>
            </w:r>
          </w:p>
        </w:tc>
        <w:tc>
          <w:tcPr>
            <w:tcW w:w="1006" w:type="dxa"/>
            <w:shd w:val="clear" w:color="auto" w:fill="auto"/>
          </w:tcPr>
          <w:p w14:paraId="0D2AD7EC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3FAA2086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са састанка тима и запослених</w:t>
            </w:r>
          </w:p>
        </w:tc>
      </w:tr>
    </w:tbl>
    <w:p w14:paraId="264E95A1" w14:textId="77777777" w:rsidR="00D61010" w:rsidRPr="007B3B84" w:rsidRDefault="00D61010" w:rsidP="00D61010">
      <w:pPr>
        <w:pStyle w:val="TableParagraph"/>
        <w:ind w:right="4"/>
        <w:rPr>
          <w:rFonts w:cstheme="minorHAnsi"/>
          <w:b/>
          <w:sz w:val="24"/>
          <w:szCs w:val="24"/>
          <w:lang w:val="sr-Cyrl-RS"/>
        </w:rPr>
      </w:pPr>
      <w:r w:rsidRPr="007B3B84">
        <w:rPr>
          <w:rFonts w:cstheme="minorHAnsi"/>
          <w:b/>
          <w:sz w:val="24"/>
          <w:szCs w:val="24"/>
          <w:lang w:val="sr-Cyrl-RS"/>
        </w:rPr>
        <w:t xml:space="preserve">   </w:t>
      </w:r>
    </w:p>
    <w:p w14:paraId="433C1EF3" w14:textId="2FCF18B5" w:rsidR="00D61010" w:rsidRPr="007B3B84" w:rsidRDefault="00D61010" w:rsidP="00D61010">
      <w:pPr>
        <w:pStyle w:val="TableParagraph"/>
        <w:ind w:right="4"/>
        <w:rPr>
          <w:rFonts w:cstheme="minorHAnsi"/>
          <w:b/>
          <w:sz w:val="24"/>
          <w:szCs w:val="24"/>
          <w:lang w:val="sr-Cyrl-RS"/>
        </w:rPr>
      </w:pPr>
      <w:r w:rsidRPr="007B3B84">
        <w:rPr>
          <w:rFonts w:cstheme="minorHAnsi"/>
          <w:b/>
          <w:sz w:val="24"/>
          <w:szCs w:val="24"/>
          <w:lang w:val="sr-Cyrl-RS"/>
        </w:rPr>
        <w:t xml:space="preserve"> План интервентних активности у кризним догађајима</w:t>
      </w:r>
    </w:p>
    <w:tbl>
      <w:tblPr>
        <w:tblpPr w:leftFromText="180" w:rightFromText="180" w:vertAnchor="text" w:horzAnchor="margin" w:tblpY="814"/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4"/>
        <w:gridCol w:w="1843"/>
        <w:gridCol w:w="1559"/>
        <w:gridCol w:w="1417"/>
        <w:gridCol w:w="1134"/>
        <w:gridCol w:w="274"/>
        <w:gridCol w:w="10"/>
      </w:tblGrid>
      <w:tr w:rsidR="00D61010" w:rsidRPr="007B3B84" w14:paraId="7F72320E" w14:textId="77777777" w:rsidTr="00D61010">
        <w:trPr>
          <w:trHeight w:val="530"/>
        </w:trPr>
        <w:tc>
          <w:tcPr>
            <w:tcW w:w="49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7C3175" w14:textId="77777777" w:rsidR="00D61010" w:rsidRPr="007B3B84" w:rsidRDefault="00D61010" w:rsidP="00307DB9">
            <w:pPr>
              <w:pStyle w:val="TableParagraph"/>
              <w:ind w:left="6"/>
              <w:jc w:val="center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04832" behindDoc="0" locked="0" layoutInCell="1" allowOverlap="1" wp14:anchorId="7A62B3EA" wp14:editId="379D08DA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40005</wp:posOffset>
                      </wp:positionV>
                      <wp:extent cx="1905" cy="177165"/>
                      <wp:effectExtent l="0" t="0" r="17145" b="13335"/>
                      <wp:wrapNone/>
                      <wp:docPr id="265269300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" cy="177165"/>
                                <a:chOff x="889" y="0"/>
                                <a:chExt cx="1270" cy="177165"/>
                              </a:xfrm>
                            </wpg:grpSpPr>
                            <wps:wsp>
                              <wps:cNvPr id="939241825" name="Graphic 77"/>
                              <wps:cNvSpPr/>
                              <wps:spPr>
                                <a:xfrm>
                                  <a:off x="889" y="0"/>
                                  <a:ext cx="127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7165">
                                      <a:moveTo>
                                        <a:pt x="0" y="17678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14:paraId="7616D105" w14:textId="77777777" w:rsidR="00307DB9" w:rsidRDefault="00307DB9" w:rsidP="00D61010"/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2B3EA" id="Group 76" o:spid="_x0000_s1027" style="position:absolute;left:0;text-align:left;margin-left:115.45pt;margin-top:3.15pt;width:.15pt;height:13.95pt;z-index:251704832;mso-wrap-distance-left:0;mso-wrap-distance-right:0" coordorigin="889" coordsize="127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">
                      <v:shape id="Graphic 77" o:spid="_x0000_s1028" style="position:absolute;left:889;width:1270;height:177165;visibility:visible;mso-wrap-style:square;v-text-anchor:top" coordsize="1270,177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nSsoA&#10;AADiAAAADwAAAGRycy9kb3ducmV2LnhtbESPQWvCQBSE74L/YXmF3nRjqqKpq1RRKNpL0vb+mn1N&#10;YrNvQ3bV+O/dguBxmJlvmMWqM7U4U+sqywpGwwgEcW51xYWCr8/dYAbCeWSNtWVScCUHq2W/t8BE&#10;2wundM58IQKEXYIKSu+bREqXl2TQDW1DHLxf2xr0QbaF1C1eAtzUMo6iqTRYcVgosaFNSflfdjIK&#10;vtOfjxMddtdsX6+nR536vdxqpZ6furdXEJ46/wjf2+9awfxlHo9Hs3gC/5fCHZDL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eq50rKAAAA4gAAAA8AAAAAAAAAAAAAAAAAmAIA&#10;AGRycy9kb3ducmV2LnhtbFBLBQYAAAAABAAEAPUAAACPAwAAAAA=&#10;" adj="-11796480,,5400" path="m,176784l,e" filled="f" strokeweight=".14pt">
                        <v:stroke joinstyle="miter"/>
                        <v:formulas/>
                        <v:path arrowok="t" o:connecttype="custom" textboxrect="0,0,1270,177165"/>
                        <v:textbox inset="0,0,0,0">
                          <w:txbxContent>
                            <w:p w14:paraId="7616D105" w14:textId="77777777" w:rsidR="00307DB9" w:rsidRDefault="00307DB9" w:rsidP="00D6101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B3B84">
              <w:rPr>
                <w:rFonts w:cstheme="minorHAnsi"/>
                <w:w w:val="110"/>
                <w:sz w:val="24"/>
                <w:szCs w:val="24"/>
                <w:lang w:val="sr-Cyrl-RS"/>
              </w:rPr>
              <w:t>План</w:t>
            </w:r>
            <w:r w:rsidRPr="007B3B84">
              <w:rPr>
                <w:rFonts w:cstheme="minorHAnsi"/>
                <w:spacing w:val="-8"/>
                <w:w w:val="110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w w:val="110"/>
                <w:sz w:val="24"/>
                <w:szCs w:val="24"/>
                <w:lang w:val="sr-Cyrl-RS"/>
              </w:rPr>
              <w:t>рада</w:t>
            </w:r>
            <w:r w:rsidRPr="007B3B84">
              <w:rPr>
                <w:rFonts w:cstheme="minorHAnsi"/>
                <w:spacing w:val="-5"/>
                <w:w w:val="110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w w:val="110"/>
                <w:sz w:val="24"/>
                <w:szCs w:val="24"/>
                <w:lang w:val="sr-Cyrl-RS"/>
              </w:rPr>
              <w:t>Тима</w:t>
            </w:r>
            <w:r w:rsidRPr="007B3B84">
              <w:rPr>
                <w:rFonts w:cstheme="minorHAnsi"/>
                <w:spacing w:val="-7"/>
                <w:w w:val="110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w w:val="110"/>
                <w:sz w:val="24"/>
                <w:szCs w:val="24"/>
                <w:lang w:val="sr-Cyrl-RS"/>
              </w:rPr>
              <w:t>за</w:t>
            </w:r>
            <w:r w:rsidRPr="007B3B84">
              <w:rPr>
                <w:rFonts w:cstheme="minorHAnsi"/>
                <w:spacing w:val="-8"/>
                <w:w w:val="110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w w:val="110"/>
                <w:sz w:val="24"/>
                <w:szCs w:val="24"/>
                <w:lang w:val="sr-Cyrl-RS"/>
              </w:rPr>
              <w:t>реаговање</w:t>
            </w:r>
            <w:r w:rsidRPr="007B3B84">
              <w:rPr>
                <w:rFonts w:cstheme="minorHAnsi"/>
                <w:spacing w:val="-7"/>
                <w:w w:val="110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w w:val="110"/>
                <w:sz w:val="24"/>
                <w:szCs w:val="24"/>
                <w:lang w:val="sr-Cyrl-RS"/>
              </w:rPr>
              <w:t>у</w:t>
            </w:r>
            <w:r w:rsidRPr="007B3B84">
              <w:rPr>
                <w:rFonts w:cstheme="minorHAnsi"/>
                <w:spacing w:val="-7"/>
                <w:w w:val="110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w w:val="110"/>
                <w:sz w:val="24"/>
                <w:szCs w:val="24"/>
                <w:lang w:val="sr-Cyrl-RS"/>
              </w:rPr>
              <w:t>кризним</w:t>
            </w:r>
            <w:r w:rsidRPr="007B3B84">
              <w:rPr>
                <w:rFonts w:cstheme="minorHAnsi"/>
                <w:spacing w:val="-4"/>
                <w:w w:val="110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pacing w:val="-2"/>
                <w:w w:val="110"/>
                <w:sz w:val="24"/>
                <w:szCs w:val="24"/>
                <w:lang w:val="sr-Cyrl-RS"/>
              </w:rPr>
              <w:t>ситуацијама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8245E5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04DB7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D61010" w:rsidRPr="007B3B84" w14:paraId="369D3C7E" w14:textId="77777777" w:rsidTr="00D61010">
        <w:trPr>
          <w:trHeight w:val="50"/>
        </w:trPr>
        <w:tc>
          <w:tcPr>
            <w:tcW w:w="496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7355A" w14:textId="77777777" w:rsidR="00D61010" w:rsidRPr="007B3B84" w:rsidRDefault="00D61010" w:rsidP="00307DB9">
            <w:pPr>
              <w:pStyle w:val="TableParagraph"/>
              <w:ind w:left="6"/>
              <w:jc w:val="center"/>
              <w:rPr>
                <w:rFonts w:cstheme="minorHAnsi"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8C697A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55B5F42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40658039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Ефекти</w:t>
            </w:r>
          </w:p>
          <w:p w14:paraId="10F4D9A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предузетих</w:t>
            </w:r>
          </w:p>
          <w:p w14:paraId="1C4FD349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активности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6960A6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DA4F0" w14:textId="77777777" w:rsidR="00D61010" w:rsidRPr="007B3B84" w:rsidRDefault="00D61010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D61010" w:rsidRPr="007B3B84" w14:paraId="1700F55A" w14:textId="77777777" w:rsidTr="00D61010">
        <w:trPr>
          <w:trHeight w:val="399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26752E" w14:textId="77777777" w:rsidR="00D61010" w:rsidRPr="007B3B84" w:rsidRDefault="00D61010" w:rsidP="00307DB9">
            <w:pPr>
              <w:pStyle w:val="TableParagraph"/>
              <w:ind w:left="9"/>
              <w:jc w:val="center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05856" behindDoc="0" locked="0" layoutInCell="1" allowOverlap="1" wp14:anchorId="1E695BF4" wp14:editId="4AF9616D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40005</wp:posOffset>
                      </wp:positionV>
                      <wp:extent cx="1905" cy="177165"/>
                      <wp:effectExtent l="0" t="0" r="17145" b="13335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" cy="177165"/>
                                <a:chOff x="889" y="0"/>
                                <a:chExt cx="1270" cy="177165"/>
                              </a:xfrm>
                            </wpg:grpSpPr>
                            <wps:wsp>
                              <wps:cNvPr id="4" name="Graphic 79"/>
                              <wps:cNvSpPr/>
                              <wps:spPr>
                                <a:xfrm>
                                  <a:off x="889" y="0"/>
                                  <a:ext cx="127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7165">
                                      <a:moveTo>
                                        <a:pt x="0" y="1767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14:paraId="645DA0F4" w14:textId="77777777" w:rsidR="00307DB9" w:rsidRDefault="00307DB9" w:rsidP="00D61010"/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695BF4" id="Group 78" o:spid="_x0000_s1029" style="position:absolute;left:0;text-align:left;margin-left:115.45pt;margin-top:3.15pt;width:.15pt;height:13.95pt;z-index:251705856;mso-wrap-distance-left:0;mso-wrap-distance-right:0" coordorigin="889" coordsize="127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">
                      <v:shape id="Graphic 79" o:spid="_x0000_s1030" style="position:absolute;left:889;width:1270;height:177165;visibility:visible;mso-wrap-style:square;v-text-anchor:top" coordsize="1270,177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M78MA&#10;AADaAAAADwAAAGRycy9kb3ducmV2LnhtbESPQWvCQBSE74L/YXlCb2ZjKSIxG6mlQkm9JG3vz+xr&#10;kjb7NmRXE/99VxB6HGbmGybdTaYTFxpca1nBKopBEFdWt1wr+Pw4LDcgnEfW2FkmBVdysMvmsxQT&#10;bUcu6FL6WgQIuwQVNN73iZSuasigi2xPHLxvOxj0QQ611AOOAW46+RjHa2mw5bDQYE8vDVW/5dko&#10;+CpOxzO9H65l3u3XP7rwuXzVSj0spuctCE+T/w/f229awRPcro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YM78MAAADaAAAADwAAAAAAAAAAAAAAAACYAgAAZHJzL2Rv&#10;d25yZXYueG1sUEsFBgAAAAAEAAQA9QAAAIgDAAAAAA==&#10;" adj="-11796480,,5400" path="m,176783l,e" filled="f" strokeweight=".14pt">
                        <v:stroke joinstyle="miter"/>
                        <v:formulas/>
                        <v:path arrowok="t" o:connecttype="custom" textboxrect="0,0,1270,177165"/>
                        <v:textbox inset="0,0,0,0">
                          <w:txbxContent>
                            <w:p w14:paraId="645DA0F4" w14:textId="77777777" w:rsidR="00307DB9" w:rsidRDefault="00307DB9" w:rsidP="00D6101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B3B84">
              <w:rPr>
                <w:rFonts w:cstheme="minorHAnsi"/>
                <w:spacing w:val="-2"/>
                <w:w w:val="110"/>
                <w:sz w:val="24"/>
                <w:szCs w:val="24"/>
              </w:rPr>
              <w:t>Активност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6A4385" w14:textId="77777777" w:rsidR="00D61010" w:rsidRPr="007B3B84" w:rsidRDefault="00D61010" w:rsidP="00307DB9">
            <w:pPr>
              <w:pStyle w:val="TableParagraph"/>
              <w:ind w:right="4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1706880" behindDoc="0" locked="0" layoutInCell="1" allowOverlap="1" wp14:anchorId="5C1B7EDE" wp14:editId="25DEF68C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40005</wp:posOffset>
                      </wp:positionV>
                      <wp:extent cx="1905" cy="177165"/>
                      <wp:effectExtent l="0" t="0" r="17145" b="13335"/>
                      <wp:wrapNone/>
                      <wp:docPr id="190008802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" cy="177165"/>
                                <a:chOff x="889" y="0"/>
                                <a:chExt cx="1270" cy="177165"/>
                              </a:xfrm>
                            </wpg:grpSpPr>
                            <wps:wsp>
                              <wps:cNvPr id="254870620" name="Graphic 81"/>
                              <wps:cNvSpPr/>
                              <wps:spPr>
                                <a:xfrm>
                                  <a:off x="889" y="0"/>
                                  <a:ext cx="127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7165">
                                      <a:moveTo>
                                        <a:pt x="0" y="1767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txbx>
                                <w:txbxContent>
                                  <w:p w14:paraId="76F49F75" w14:textId="77777777" w:rsidR="00307DB9" w:rsidRDefault="00307DB9" w:rsidP="00D61010"/>
                                </w:txbxContent>
                              </wps:txbx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1B7EDE" id="Group 80" o:spid="_x0000_s1031" style="position:absolute;margin-left:115.45pt;margin-top:3.15pt;width:.15pt;height:13.95pt;z-index:251706880;mso-wrap-distance-left:0;mso-wrap-distance-right:0" coordorigin="889" coordsize="1270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">
                      <v:shape id="Graphic 81" o:spid="_x0000_s1032" style="position:absolute;left:889;width:1270;height:177165;visibility:visible;mso-wrap-style:square;v-text-anchor:top" coordsize="1270,177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F58gA&#10;AADiAAAADwAAAGRycy9kb3ducmV2LnhtbESPzWrCQBSF9wXfYbiCuzox2CjRUdpSoVg3ibq/Zq5J&#10;NHMnZEaNb99ZFLo8nD++5bo3jbhT52rLCibjCARxYXXNpYLDfvM6B+E8ssbGMil4koP1avCyxFTb&#10;B2d0z30pwgi7FBVU3replK6oyKAb25Y4eGfbGfRBdqXUHT7CuGlkHEWJNFhzeKiwpc+Kimt+MwqO&#10;2Wl3o5/NM982H8lFZ34rv7RSo2H/vgDhqff/4b/2t1YQv03nsyiJA0RACjg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8XnyAAAAOIAAAAPAAAAAAAAAAAAAAAAAJgCAABk&#10;cnMvZG93bnJldi54bWxQSwUGAAAAAAQABAD1AAAAjQMAAAAA&#10;" adj="-11796480,,5400" path="m,176783l,e" filled="f" strokeweight=".14pt">
                        <v:stroke joinstyle="miter"/>
                        <v:formulas/>
                        <v:path arrowok="t" o:connecttype="custom" textboxrect="0,0,1270,177165"/>
                        <v:textbox inset="0,0,0,0">
                          <w:txbxContent>
                            <w:p w14:paraId="76F49F75" w14:textId="77777777" w:rsidR="00307DB9" w:rsidRDefault="00307DB9" w:rsidP="00D6101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B3B84">
              <w:rPr>
                <w:rFonts w:cstheme="minorHAnsi"/>
                <w:sz w:val="24"/>
                <w:szCs w:val="24"/>
              </w:rPr>
              <w:t>Носилац</w:t>
            </w:r>
            <w:r w:rsidRPr="007B3B84">
              <w:rPr>
                <w:rFonts w:cstheme="minorHAnsi"/>
                <w:spacing w:val="22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pacing w:val="-2"/>
                <w:sz w:val="24"/>
                <w:szCs w:val="24"/>
              </w:rPr>
              <w:t>посла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EAD2F09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54F277C9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74EA3C3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Време</w:t>
            </w:r>
          </w:p>
          <w:p w14:paraId="5916421C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реализ.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F30483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    Евалуација</w:t>
            </w:r>
          </w:p>
        </w:tc>
      </w:tr>
      <w:tr w:rsidR="00D61010" w:rsidRPr="007B3B84" w14:paraId="13736071" w14:textId="77777777" w:rsidTr="00D61010">
        <w:trPr>
          <w:trHeight w:val="815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1366B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Провера телефонским путем</w:t>
            </w:r>
            <w:r w:rsidRPr="007B3B84">
              <w:rPr>
                <w:rFonts w:cstheme="minorHAnsi"/>
                <w:spacing w:val="40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веродостојности добијених информација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о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кризном</w:t>
            </w:r>
            <w:r w:rsidRPr="007B3B84">
              <w:rPr>
                <w:rFonts w:cstheme="minorHAnsi"/>
                <w:spacing w:val="-9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догађају</w:t>
            </w:r>
            <w:r w:rsidRPr="007B3B84">
              <w:rPr>
                <w:rFonts w:cstheme="minorHAnsi"/>
                <w:spacing w:val="-8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преко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поузданих</w:t>
            </w:r>
            <w:r w:rsidRPr="007B3B84">
              <w:rPr>
                <w:rFonts w:cstheme="minorHAnsi"/>
                <w:spacing w:val="-6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извора:</w:t>
            </w:r>
          </w:p>
          <w:p w14:paraId="67216D9A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полиције,</w:t>
            </w:r>
            <w:r w:rsidRPr="007B3B84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породице,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хитна помоћ,</w:t>
            </w:r>
            <w:r w:rsidRPr="007B3B84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локалних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институција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и</w:t>
            </w:r>
            <w:r w:rsidRPr="007B3B84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>сл.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698C5" w14:textId="77777777" w:rsidR="00D61010" w:rsidRPr="007B3B84" w:rsidRDefault="00D61010" w:rsidP="00307DB9">
            <w:pPr>
              <w:pStyle w:val="TableParagraph"/>
              <w:ind w:right="6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Руководилац</w:t>
            </w:r>
            <w:r w:rsidRPr="007B3B84">
              <w:rPr>
                <w:rFonts w:cstheme="minorHAnsi"/>
                <w:spacing w:val="-12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pacing w:val="-4"/>
                <w:sz w:val="24"/>
                <w:szCs w:val="24"/>
              </w:rPr>
              <w:t>тима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8CF7FA7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5B610B73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Добијене поуздане информације у циљу планирања даљих корака</w:t>
            </w: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35011631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05BD205C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У тренутку кад је добијена информација о кризном догађају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F12A2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62CAA6F1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Службене белешке о разговору</w:t>
            </w:r>
          </w:p>
        </w:tc>
      </w:tr>
      <w:tr w:rsidR="00D61010" w:rsidRPr="007B3B84" w14:paraId="4245F0C6" w14:textId="77777777" w:rsidTr="00D61010">
        <w:trPr>
          <w:trHeight w:val="1086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79050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</w:rPr>
              <w:t>Када</w:t>
            </w:r>
            <w:r w:rsidRPr="007B3B84">
              <w:rPr>
                <w:rFonts w:cstheme="minorHAnsi"/>
                <w:spacing w:val="-6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се</w:t>
            </w:r>
            <w:r w:rsidRPr="007B3B84">
              <w:rPr>
                <w:rFonts w:cstheme="minorHAnsi"/>
                <w:spacing w:val="-6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кризна</w:t>
            </w:r>
            <w:r w:rsidRPr="007B3B84">
              <w:rPr>
                <w:rFonts w:cstheme="minorHAnsi"/>
                <w:spacing w:val="-6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ситуација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догоди</w:t>
            </w:r>
            <w:r w:rsidRPr="007B3B84">
              <w:rPr>
                <w:rFonts w:cstheme="minorHAnsi"/>
                <w:spacing w:val="-2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у</w:t>
            </w:r>
            <w:r w:rsidRPr="007B3B84">
              <w:rPr>
                <w:rFonts w:cstheme="minorHAnsi"/>
                <w:spacing w:val="-10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школи -смиривање</w:t>
            </w:r>
            <w:r w:rsidRPr="007B3B84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 xml:space="preserve">ситуације, обавештавање родитеља и пружање прве </w:t>
            </w:r>
            <w:r w:rsidRPr="007B3B84">
              <w:rPr>
                <w:rFonts w:cstheme="minorHAnsi"/>
                <w:sz w:val="24"/>
                <w:szCs w:val="24"/>
              </w:rPr>
              <w:lastRenderedPageBreak/>
              <w:t>психолошке помоћи и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позивање надлежних институција</w:t>
            </w:r>
          </w:p>
          <w:p w14:paraId="70782EEB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pacing w:val="-7"/>
                <w:sz w:val="24"/>
                <w:szCs w:val="24"/>
                <w:lang w:val="sr-Cyrl-RS"/>
              </w:rPr>
              <w:t xml:space="preserve">(Хитна помоћ, </w:t>
            </w:r>
            <w:r w:rsidRPr="007B3B84">
              <w:rPr>
                <w:rFonts w:cstheme="minorHAnsi"/>
                <w:sz w:val="24"/>
                <w:szCs w:val="24"/>
              </w:rPr>
              <w:t>Центар</w:t>
            </w:r>
            <w:r w:rsidRPr="007B3B84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за</w:t>
            </w:r>
            <w:r w:rsidRPr="007B3B84">
              <w:rPr>
                <w:rFonts w:cstheme="minorHAnsi"/>
                <w:spacing w:val="-8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социјални</w:t>
            </w:r>
            <w:r w:rsidRPr="007B3B84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рад,</w:t>
            </w:r>
            <w:r w:rsidRPr="007B3B84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Полицијска управа, Дом здравља ...</w:t>
            </w:r>
            <w:r w:rsidRPr="007B3B84">
              <w:rPr>
                <w:rFonts w:cstheme="minorHAnsi"/>
                <w:spacing w:val="40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CCFC0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lastRenderedPageBreak/>
              <w:t>Тим</w:t>
            </w:r>
            <w:r w:rsidRPr="007B3B84">
              <w:rPr>
                <w:rFonts w:cstheme="minorHAnsi"/>
                <w:spacing w:val="-1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и</w:t>
            </w:r>
            <w:r w:rsidRPr="007B3B84">
              <w:rPr>
                <w:rFonts w:cstheme="minorHAnsi"/>
                <w:spacing w:val="-1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одељењске</w:t>
            </w:r>
          </w:p>
          <w:p w14:paraId="79AAE59E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pacing w:val="-2"/>
                <w:sz w:val="24"/>
                <w:szCs w:val="24"/>
              </w:rPr>
              <w:t>старешине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2C37DBAE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Саниране прве паничне реакције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370A8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1735E40E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 тренутку 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AACDB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тима о реализованим актив.</w:t>
            </w:r>
          </w:p>
        </w:tc>
      </w:tr>
      <w:tr w:rsidR="00D61010" w:rsidRPr="007B3B84" w14:paraId="08BCDAE9" w14:textId="77777777" w:rsidTr="00D61010">
        <w:trPr>
          <w:trHeight w:val="546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2C402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>Окупљање</w:t>
            </w:r>
            <w:r w:rsidRPr="007B3B84">
              <w:rPr>
                <w:rFonts w:cstheme="minorHAnsi"/>
                <w:spacing w:val="-5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>чланова</w:t>
            </w:r>
            <w:r w:rsidRPr="007B3B84">
              <w:rPr>
                <w:rFonts w:cstheme="minorHAnsi"/>
                <w:spacing w:val="-4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>тима</w:t>
            </w:r>
            <w:r w:rsidRPr="007B3B84">
              <w:rPr>
                <w:rFonts w:cstheme="minorHAnsi"/>
                <w:spacing w:val="-1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>уколико</w:t>
            </w:r>
            <w:r w:rsidRPr="007B3B84">
              <w:rPr>
                <w:rFonts w:cstheme="minorHAnsi"/>
                <w:spacing w:val="-3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>је</w:t>
            </w:r>
            <w:r w:rsidRPr="007B3B84">
              <w:rPr>
                <w:rFonts w:cstheme="minorHAnsi"/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>информација</w:t>
            </w:r>
            <w:r w:rsidRPr="007B3B84">
              <w:rPr>
                <w:rFonts w:cstheme="minorHAnsi"/>
                <w:spacing w:val="-2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>о</w:t>
            </w:r>
            <w:r w:rsidRPr="007B3B84">
              <w:rPr>
                <w:rFonts w:cstheme="minorHAnsi"/>
                <w:spacing w:val="-2"/>
                <w:sz w:val="24"/>
                <w:szCs w:val="24"/>
                <w:lang w:val="sr-Cyrl-RS"/>
              </w:rPr>
              <w:t xml:space="preserve"> кризном</w:t>
            </w:r>
          </w:p>
          <w:p w14:paraId="06963FAC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>догађају</w:t>
            </w:r>
            <w:r w:rsidRPr="007B3B84">
              <w:rPr>
                <w:rFonts w:cstheme="minorHAnsi"/>
                <w:spacing w:val="-5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pacing w:val="-2"/>
                <w:sz w:val="24"/>
                <w:szCs w:val="24"/>
                <w:lang w:val="sr-Cyrl-RS"/>
              </w:rPr>
              <w:t>тачна и припремање препорука за запослене у установи, процена о формирању мобилног тима уколико је потребно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54CC6" w14:textId="77777777" w:rsidR="00D61010" w:rsidRPr="007B3B84" w:rsidRDefault="00D61010" w:rsidP="00307DB9">
            <w:pPr>
              <w:pStyle w:val="TableParagraph"/>
              <w:ind w:left="13" w:right="6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Руководилац</w:t>
            </w:r>
            <w:r w:rsidRPr="007B3B84">
              <w:rPr>
                <w:rFonts w:cstheme="minorHAnsi"/>
                <w:spacing w:val="-12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pacing w:val="-4"/>
                <w:sz w:val="24"/>
                <w:szCs w:val="24"/>
              </w:rPr>
              <w:t>тима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52F36F9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Колектив је окупљен за предузимање заједничких активности</w:t>
            </w: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3F5CCFA4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У тренутку </w:t>
            </w:r>
          </w:p>
          <w:p w14:paraId="6696909B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675D5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795338F4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тима</w:t>
            </w:r>
          </w:p>
        </w:tc>
      </w:tr>
      <w:tr w:rsidR="00D61010" w:rsidRPr="007B3B84" w14:paraId="2AF4DE6D" w14:textId="77777777" w:rsidTr="00D61010">
        <w:trPr>
          <w:trHeight w:val="1086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6D045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Телефоном обавестити све запослене (укључујући и помоћно особље) о кризном догађају и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 xml:space="preserve"> зак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>а</w:t>
            </w:r>
            <w:r w:rsidRPr="007B3B84">
              <w:rPr>
                <w:rFonts w:cstheme="minorHAnsi"/>
                <w:sz w:val="24"/>
                <w:szCs w:val="24"/>
              </w:rPr>
              <w:t>зивање хитног састанак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свих</w:t>
            </w:r>
            <w:r w:rsidRPr="007B3B84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запослених.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На</w:t>
            </w:r>
            <w:r w:rsidRPr="007B3B84">
              <w:rPr>
                <w:rFonts w:cstheme="minorHAnsi"/>
                <w:spacing w:val="-7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том</w:t>
            </w:r>
            <w:r w:rsidRPr="007B3B84">
              <w:rPr>
                <w:rFonts w:cstheme="minorHAnsi"/>
                <w:spacing w:val="-6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састанку</w:t>
            </w:r>
            <w:r w:rsidRPr="007B3B84">
              <w:rPr>
                <w:rFonts w:cstheme="minorHAnsi"/>
                <w:spacing w:val="-9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поделити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са</w:t>
            </w:r>
            <w:r w:rsidRPr="007B3B84">
              <w:rPr>
                <w:rFonts w:cstheme="minorHAnsi"/>
                <w:spacing w:val="-6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особљем</w:t>
            </w:r>
          </w:p>
          <w:p w14:paraId="7C10C6AC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проверене</w:t>
            </w:r>
            <w:r w:rsidRPr="007B3B84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информације</w:t>
            </w:r>
            <w:r w:rsidRPr="007B3B84">
              <w:rPr>
                <w:rFonts w:cstheme="minorHAnsi"/>
                <w:spacing w:val="-5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везане</w:t>
            </w:r>
            <w:r w:rsidRPr="007B3B84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за</w:t>
            </w:r>
            <w:r w:rsidRPr="007B3B84">
              <w:rPr>
                <w:rFonts w:cstheme="minorHAnsi"/>
                <w:spacing w:val="-3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кризни</w:t>
            </w:r>
            <w:r w:rsidRPr="007B3B84">
              <w:rPr>
                <w:rFonts w:cstheme="minorHAnsi"/>
                <w:spacing w:val="-2"/>
                <w:sz w:val="24"/>
                <w:szCs w:val="24"/>
              </w:rPr>
              <w:t xml:space="preserve"> догађај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ABFF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</w:p>
          <w:p w14:paraId="3DAD24B0" w14:textId="77777777" w:rsidR="00D61010" w:rsidRPr="007B3B84" w:rsidRDefault="00D61010" w:rsidP="00307DB9">
            <w:pPr>
              <w:pStyle w:val="TableParagraph"/>
              <w:ind w:left="13" w:right="5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>р</w:t>
            </w:r>
            <w:r w:rsidRPr="007B3B84">
              <w:rPr>
                <w:rFonts w:cstheme="minorHAnsi"/>
                <w:sz w:val="24"/>
                <w:szCs w:val="24"/>
              </w:rPr>
              <w:t>уководилац</w:t>
            </w:r>
            <w:r w:rsidRPr="007B3B84">
              <w:rPr>
                <w:rFonts w:cstheme="minorHAnsi"/>
                <w:spacing w:val="-9"/>
                <w:sz w:val="24"/>
                <w:szCs w:val="24"/>
              </w:rPr>
              <w:t xml:space="preserve"> </w:t>
            </w:r>
            <w:r w:rsidRPr="007B3B84">
              <w:rPr>
                <w:rFonts w:cstheme="minorHAnsi"/>
                <w:spacing w:val="-4"/>
                <w:sz w:val="24"/>
                <w:szCs w:val="24"/>
              </w:rPr>
              <w:t>тима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36653F9E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Чланови колектива су упознати са правим информацијама</w:t>
            </w: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65465568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 У тренуцима </w:t>
            </w:r>
          </w:p>
          <w:p w14:paraId="56475BC9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9022B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са састанка тима</w:t>
            </w:r>
          </w:p>
        </w:tc>
      </w:tr>
      <w:tr w:rsidR="00D61010" w:rsidRPr="007B3B84" w14:paraId="6B31FAC3" w14:textId="77777777" w:rsidTr="00D61010">
        <w:trPr>
          <w:trHeight w:val="469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5B4EC" w14:textId="77777777" w:rsidR="00D61010" w:rsidRPr="007B3B84" w:rsidRDefault="00D61010" w:rsidP="00307DB9">
            <w:pPr>
              <w:pStyle w:val="TableParagraph"/>
              <w:ind w:left="-90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 С</w:t>
            </w:r>
            <w:r w:rsidRPr="007B3B84">
              <w:rPr>
                <w:rFonts w:cstheme="minorHAnsi"/>
                <w:sz w:val="24"/>
                <w:szCs w:val="24"/>
              </w:rPr>
              <w:t xml:space="preserve">азивање седнице Наставничког већа и давање </w:t>
            </w:r>
          </w:p>
          <w:p w14:paraId="68FA737C" w14:textId="77777777" w:rsidR="00D61010" w:rsidRPr="007B3B84" w:rsidRDefault="00D61010" w:rsidP="00307DB9">
            <w:pPr>
              <w:pStyle w:val="TableParagraph"/>
              <w:ind w:left="-90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  Упутства наставницима како да разговарају </w:t>
            </w:r>
          </w:p>
          <w:p w14:paraId="6B2D4D43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са ученицима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EECA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Директор, стручни</w:t>
            </w:r>
          </w:p>
          <w:p w14:paraId="664A8124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сарадници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5349200A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375EF0EE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Наставници су припремљени како да разговарају са ученицима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DB75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50809A57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У тренуцима </w:t>
            </w:r>
          </w:p>
          <w:p w14:paraId="70ADEBD8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DC16B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са седнице НВ</w:t>
            </w:r>
          </w:p>
        </w:tc>
      </w:tr>
      <w:tr w:rsidR="00D61010" w:rsidRPr="007B3B84" w14:paraId="6DD63494" w14:textId="77777777" w:rsidTr="00D61010">
        <w:trPr>
          <w:trHeight w:val="699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E0352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Информисање ученика и родитеља о кризној ситуацији, давање</w:t>
            </w:r>
          </w:p>
          <w:p w14:paraId="528263FD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сугестија за понашање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BCD8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Тим и одељењске</w:t>
            </w:r>
          </w:p>
          <w:p w14:paraId="6E53A5CC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старешине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A0C82B7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Родитељи и ученици знају  како да се понашају у кризној ситуацији и након тога</w:t>
            </w: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6CFF66D7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 тренуцима кризног догађаја и после кр.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9476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Записник са састанка са род. и ученицима</w:t>
            </w:r>
          </w:p>
        </w:tc>
      </w:tr>
      <w:tr w:rsidR="00D61010" w:rsidRPr="007B3B84" w14:paraId="2516FABD" w14:textId="77777777" w:rsidTr="00D61010">
        <w:trPr>
          <w:trHeight w:val="1086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C0801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>Пружање психолошке помоћи са циљем ублажавања утицаја кризног догађаја, убрзавања процеса опоравка и спречавања</w:t>
            </w:r>
          </w:p>
          <w:p w14:paraId="5BBBDA1D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дуготрајних последица трауматског догађаја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7CE0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Стручни сарадници</w:t>
            </w: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5DE27E41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 Убрзан процес опоравка након кризног догађаја</w:t>
            </w: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55127E7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Након 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BA3C8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Белешке о пружању психосоц. под. </w:t>
            </w:r>
          </w:p>
        </w:tc>
      </w:tr>
      <w:tr w:rsidR="00D61010" w:rsidRPr="007B3B84" w14:paraId="543213F9" w14:textId="77777777" w:rsidTr="00D61010">
        <w:trPr>
          <w:gridAfter w:val="1"/>
          <w:wAfter w:w="10" w:type="dxa"/>
          <w:trHeight w:val="4382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DD848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lastRenderedPageBreak/>
              <w:t>Саветодавни рад са ученицима и наставницима којима је потребна помоћ након кризне ситуације (индивидуална и групна подршка и оснаживање за превазилажење трауматског догађаја)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4821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Стручни сарадници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EEB23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Ученици и наставници оснажени за превазилажење трауматског догађаја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F6CB0" w14:textId="77777777" w:rsidR="00D61010" w:rsidRPr="007B3B84" w:rsidRDefault="00D61010" w:rsidP="00307DB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Након кризног догађаја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98703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Белешке о пружању психосоцијалне подршке</w:t>
            </w:r>
          </w:p>
        </w:tc>
        <w:tc>
          <w:tcPr>
            <w:tcW w:w="2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D4738" w14:textId="77777777" w:rsidR="00D61010" w:rsidRPr="007B3B84" w:rsidRDefault="00D61010" w:rsidP="00307DB9">
            <w:pPr>
              <w:rPr>
                <w:rFonts w:asciiTheme="minorHAnsi" w:hAnsiTheme="minorHAnsi" w:cstheme="minorHAnsi"/>
              </w:rPr>
            </w:pPr>
          </w:p>
        </w:tc>
      </w:tr>
      <w:tr w:rsidR="00D61010" w:rsidRPr="007B3B84" w14:paraId="7AEFE288" w14:textId="77777777" w:rsidTr="00D61010">
        <w:trPr>
          <w:trHeight w:val="947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50F33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Планирање активности у учионици са циљем смањења</w:t>
            </w:r>
          </w:p>
          <w:p w14:paraId="2E94E5E7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трауматског доживљаја (радионице,предавња и сл.)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4A89C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Одељењске старешине</w:t>
            </w:r>
          </w:p>
          <w:p w14:paraId="62052C68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</w:rPr>
              <w:t>и Тим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за кризне ситуације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B857369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Смањене последица кризног догађаја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976FC" w14:textId="77777777" w:rsidR="00D61010" w:rsidRPr="007B3B84" w:rsidRDefault="00D61010" w:rsidP="00307DB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Након 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6747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План активности, белешка о реализ. актив.</w:t>
            </w:r>
          </w:p>
        </w:tc>
      </w:tr>
      <w:tr w:rsidR="00D61010" w:rsidRPr="007B3B84" w14:paraId="20EE52F0" w14:textId="77777777" w:rsidTr="00D61010">
        <w:trPr>
          <w:trHeight w:val="1086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276A9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Евидентирање ученика и њихових родитеља којима је потребна додатна помоћ која се може остварити у оквиру других система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</w:t>
            </w:r>
            <w:r w:rsidRPr="007B3B84">
              <w:rPr>
                <w:rFonts w:cstheme="minorHAnsi"/>
                <w:sz w:val="24"/>
                <w:szCs w:val="24"/>
              </w:rPr>
              <w:t>и упућивање на њихове услуге (првенствено здравствени и систем социјалне заштите)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29F5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</w:rPr>
              <w:t>Одељењске стрешине и Тим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за кризне ситуације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95972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Ученици и родитељи добили подршку здравственог и социјалног система заштите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94227" w14:textId="77777777" w:rsidR="00D61010" w:rsidRPr="007B3B84" w:rsidRDefault="00D61010" w:rsidP="00307DB9">
            <w:pPr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Након 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BC6E8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224A8C1F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План пружања подршке ученицима и родитељима</w:t>
            </w:r>
          </w:p>
        </w:tc>
      </w:tr>
      <w:tr w:rsidR="00D61010" w:rsidRPr="007B3B84" w14:paraId="31CB3D06" w14:textId="77777777" w:rsidTr="00D61010">
        <w:trPr>
          <w:trHeight w:val="433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07436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</w:rPr>
              <w:t>Комуникација са медијима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– припрема саопштења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3035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Руководилац тима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F12D02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Информисана шира јавност о кризном догађају, безбедоносним поступцима и плановима за опоравак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5871B3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>Након 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EE747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Саопштење за јавност, видео снимак</w:t>
            </w:r>
          </w:p>
        </w:tc>
      </w:tr>
      <w:tr w:rsidR="00D61010" w:rsidRPr="007B3B84" w14:paraId="52469F86" w14:textId="77777777" w:rsidTr="00D61010">
        <w:trPr>
          <w:trHeight w:val="1086"/>
        </w:trPr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0EBCA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Праћење свих оних који су на неки начин погођени кризном</w:t>
            </w:r>
          </w:p>
          <w:p w14:paraId="219291B5" w14:textId="77777777" w:rsidR="00D61010" w:rsidRPr="007B3B84" w:rsidRDefault="00D61010" w:rsidP="00307DB9">
            <w:pPr>
              <w:pStyle w:val="TableParagraph"/>
              <w:ind w:left="107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</w:rPr>
              <w:t>ситуацијом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80C2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</w:rPr>
              <w:t>Тим</w:t>
            </w:r>
            <w:r w:rsidRPr="007B3B84">
              <w:rPr>
                <w:rFonts w:cstheme="minorHAnsi"/>
                <w:sz w:val="24"/>
                <w:szCs w:val="24"/>
                <w:lang w:val="sr-Cyrl-RS"/>
              </w:rPr>
              <w:t xml:space="preserve"> за кризне ситуације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144834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  <w:lang w:val="sr-Cyrl-RS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>Пружена неопходна подршка свима који су погођени кризним догађајем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22AF6E" w14:textId="77777777" w:rsidR="00D61010" w:rsidRPr="007B3B84" w:rsidRDefault="00D61010" w:rsidP="00307DB9">
            <w:pPr>
              <w:pStyle w:val="TableParagraph"/>
              <w:rPr>
                <w:rFonts w:cstheme="minorHAnsi"/>
                <w:sz w:val="24"/>
                <w:szCs w:val="24"/>
              </w:rPr>
            </w:pPr>
            <w:r w:rsidRPr="007B3B84">
              <w:rPr>
                <w:rFonts w:cstheme="minorHAnsi"/>
                <w:sz w:val="24"/>
                <w:szCs w:val="24"/>
                <w:lang w:val="sr-Cyrl-RS"/>
              </w:rPr>
              <w:t>Након кризног догађаја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1062B" w14:textId="77777777" w:rsidR="00D61010" w:rsidRPr="007B3B84" w:rsidRDefault="00D61010" w:rsidP="00307DB9">
            <w:pPr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Белешке о праћењу пружања подршке</w:t>
            </w:r>
          </w:p>
        </w:tc>
      </w:tr>
    </w:tbl>
    <w:p w14:paraId="18207F20" w14:textId="77777777" w:rsidR="008C5D2C" w:rsidRPr="007B3B84" w:rsidRDefault="008C5D2C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  <w:lang w:val="en-US"/>
        </w:rPr>
      </w:pPr>
    </w:p>
    <w:p w14:paraId="31B9B79B" w14:textId="77777777" w:rsidR="000D70CD" w:rsidRPr="007B3B84" w:rsidRDefault="000D70CD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  <w:highlight w:val="cyan"/>
        </w:rPr>
      </w:pPr>
    </w:p>
    <w:p w14:paraId="3CC58C00" w14:textId="17020749" w:rsidR="008C5D2C" w:rsidRPr="007B3B84" w:rsidRDefault="00ED7B26" w:rsidP="00ED7B26">
      <w:pPr>
        <w:pStyle w:val="Heading3"/>
        <w:numPr>
          <w:ilvl w:val="0"/>
          <w:numId w:val="0"/>
        </w:numPr>
        <w:ind w:left="1080"/>
        <w:rPr>
          <w:rFonts w:asciiTheme="minorHAnsi" w:hAnsiTheme="minorHAnsi" w:cstheme="minorHAnsi"/>
          <w:sz w:val="24"/>
        </w:rPr>
      </w:pPr>
      <w:bookmarkStart w:id="156" w:name="_Toc208567440"/>
      <w:r w:rsidRPr="007B3B84">
        <w:rPr>
          <w:rFonts w:asciiTheme="minorHAnsi" w:hAnsiTheme="minorHAnsi" w:cstheme="minorHAnsi"/>
          <w:sz w:val="24"/>
          <w:lang w:val="sr-Cyrl-RS"/>
        </w:rPr>
        <w:t>.12.7.</w:t>
      </w:r>
      <w:r w:rsidR="00D61010" w:rsidRPr="007B3B84">
        <w:rPr>
          <w:rFonts w:asciiTheme="minorHAnsi" w:hAnsiTheme="minorHAnsi" w:cstheme="minorHAnsi"/>
          <w:sz w:val="24"/>
          <w:lang w:val="sr-Cyrl-RS"/>
        </w:rPr>
        <w:t xml:space="preserve"> </w:t>
      </w:r>
      <w:r w:rsidR="008C5D2C" w:rsidRPr="007B3B84">
        <w:rPr>
          <w:rFonts w:asciiTheme="minorHAnsi" w:hAnsiTheme="minorHAnsi" w:cstheme="minorHAnsi"/>
          <w:sz w:val="24"/>
        </w:rPr>
        <w:t>Сарадња школе са осталим организацијама и институцијама друштвене средине</w:t>
      </w:r>
      <w:bookmarkEnd w:id="156"/>
    </w:p>
    <w:p w14:paraId="0198BBEA" w14:textId="77777777" w:rsidR="008C5D2C" w:rsidRPr="007B3B84" w:rsidRDefault="008C5D2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</w:p>
    <w:p w14:paraId="5B6DA04D" w14:textId="77777777" w:rsidR="008C5D2C" w:rsidRPr="007B3B84" w:rsidRDefault="008C5D2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Школа ће у склопу реализације плана и програма у току године сарађивати са организацијама, установама, институцијама које ће доприносити квалитету реализације постављених задатака у плану рада школе за ову годину:</w:t>
      </w:r>
    </w:p>
    <w:p w14:paraId="17AB8ED5" w14:textId="77777777" w:rsidR="003D7F07" w:rsidRPr="007B3B84" w:rsidRDefault="003D7F07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Министарство просвете и науке Републике Србије</w:t>
      </w:r>
    </w:p>
    <w:p w14:paraId="2B932CB0" w14:textId="77777777" w:rsidR="003D7F07" w:rsidRPr="007B3B84" w:rsidRDefault="003D7F07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Школска управа Београд</w:t>
      </w:r>
    </w:p>
    <w:p w14:paraId="48263554" w14:textId="77777777" w:rsidR="003D7F07" w:rsidRPr="007B3B84" w:rsidRDefault="003D7F07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Градске и општинске секције педагога и психолога, секције наставника</w:t>
      </w:r>
    </w:p>
    <w:p w14:paraId="7CD8A5BD" w14:textId="77777777" w:rsidR="008C5D2C" w:rsidRPr="007B3B84" w:rsidRDefault="008C5D2C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Дом здравља ''Доктор Симо Милошевић''</w:t>
      </w:r>
    </w:p>
    <w:p w14:paraId="1E5B35C7" w14:textId="77777777" w:rsidR="008C5D2C" w:rsidRPr="007B3B84" w:rsidRDefault="008C5D2C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МЗ Сремчица</w:t>
      </w:r>
    </w:p>
    <w:p w14:paraId="2C2ADF59" w14:textId="77777777" w:rsidR="008C5D2C" w:rsidRPr="007B3B84" w:rsidRDefault="008C5D2C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Центар за социјални рад- Чукарица</w:t>
      </w:r>
    </w:p>
    <w:p w14:paraId="03C71AD3" w14:textId="77777777" w:rsidR="00E83E9A" w:rsidRPr="007B3B84" w:rsidRDefault="00E83E9A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Мрежа подршке инклузивном образовању</w:t>
      </w:r>
    </w:p>
    <w:p w14:paraId="085CBAB1" w14:textId="77777777" w:rsidR="008C5D2C" w:rsidRPr="007B3B84" w:rsidRDefault="008C5D2C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Општина Чукарица</w:t>
      </w:r>
    </w:p>
    <w:p w14:paraId="6872C7F4" w14:textId="77777777" w:rsidR="008C5D2C" w:rsidRPr="007B3B84" w:rsidRDefault="008C5D2C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ОШ ''Вук Караџић''-  Сремчица</w:t>
      </w:r>
    </w:p>
    <w:p w14:paraId="166DC990" w14:textId="77777777" w:rsidR="00014724" w:rsidRPr="007B3B84" w:rsidRDefault="00014724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Установа за децу и младе „Сремчица“</w:t>
      </w:r>
    </w:p>
    <w:p w14:paraId="0CDA5EB3" w14:textId="77777777" w:rsidR="008C5D2C" w:rsidRPr="007B3B84" w:rsidRDefault="008C5D2C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Галерија ''Траг''</w:t>
      </w:r>
    </w:p>
    <w:p w14:paraId="485ED558" w14:textId="77777777" w:rsidR="008C5D2C" w:rsidRPr="007B3B84" w:rsidRDefault="008C5D2C" w:rsidP="00550604">
      <w:pPr>
        <w:pStyle w:val="BodyText"/>
        <w:numPr>
          <w:ilvl w:val="1"/>
          <w:numId w:val="19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Другим службама за којима се буде показала потреба.</w:t>
      </w:r>
    </w:p>
    <w:p w14:paraId="792B6C01" w14:textId="77777777" w:rsidR="00797908" w:rsidRPr="007B3B84" w:rsidRDefault="00797908" w:rsidP="00A916B6">
      <w:pPr>
        <w:pStyle w:val="BodyText"/>
        <w:spacing w:before="120"/>
        <w:jc w:val="both"/>
        <w:rPr>
          <w:rFonts w:asciiTheme="minorHAnsi" w:hAnsiTheme="minorHAnsi" w:cstheme="minorHAnsi"/>
          <w:b/>
          <w:sz w:val="24"/>
        </w:rPr>
      </w:pPr>
    </w:p>
    <w:p w14:paraId="269DDACE" w14:textId="1261CD79" w:rsidR="00AB091B" w:rsidRPr="007B3B84" w:rsidRDefault="00B17E2F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57" w:name="_Toc208567441"/>
      <w:r w:rsidRPr="007B3B84">
        <w:rPr>
          <w:rFonts w:asciiTheme="minorHAnsi" w:hAnsiTheme="minorHAnsi" w:cstheme="minorHAnsi"/>
          <w:sz w:val="24"/>
        </w:rPr>
        <w:t>1</w:t>
      </w:r>
      <w:r w:rsidR="00D61010" w:rsidRPr="007B3B84">
        <w:rPr>
          <w:rFonts w:asciiTheme="minorHAnsi" w:hAnsiTheme="minorHAnsi" w:cstheme="minorHAnsi"/>
          <w:sz w:val="24"/>
          <w:lang w:val="sr-Cyrl-RS"/>
        </w:rPr>
        <w:t>2</w:t>
      </w:r>
      <w:r w:rsidRPr="007B3B84">
        <w:rPr>
          <w:rFonts w:asciiTheme="minorHAnsi" w:hAnsiTheme="minorHAnsi" w:cstheme="minorHAnsi"/>
          <w:sz w:val="24"/>
        </w:rPr>
        <w:t>.</w:t>
      </w:r>
      <w:r w:rsidR="00ED7B26" w:rsidRPr="007B3B84">
        <w:rPr>
          <w:rFonts w:asciiTheme="minorHAnsi" w:hAnsiTheme="minorHAnsi" w:cstheme="minorHAnsi"/>
          <w:sz w:val="24"/>
          <w:lang w:val="sr-Cyrl-RS"/>
        </w:rPr>
        <w:t>7</w:t>
      </w:r>
      <w:r w:rsidRPr="007B3B84">
        <w:rPr>
          <w:rFonts w:asciiTheme="minorHAnsi" w:hAnsiTheme="minorHAnsi" w:cstheme="minorHAnsi"/>
          <w:sz w:val="24"/>
        </w:rPr>
        <w:t>.</w:t>
      </w:r>
      <w:r w:rsidR="00ED7B26" w:rsidRPr="007B3B84">
        <w:rPr>
          <w:rFonts w:asciiTheme="minorHAnsi" w:hAnsiTheme="minorHAnsi" w:cstheme="minorHAnsi"/>
          <w:sz w:val="24"/>
          <w:lang w:val="sr-Cyrl-RS"/>
        </w:rPr>
        <w:t xml:space="preserve"> </w:t>
      </w:r>
      <w:bookmarkStart w:id="158" w:name="_Hlk208404393"/>
      <w:r w:rsidRPr="007B3B84">
        <w:rPr>
          <w:rFonts w:asciiTheme="minorHAnsi" w:hAnsiTheme="minorHAnsi" w:cstheme="minorHAnsi"/>
          <w:b/>
          <w:sz w:val="24"/>
        </w:rPr>
        <w:t>Програм стручног усавршавања</w:t>
      </w:r>
      <w:r w:rsidR="00E60D3D" w:rsidRPr="007B3B84">
        <w:rPr>
          <w:rFonts w:asciiTheme="minorHAnsi" w:hAnsiTheme="minorHAnsi" w:cstheme="minorHAnsi"/>
          <w:b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b/>
          <w:sz w:val="24"/>
        </w:rPr>
        <w:t>и  професионалног развоја наставника</w:t>
      </w:r>
      <w:bookmarkEnd w:id="157"/>
    </w:p>
    <w:p w14:paraId="10DFCCA2" w14:textId="77777777" w:rsidR="00AB091B" w:rsidRPr="007B3B84" w:rsidRDefault="00AB091B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74BA1460" w14:textId="77777777" w:rsidR="00AB091B" w:rsidRPr="007B3B84" w:rsidRDefault="00AB091B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Програм стручног усавршавања, као интегрални део образовно-васпитног процеса оствариваће се на неколико нивоа:</w:t>
      </w:r>
      <w:r w:rsidRPr="007B3B84">
        <w:rPr>
          <w:rFonts w:asciiTheme="minorHAnsi" w:hAnsiTheme="minorHAnsi" w:cstheme="minorHAnsi"/>
          <w:lang w:val="sr-Cyrl-CS"/>
        </w:rPr>
        <w:br/>
      </w:r>
    </w:p>
    <w:p w14:paraId="21ACA98D" w14:textId="77777777" w:rsidR="00AB091B" w:rsidRPr="007B3B84" w:rsidRDefault="00AB091B" w:rsidP="00550604">
      <w:pPr>
        <w:pStyle w:val="BodyText"/>
        <w:numPr>
          <w:ilvl w:val="0"/>
          <w:numId w:val="47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Кроз активности које организује школа</w:t>
      </w:r>
    </w:p>
    <w:p w14:paraId="77F157AB" w14:textId="77777777" w:rsidR="00AB091B" w:rsidRPr="007B3B84" w:rsidRDefault="00AB091B" w:rsidP="00550604">
      <w:pPr>
        <w:pStyle w:val="BodyText"/>
        <w:numPr>
          <w:ilvl w:val="0"/>
          <w:numId w:val="47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Кроз реализацију одобрених програма обуке и стручних скупова</w:t>
      </w:r>
    </w:p>
    <w:p w14:paraId="00BD25F9" w14:textId="77777777" w:rsidR="00AB091B" w:rsidRPr="007B3B84" w:rsidRDefault="00AB091B" w:rsidP="00550604">
      <w:pPr>
        <w:pStyle w:val="BodyText"/>
        <w:numPr>
          <w:ilvl w:val="0"/>
          <w:numId w:val="47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Кроз обавезне програме које организује Министарство просвете</w:t>
      </w:r>
    </w:p>
    <w:p w14:paraId="736675D4" w14:textId="77777777" w:rsidR="00AB091B" w:rsidRPr="007B3B84" w:rsidRDefault="00AB091B" w:rsidP="00A916B6">
      <w:pPr>
        <w:pStyle w:val="BodyText"/>
        <w:ind w:left="720"/>
        <w:jc w:val="both"/>
        <w:rPr>
          <w:rFonts w:asciiTheme="minorHAnsi" w:hAnsiTheme="minorHAnsi" w:cstheme="minorHAnsi"/>
          <w:sz w:val="24"/>
        </w:rPr>
      </w:pPr>
    </w:p>
    <w:p w14:paraId="3CC344F2" w14:textId="1172C261" w:rsidR="00AB091B" w:rsidRPr="007B3B84" w:rsidRDefault="00AB091B" w:rsidP="00A916B6">
      <w:pPr>
        <w:pStyle w:val="BodyText"/>
        <w:ind w:left="108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План стру</w:t>
      </w:r>
      <w:r w:rsidR="008A2F4B" w:rsidRPr="007B3B84">
        <w:rPr>
          <w:rFonts w:asciiTheme="minorHAnsi" w:hAnsiTheme="minorHAnsi" w:cstheme="minorHAnsi"/>
          <w:sz w:val="24"/>
        </w:rPr>
        <w:t>чног усаврашавања за школску 20</w:t>
      </w:r>
      <w:r w:rsidR="008A2F4B" w:rsidRPr="007B3B84">
        <w:rPr>
          <w:rFonts w:asciiTheme="minorHAnsi" w:hAnsiTheme="minorHAnsi" w:cstheme="minorHAnsi"/>
          <w:sz w:val="24"/>
          <w:lang w:val="sr-Cyrl-RS"/>
        </w:rPr>
        <w:t>2</w:t>
      </w:r>
      <w:r w:rsidR="00D167A0" w:rsidRPr="007B3B84">
        <w:rPr>
          <w:rFonts w:asciiTheme="minorHAnsi" w:hAnsiTheme="minorHAnsi" w:cstheme="minorHAnsi"/>
          <w:sz w:val="24"/>
          <w:lang w:val="sr-Cyrl-RS"/>
        </w:rPr>
        <w:t>3</w:t>
      </w:r>
      <w:r w:rsidRPr="007B3B84">
        <w:rPr>
          <w:rFonts w:asciiTheme="minorHAnsi" w:hAnsiTheme="minorHAnsi" w:cstheme="minorHAnsi"/>
          <w:sz w:val="24"/>
        </w:rPr>
        <w:t>-20</w:t>
      </w:r>
      <w:r w:rsidR="008A2F4B" w:rsidRPr="007B3B84">
        <w:rPr>
          <w:rFonts w:asciiTheme="minorHAnsi" w:hAnsiTheme="minorHAnsi" w:cstheme="minorHAnsi"/>
          <w:sz w:val="24"/>
          <w:lang w:val="sr-Cyrl-RS"/>
        </w:rPr>
        <w:t>2</w:t>
      </w:r>
      <w:r w:rsidR="00D167A0" w:rsidRPr="007B3B84">
        <w:rPr>
          <w:rFonts w:asciiTheme="minorHAnsi" w:hAnsiTheme="minorHAnsi" w:cstheme="minorHAnsi"/>
          <w:sz w:val="24"/>
          <w:lang w:val="sr-Cyrl-RS"/>
        </w:rPr>
        <w:t>4</w:t>
      </w:r>
      <w:r w:rsidRPr="007B3B84">
        <w:rPr>
          <w:rFonts w:asciiTheme="minorHAnsi" w:hAnsiTheme="minorHAnsi" w:cstheme="minorHAnsi"/>
          <w:sz w:val="24"/>
        </w:rPr>
        <w:t>. направљен је на основу:</w:t>
      </w:r>
    </w:p>
    <w:p w14:paraId="2A38D1C1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анализе специфичности школе,</w:t>
      </w:r>
    </w:p>
    <w:p w14:paraId="60D3AAC9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анализе резултата самовредновања квалитета рада установе</w:t>
      </w:r>
    </w:p>
    <w:p w14:paraId="334BBA69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на основу потреба наставника и ученика,</w:t>
      </w:r>
    </w:p>
    <w:p w14:paraId="7B3B1C5E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на основу исказаних личних планова професионалног развоја наставника,</w:t>
      </w:r>
    </w:p>
    <w:p w14:paraId="25BC3444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стандарда  компетенција за професију наставника ,</w:t>
      </w:r>
    </w:p>
    <w:p w14:paraId="402DE0C1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приоритетних области професионалног развоја које је прописало министарство просвете.</w:t>
      </w:r>
    </w:p>
    <w:p w14:paraId="3B1433F7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Анализе резултата завршног испита.</w:t>
      </w:r>
    </w:p>
    <w:p w14:paraId="111A5B22" w14:textId="77777777" w:rsidR="00AB091B" w:rsidRPr="007B3B84" w:rsidRDefault="00AB091B" w:rsidP="00550604">
      <w:pPr>
        <w:pStyle w:val="BodyText"/>
        <w:numPr>
          <w:ilvl w:val="0"/>
          <w:numId w:val="48"/>
        </w:numPr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Препорука након екстерне евалуације рада школе.</w:t>
      </w:r>
    </w:p>
    <w:p w14:paraId="3B26D702" w14:textId="77777777" w:rsidR="00AB091B" w:rsidRPr="007B3B84" w:rsidRDefault="00AB091B" w:rsidP="00A916B6">
      <w:pPr>
        <w:pStyle w:val="BodyText"/>
        <w:ind w:left="1845"/>
        <w:jc w:val="both"/>
        <w:rPr>
          <w:rFonts w:asciiTheme="minorHAnsi" w:hAnsiTheme="minorHAnsi" w:cstheme="minorHAnsi"/>
          <w:sz w:val="24"/>
        </w:rPr>
      </w:pPr>
    </w:p>
    <w:p w14:paraId="5C132F48" w14:textId="77777777" w:rsidR="00AB091B" w:rsidRPr="007B3B84" w:rsidRDefault="00AB091B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На основу анализе свих тих фактора одлучено  је да се у току ове школске године посвети пажња развоју компетенција наставника које се односе на комуникацију и сарадњу</w:t>
      </w:r>
      <w:r w:rsidR="006D0EE4" w:rsidRPr="007B3B84">
        <w:rPr>
          <w:rFonts w:asciiTheme="minorHAnsi" w:hAnsiTheme="minorHAnsi" w:cstheme="minorHAnsi"/>
          <w:sz w:val="24"/>
        </w:rPr>
        <w:t xml:space="preserve"> и руковођење ученичким колективом,так да ће школа одабрати обуку која развија ове компетенције</w:t>
      </w:r>
      <w:r w:rsidRPr="007B3B84">
        <w:rPr>
          <w:rFonts w:asciiTheme="minorHAnsi" w:hAnsiTheme="minorHAnsi" w:cstheme="minorHAnsi"/>
          <w:sz w:val="24"/>
        </w:rPr>
        <w:t>.</w:t>
      </w:r>
    </w:p>
    <w:p w14:paraId="6709C8E7" w14:textId="053E6D48" w:rsidR="00AB091B" w:rsidRPr="007B3B84" w:rsidRDefault="00AB091B" w:rsidP="00A916B6">
      <w:pPr>
        <w:pStyle w:val="BodyText"/>
        <w:jc w:val="both"/>
        <w:rPr>
          <w:rFonts w:asciiTheme="minorHAnsi" w:hAnsiTheme="minorHAnsi" w:cstheme="minorHAnsi"/>
          <w:sz w:val="24"/>
          <w:lang w:val="sr-Cyrl-RS"/>
        </w:rPr>
      </w:pPr>
      <w:r w:rsidRPr="007B3B84">
        <w:rPr>
          <w:rFonts w:asciiTheme="minorHAnsi" w:hAnsiTheme="minorHAnsi" w:cstheme="minorHAnsi"/>
          <w:sz w:val="24"/>
        </w:rPr>
        <w:t>Тако</w:t>
      </w:r>
      <w:r w:rsidR="008A2F4B" w:rsidRPr="007B3B84">
        <w:rPr>
          <w:rFonts w:asciiTheme="minorHAnsi" w:hAnsiTheme="minorHAnsi" w:cstheme="minorHAnsi"/>
          <w:sz w:val="24"/>
        </w:rPr>
        <w:t xml:space="preserve">ђе на основу </w:t>
      </w:r>
      <w:r w:rsidR="008A2F4B" w:rsidRPr="007B3B84">
        <w:rPr>
          <w:rFonts w:asciiTheme="minorHAnsi" w:hAnsiTheme="minorHAnsi" w:cstheme="minorHAnsi"/>
          <w:sz w:val="24"/>
          <w:lang w:val="sr-Cyrl-RS"/>
        </w:rPr>
        <w:t xml:space="preserve">тренутне ситуациј еи потребе да се настава дигитализује </w:t>
      </w:r>
      <w:r w:rsidR="006D0EE4" w:rsidRPr="007B3B84">
        <w:rPr>
          <w:rFonts w:asciiTheme="minorHAnsi" w:hAnsiTheme="minorHAnsi" w:cstheme="minorHAnsi"/>
          <w:sz w:val="24"/>
        </w:rPr>
        <w:t xml:space="preserve">  радиће се</w:t>
      </w:r>
      <w:r w:rsidR="009A5D15" w:rsidRPr="007B3B84">
        <w:rPr>
          <w:rFonts w:asciiTheme="minorHAnsi" w:hAnsiTheme="minorHAnsi" w:cstheme="minorHAnsi"/>
          <w:sz w:val="24"/>
          <w:lang w:val="sr-Latn-RS"/>
        </w:rPr>
        <w:t xml:space="preserve"> </w:t>
      </w:r>
      <w:r w:rsidR="009A5D15" w:rsidRPr="007B3B84">
        <w:rPr>
          <w:rFonts w:asciiTheme="minorHAnsi" w:hAnsiTheme="minorHAnsi" w:cstheme="minorHAnsi"/>
          <w:sz w:val="24"/>
          <w:lang w:val="sr-Cyrl-RS"/>
        </w:rPr>
        <w:t xml:space="preserve">и даље </w:t>
      </w:r>
      <w:r w:rsidR="006D0EE4" w:rsidRPr="007B3B84">
        <w:rPr>
          <w:rFonts w:asciiTheme="minorHAnsi" w:hAnsiTheme="minorHAnsi" w:cstheme="minorHAnsi"/>
          <w:sz w:val="24"/>
        </w:rPr>
        <w:t xml:space="preserve"> на јачању компетенција наставника за информатичку писменост и дигиталних компетенција</w:t>
      </w:r>
      <w:r w:rsidR="009A5D15" w:rsidRPr="007B3B84">
        <w:rPr>
          <w:rFonts w:asciiTheme="minorHAnsi" w:hAnsiTheme="minorHAnsi" w:cstheme="minorHAnsi"/>
          <w:sz w:val="24"/>
          <w:lang w:val="sr-Cyrl-RS"/>
        </w:rPr>
        <w:t xml:space="preserve"> као и на развоју компетенције за очување здравља,</w:t>
      </w:r>
    </w:p>
    <w:p w14:paraId="7D6D2765" w14:textId="77777777" w:rsidR="00AB091B" w:rsidRPr="007B3B84" w:rsidRDefault="00AB091B" w:rsidP="00A916B6">
      <w:pPr>
        <w:pStyle w:val="BodyText"/>
        <w:ind w:left="720"/>
        <w:jc w:val="both"/>
        <w:rPr>
          <w:rFonts w:asciiTheme="minorHAnsi" w:hAnsiTheme="minorHAnsi" w:cstheme="minorHAnsi"/>
          <w:sz w:val="24"/>
        </w:rPr>
      </w:pPr>
    </w:p>
    <w:p w14:paraId="5F8D59F5" w14:textId="77777777" w:rsidR="00AB091B" w:rsidRPr="007B3B84" w:rsidRDefault="00AB091B" w:rsidP="00A916B6">
      <w:pPr>
        <w:pStyle w:val="BodyText"/>
        <w:ind w:left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lastRenderedPageBreak/>
        <w:t>У обзир су узете  процене и потребе наставника за стручним усавршавањем.</w:t>
      </w:r>
    </w:p>
    <w:tbl>
      <w:tblPr>
        <w:tblW w:w="9545" w:type="dxa"/>
        <w:jc w:val="center"/>
        <w:tblLayout w:type="fixed"/>
        <w:tblLook w:val="04A0" w:firstRow="1" w:lastRow="0" w:firstColumn="1" w:lastColumn="0" w:noHBand="0" w:noVBand="1"/>
      </w:tblPr>
      <w:tblGrid>
        <w:gridCol w:w="516"/>
        <w:gridCol w:w="1999"/>
        <w:gridCol w:w="7030"/>
      </w:tblGrid>
      <w:tr w:rsidR="00AB091B" w:rsidRPr="007B3B84" w14:paraId="4F4F7C10" w14:textId="77777777" w:rsidTr="007C7449">
        <w:trPr>
          <w:trHeight w:val="287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E70B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bCs/>
                <w:color w:val="000000"/>
              </w:rPr>
              <w:t>РБ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5F13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bCs/>
                <w:color w:val="000000"/>
              </w:rPr>
              <w:t>Име и презиме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19B9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bCs/>
                <w:color w:val="000000"/>
              </w:rPr>
              <w:t>Назив и трајање семинара</w:t>
            </w:r>
          </w:p>
        </w:tc>
      </w:tr>
      <w:tr w:rsidR="00AB091B" w:rsidRPr="007B3B84" w14:paraId="48CB96C0" w14:textId="77777777" w:rsidTr="007C7449">
        <w:trPr>
          <w:trHeight w:val="783"/>
          <w:jc w:val="center"/>
        </w:trPr>
        <w:tc>
          <w:tcPr>
            <w:tcW w:w="51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CFCD0" w14:textId="77777777" w:rsidR="00AB091B" w:rsidRPr="007B3B84" w:rsidRDefault="00AB091B" w:rsidP="00550604">
            <w:pPr>
              <w:numPr>
                <w:ilvl w:val="0"/>
                <w:numId w:val="105"/>
              </w:num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7EE4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Антић Марија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FEE09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 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бодова).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292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- Геометрија у трећем и четвртом разреду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311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Одабрани садржаји наставе математике у млађим разредима основне школе (3 дана, 24 бода);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433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Иновативни модели наставе у савременој школи (3 дана, 24 бода)</w:t>
            </w:r>
          </w:p>
        </w:tc>
      </w:tr>
      <w:tr w:rsidR="00AB091B" w:rsidRPr="007B3B84" w14:paraId="5E967FA6" w14:textId="77777777" w:rsidTr="007C7449">
        <w:trPr>
          <w:trHeight w:val="836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2714" w14:textId="20C04EA8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DE42F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Брљак Душица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7C894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389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Дислесија, дистрафија, дискалкулија, сметње интелекта и вида – Стратегије прилагођавања наставе  (2 дана, 16 бодова).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функционалног размишљања и ефикасног учења (3 дана, 20 бодова), 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442 –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Како мислити друкчије: дивергентно и интердисциплинарно – тематско планирање садржаја и подстицање креативних активности у настави (3 дана, 24 бода)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446 –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Корак по корак – квалитетном образовном праксом ка друштву знања (3 дана 24 бода)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804 –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Функционална писменост (2 дана, 16 бодова)</w:t>
            </w:r>
          </w:p>
        </w:tc>
      </w:tr>
      <w:tr w:rsidR="00AB091B" w:rsidRPr="007B3B84" w14:paraId="0236069A" w14:textId="77777777" w:rsidTr="007C7449">
        <w:trPr>
          <w:trHeight w:val="1133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FEB18" w14:textId="0C9656CE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AEEA1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Вуловић Јелена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17A85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371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 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бодова).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385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Дефицит пажње и хиперактивност деце (2 дана, 14 бодова)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51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Како решавати проблеме са дисциплином и управљати разредом (2 дана, 16 бодова); Летњи републички семинар (енглески језик)</w:t>
            </w:r>
          </w:p>
        </w:tc>
      </w:tr>
      <w:tr w:rsidR="00AB091B" w:rsidRPr="007B3B84" w14:paraId="0D7F8638" w14:textId="77777777" w:rsidTr="007C7449">
        <w:trPr>
          <w:trHeight w:val="269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803F4" w14:textId="7E8CD328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A8D1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Грковић Слађана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5508A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бодова).</w:t>
            </w:r>
          </w:p>
        </w:tc>
      </w:tr>
      <w:tr w:rsidR="00AB091B" w:rsidRPr="007B3B84" w14:paraId="0213B1F1" w14:textId="77777777" w:rsidTr="007C7449">
        <w:trPr>
          <w:trHeight w:val="1340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891B3" w14:textId="7B8D99D1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4AF5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Дмитрашиновић Весна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A650F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 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389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Дислесија, дистрафија, дискалкулија, сметње интелекта и вида – Стратегије прилагођавања наставе  (2 дана, 16 бодова).</w:t>
            </w:r>
          </w:p>
        </w:tc>
      </w:tr>
      <w:tr w:rsidR="00AB091B" w:rsidRPr="007B3B84" w14:paraId="406148A3" w14:textId="77777777" w:rsidTr="007C7449">
        <w:trPr>
          <w:trHeight w:val="521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1496" w14:textId="0252E389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89482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Ерцег Весна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64426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39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Ефикасно дисциплиновање: приступи и технике (1 дан, 8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27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проблеми ученика и како их превазићи (2 дана, 12 бодова), Зимски републички семинар</w:t>
            </w:r>
          </w:p>
        </w:tc>
      </w:tr>
      <w:tr w:rsidR="00AB091B" w:rsidRPr="007B3B84" w14:paraId="4835FDD7" w14:textId="77777777" w:rsidTr="007C7449">
        <w:trPr>
          <w:trHeight w:val="440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D36C" w14:textId="46FD67E8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B219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Илић Радмила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83716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166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бодова).</w:t>
            </w:r>
          </w:p>
        </w:tc>
      </w:tr>
      <w:tr w:rsidR="00AB091B" w:rsidRPr="007B3B84" w14:paraId="4DFFC62A" w14:textId="77777777" w:rsidTr="007C7449">
        <w:trPr>
          <w:trHeight w:val="1088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98C2" w14:textId="0287FE69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2ECE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Коматина Персида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676FF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372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856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Корак ка култури (3 дана, 24 сата),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365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Керамика – традиција, култура, радост – (инклузија и интеграција кроз уметност) (3 дана, 24 бода),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844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Дечје ликовно стваралаштво и сценска уметност (2 дана, 16 бодова), 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848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Играј, играј, играј – Педагошки форум сценских уметности (3дана, 24 бода)</w:t>
            </w:r>
          </w:p>
        </w:tc>
      </w:tr>
      <w:tr w:rsidR="00AB091B" w:rsidRPr="007B3B84" w14:paraId="557479C7" w14:textId="77777777" w:rsidTr="00B71932">
        <w:trPr>
          <w:trHeight w:val="1043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1591" w14:textId="3637AE6E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2537D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Комленовић Светлана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9A6E6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166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бо, 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60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>- Млади и родитељи против вршњачког насиља 1 – рад са младима (3 дана, 24 бода)</w:t>
            </w:r>
          </w:p>
        </w:tc>
      </w:tr>
      <w:tr w:rsidR="00AB091B" w:rsidRPr="007B3B84" w14:paraId="68689FCA" w14:textId="77777777" w:rsidTr="007C7449">
        <w:trPr>
          <w:trHeight w:val="1196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B848" w14:textId="112B72DB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A9F10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Кочановић Јелена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4FADC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372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Архимедесова математичка трибина – Савремена настава математике (3дана, 20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35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Добра сарадња са родитељима=добро деци+добро нама+добро њима (2дана, 15 бодова)</w:t>
            </w:r>
          </w:p>
        </w:tc>
      </w:tr>
      <w:tr w:rsidR="00AB091B" w:rsidRPr="007B3B84" w14:paraId="3A38DF57" w14:textId="77777777" w:rsidTr="007C7449">
        <w:trPr>
          <w:trHeight w:val="548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6E85F" w14:textId="4AE1EB36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2BC6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Лидија Завишић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52BAA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372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>– Ромско дете и школа (2 дана, 16 бодова),)</w:t>
            </w:r>
          </w:p>
        </w:tc>
      </w:tr>
      <w:tr w:rsidR="00AB091B" w:rsidRPr="007B3B84" w14:paraId="017ABC9C" w14:textId="77777777" w:rsidTr="007C7449">
        <w:trPr>
          <w:trHeight w:val="1025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BDB2" w14:textId="7B62C783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217F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Маринковић Мира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CB1B9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бодова).820 – Зимска школа: Годишњи семинар за стручно усавр. Наставника и професора руског језика (2 дана, 16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823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Комуникативни приступ и савремене методе рада са текстом у настави руског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lastRenderedPageBreak/>
              <w:t>језика (1 дан, 8 бодова),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 819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Заједнички европски оквир за живе и класичне језике: теорија и пракса (2 дана, 16 бодова)</w:t>
            </w:r>
          </w:p>
        </w:tc>
      </w:tr>
      <w:tr w:rsidR="00AB091B" w:rsidRPr="007B3B84" w14:paraId="2FD3EB2D" w14:textId="77777777" w:rsidTr="007C7449">
        <w:trPr>
          <w:trHeight w:val="1016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25B33" w14:textId="178CF470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AC03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Маринчевић Оља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0D763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166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389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>– Дислексија, дистрафија, дискалкулија, сметње интелекта и вида – Стратегије прилагођавања наставе  (2 дана, 16 бодова).</w:t>
            </w:r>
          </w:p>
        </w:tc>
      </w:tr>
      <w:tr w:rsidR="00AB091B" w:rsidRPr="007B3B84" w14:paraId="2653423B" w14:textId="77777777" w:rsidTr="00B71932">
        <w:trPr>
          <w:trHeight w:val="1358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1DAB6" w14:textId="158A2C4E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6F41" w14:textId="66580B1E" w:rsidR="00AB091B" w:rsidRPr="007B3B84" w:rsidRDefault="00B71932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Марковић Сања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8E343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372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Ромско дете и школа (2 дана, 16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292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Геометрија у трећем и четвртом разреду (2 дана, 16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311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Одабрани садржаји наставе математике у млађим разредима основне школе (3 дана, 24 бода),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433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Иновативни модели наставе у савременој школи (3дана, 24 бода)</w:t>
            </w:r>
          </w:p>
        </w:tc>
      </w:tr>
      <w:tr w:rsidR="00AB091B" w:rsidRPr="007B3B84" w14:paraId="21991B74" w14:textId="77777777" w:rsidTr="007C7449">
        <w:trPr>
          <w:trHeight w:val="350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9072" w14:textId="70D267FA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5C66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Матовић Мира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F9FFA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389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>– Дислексија, дистрафија, дискалкулија, сметње интелекта и вида – Стратегије прилагођавања наставе  (2 дана, 16 бодова),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 791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Републички зимски семинар (3дана, 18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799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Српски правопис у наставној пракси (3 дана, 20 бодова)</w:t>
            </w:r>
          </w:p>
        </w:tc>
      </w:tr>
      <w:tr w:rsidR="00AB091B" w:rsidRPr="007B3B84" w14:paraId="3C73F104" w14:textId="77777777" w:rsidTr="007C7449">
        <w:trPr>
          <w:trHeight w:val="63"/>
          <w:jc w:val="center"/>
        </w:trPr>
        <w:tc>
          <w:tcPr>
            <w:tcW w:w="516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DD90B" w14:textId="77777777" w:rsidR="00AB091B" w:rsidRPr="007B3B84" w:rsidRDefault="00AB091B" w:rsidP="00550604">
            <w:pPr>
              <w:numPr>
                <w:ilvl w:val="0"/>
                <w:numId w:val="105"/>
              </w:num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  <w:tc>
          <w:tcPr>
            <w:tcW w:w="19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72BC" w14:textId="163F8E42" w:rsidR="00AB091B" w:rsidRPr="007B3B84" w:rsidRDefault="00B71932" w:rsidP="00A916B6">
            <w:pPr>
              <w:jc w:val="both"/>
              <w:rPr>
                <w:rFonts w:asciiTheme="minorHAnsi" w:hAnsiTheme="minorHAnsi" w:cstheme="minorHAnsi"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color w:val="000000"/>
                <w:lang w:val="sr-Cyrl-RS"/>
              </w:rPr>
              <w:t>Љиљана Милошевић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A53F7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389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Дислесија, дистрафија, дискалкулија, сметње интелекта и вида – Стратегије прилагођавања наставе  (2 дана, 16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791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Републички зимски семинар (3дана, 18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799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Српски правопис у наставној пракси (3 дана, 20 бодова)</w:t>
            </w:r>
          </w:p>
        </w:tc>
      </w:tr>
      <w:tr w:rsidR="00AB091B" w:rsidRPr="007B3B84" w14:paraId="72273495" w14:textId="77777777" w:rsidTr="00B71932">
        <w:trPr>
          <w:trHeight w:val="269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E877" w14:textId="77777777" w:rsidR="00AB091B" w:rsidRPr="007B3B84" w:rsidRDefault="00AB091B" w:rsidP="00550604">
            <w:pPr>
              <w:numPr>
                <w:ilvl w:val="0"/>
                <w:numId w:val="105"/>
              </w:num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F80B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Полић Снежана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B9D87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166 –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>Умеће комуникације – како да говоримо и слушамо да би ученици хтели да нас чују и разговарају са нама (3 дана, 20 бодова);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бодова).</w:t>
            </w:r>
          </w:p>
        </w:tc>
      </w:tr>
      <w:tr w:rsidR="00AB091B" w:rsidRPr="007B3B84" w14:paraId="6567ED56" w14:textId="77777777" w:rsidTr="007C7449">
        <w:trPr>
          <w:trHeight w:val="1007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F5131" w14:textId="0E67E22B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A969F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Радаковић Ивица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13916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166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lastRenderedPageBreak/>
              <w:t xml:space="preserve">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267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Подстицање учења коришћењем мобилних апликација и мобилног учења (3 дана, 24 бода),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236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Базе података (2 дана, 16 бодова)</w:t>
            </w:r>
          </w:p>
        </w:tc>
      </w:tr>
      <w:tr w:rsidR="00AB091B" w:rsidRPr="007B3B84" w14:paraId="526E05A9" w14:textId="77777777" w:rsidTr="007C7449">
        <w:trPr>
          <w:trHeight w:val="683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14B2" w14:textId="77777777" w:rsidR="00AB091B" w:rsidRPr="007B3B84" w:rsidRDefault="00AB091B" w:rsidP="00550604">
            <w:pPr>
              <w:numPr>
                <w:ilvl w:val="0"/>
                <w:numId w:val="105"/>
              </w:num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CCE7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Рајковић Срђан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28466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166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бодова).</w:t>
            </w:r>
          </w:p>
        </w:tc>
      </w:tr>
      <w:tr w:rsidR="00AB091B" w:rsidRPr="007B3B84" w14:paraId="201B9F21" w14:textId="77777777" w:rsidTr="007C7449">
        <w:trPr>
          <w:trHeight w:val="647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84E4" w14:textId="77777777" w:rsidR="00AB091B" w:rsidRPr="007B3B84" w:rsidRDefault="00AB091B" w:rsidP="00550604">
            <w:pPr>
              <w:numPr>
                <w:ilvl w:val="0"/>
                <w:numId w:val="105"/>
              </w:num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EA49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Стевановић Снежана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0A29F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166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Умеће комуникације – како да говоримо и слушамо да би ученици хтели да нас чују и разговарају са нама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372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>– Ромско дете и школа (2 дана, 16 бодова).</w:t>
            </w:r>
          </w:p>
        </w:tc>
      </w:tr>
      <w:tr w:rsidR="00AB091B" w:rsidRPr="007B3B84" w14:paraId="3F31737E" w14:textId="77777777" w:rsidTr="00B71932">
        <w:trPr>
          <w:trHeight w:val="899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48815" w14:textId="77777777" w:rsidR="00AB091B" w:rsidRPr="007B3B84" w:rsidRDefault="00AB091B" w:rsidP="00550604">
            <w:pPr>
              <w:numPr>
                <w:ilvl w:val="0"/>
                <w:numId w:val="105"/>
              </w:num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57854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Стефановић Весна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5FB2A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бодова), Зимски републички семинар, Летњи републички семинар</w:t>
            </w:r>
          </w:p>
        </w:tc>
      </w:tr>
      <w:tr w:rsidR="00AB091B" w:rsidRPr="007B3B84" w14:paraId="04E2374A" w14:textId="77777777" w:rsidTr="007C7449">
        <w:trPr>
          <w:trHeight w:val="1196"/>
          <w:jc w:val="center"/>
        </w:trPr>
        <w:tc>
          <w:tcPr>
            <w:tcW w:w="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85CB0" w14:textId="6A9994F9" w:rsidR="00AB091B" w:rsidRPr="007B3B84" w:rsidRDefault="00AB091B" w:rsidP="00550604">
            <w:pPr>
              <w:pStyle w:val="ListParagraph"/>
              <w:numPr>
                <w:ilvl w:val="0"/>
                <w:numId w:val="105"/>
              </w:numPr>
              <w:spacing w:after="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9539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7B3B84">
              <w:rPr>
                <w:rFonts w:asciiTheme="minorHAnsi" w:hAnsiTheme="minorHAnsi" w:cstheme="minorHAnsi"/>
                <w:color w:val="000000"/>
              </w:rPr>
              <w:t>Тасић Александар</w:t>
            </w:r>
          </w:p>
        </w:tc>
        <w:tc>
          <w:tcPr>
            <w:tcW w:w="7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1518C" w14:textId="77777777" w:rsidR="00AB091B" w:rsidRPr="007B3B84" w:rsidRDefault="00AB091B" w:rsidP="00A916B6">
            <w:pPr>
              <w:jc w:val="both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334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НТЦ систем учења – развој креативног и финкционалног размишљања и ефикасног учења (3 дана, 20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Подршка наставницима у унапређивању инклузивног образовања и превазилажењу проблема у одељењу (1 дана, 8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372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Ромско дете и школа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28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Васпитни рад и индивидуални васпитни план (2 дана, 16 бодова);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 xml:space="preserve">389 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>– Дислесија, дистрафија, дискалкулија, сметње интелекта и вида – Стратегије прилагођавања наставе  (2 дана, 16 бодова).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791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Републички зимски семинар (3дана, 18 бодова), </w:t>
            </w:r>
            <w:r w:rsidRPr="007B3B84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ru-RU"/>
              </w:rPr>
              <w:t>799</w:t>
            </w:r>
            <w:r w:rsidRPr="007B3B84">
              <w:rPr>
                <w:rFonts w:asciiTheme="minorHAnsi" w:hAnsiTheme="minorHAnsi" w:cstheme="minorHAnsi"/>
                <w:color w:val="000000"/>
                <w:lang w:val="ru-RU"/>
              </w:rPr>
              <w:t xml:space="preserve"> – Српски правопис у наставној пракси (3 дана, 20 бодова)</w:t>
            </w:r>
          </w:p>
        </w:tc>
      </w:tr>
    </w:tbl>
    <w:p w14:paraId="756FB3AC" w14:textId="77777777" w:rsidR="00AB091B" w:rsidRPr="007B3B84" w:rsidRDefault="00AB091B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594CCA9D" w14:textId="77777777" w:rsidR="00AB091B" w:rsidRPr="007B3B84" w:rsidRDefault="00AB091B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32C2BBA8" w14:textId="77777777" w:rsidR="00655594" w:rsidRPr="007B3B84" w:rsidRDefault="00AB091B" w:rsidP="00A916B6">
      <w:pPr>
        <w:pStyle w:val="Normal1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Део стручног усавршавања које ће се одвијати унутар школе реализоваће се кроз огледне и угледне часове</w:t>
      </w:r>
      <w:r w:rsidR="00B260AD" w:rsidRPr="007B3B84">
        <w:rPr>
          <w:rFonts w:asciiTheme="minorHAnsi" w:hAnsiTheme="minorHAnsi" w:cstheme="minorHAnsi"/>
          <w:lang w:val="sr-Cyrl-CS"/>
        </w:rPr>
        <w:t xml:space="preserve">,дискусије </w:t>
      </w:r>
      <w:r w:rsidRPr="007B3B84">
        <w:rPr>
          <w:rFonts w:asciiTheme="minorHAnsi" w:hAnsiTheme="minorHAnsi" w:cstheme="minorHAnsi"/>
          <w:lang w:val="sr-Cyrl-CS"/>
        </w:rPr>
        <w:t xml:space="preserve"> и стручне теме .</w:t>
      </w:r>
      <w:r w:rsidR="00B260AD" w:rsidRPr="007B3B84">
        <w:rPr>
          <w:rFonts w:asciiTheme="minorHAnsi" w:hAnsiTheme="minorHAnsi" w:cstheme="minorHAnsi"/>
          <w:lang w:val="sr-Cyrl-CS"/>
        </w:rPr>
        <w:t xml:space="preserve"> Школа ће организовати и  један акредитовани семинар за запослене,који ће се највероватније бавити тематиком ,закона и подзаконских аката. Обратиће се пажња и на усавршавање наставника који су одељенске старешине,на унапређивању њихових професионалних комептенција које се односе на комуникацију и сарадњу са ученицима.</w:t>
      </w:r>
    </w:p>
    <w:p w14:paraId="73A5ED67" w14:textId="77777777" w:rsidR="00655594" w:rsidRPr="007B3B84" w:rsidRDefault="00655594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48F47E65" w14:textId="77777777" w:rsidR="00AB091B" w:rsidRPr="007B3B84" w:rsidRDefault="00AB091B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Taкoђе ће се наставити са праксом да наставници који су похађали неки програм стручног усаврашавања ван школе, извештавају о томе и упознају остале наставнике, кроз презентације на седницама стручних органа школе .</w:t>
      </w:r>
    </w:p>
    <w:p w14:paraId="66A1B9E9" w14:textId="77777777" w:rsidR="00797908" w:rsidRPr="007B3B84" w:rsidRDefault="0079790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p w14:paraId="65661BF3" w14:textId="77777777" w:rsidR="00797908" w:rsidRPr="007B3B84" w:rsidRDefault="00797908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  <w:highlight w:val="cyan"/>
        </w:rPr>
      </w:pPr>
    </w:p>
    <w:p w14:paraId="194B203B" w14:textId="3F94C03C" w:rsidR="00491C2C" w:rsidRPr="007B3B84" w:rsidRDefault="00ED7B26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b/>
          <w:sz w:val="24"/>
        </w:rPr>
      </w:pPr>
      <w:bookmarkStart w:id="159" w:name="_Toc208567442"/>
      <w:bookmarkEnd w:id="158"/>
      <w:r w:rsidRPr="007B3B84">
        <w:rPr>
          <w:rFonts w:asciiTheme="minorHAnsi" w:hAnsiTheme="minorHAnsi" w:cstheme="minorHAnsi"/>
          <w:sz w:val="24"/>
          <w:lang w:val="sr-Cyrl-RS"/>
        </w:rPr>
        <w:lastRenderedPageBreak/>
        <w:t>12.8.</w:t>
      </w:r>
      <w:r w:rsidR="00B17E2F" w:rsidRPr="007B3B84">
        <w:rPr>
          <w:rFonts w:asciiTheme="minorHAnsi" w:hAnsiTheme="minorHAnsi" w:cstheme="minorHAnsi"/>
          <w:sz w:val="24"/>
        </w:rPr>
        <w:t>.</w:t>
      </w:r>
      <w:r w:rsidR="00B17E2F" w:rsidRPr="007B3B84">
        <w:rPr>
          <w:rFonts w:asciiTheme="minorHAnsi" w:hAnsiTheme="minorHAnsi" w:cstheme="minorHAnsi"/>
          <w:b/>
          <w:sz w:val="24"/>
        </w:rPr>
        <w:t>Програм школског маркетинга</w:t>
      </w:r>
      <w:bookmarkEnd w:id="159"/>
    </w:p>
    <w:p w14:paraId="5A68184B" w14:textId="77777777" w:rsidR="00491C2C" w:rsidRPr="007B3B84" w:rsidRDefault="00491C2C" w:rsidP="00A916B6">
      <w:pPr>
        <w:pStyle w:val="BodyText"/>
        <w:spacing w:before="120"/>
        <w:ind w:left="720" w:firstLine="720"/>
        <w:jc w:val="both"/>
        <w:rPr>
          <w:rFonts w:asciiTheme="minorHAnsi" w:hAnsiTheme="minorHAnsi" w:cstheme="minorHAnsi"/>
          <w:b/>
          <w:sz w:val="24"/>
        </w:rPr>
      </w:pPr>
      <w:r w:rsidRPr="007B3B84">
        <w:rPr>
          <w:rFonts w:asciiTheme="minorHAnsi" w:hAnsiTheme="minorHAnsi" w:cstheme="minorHAnsi"/>
          <w:b/>
          <w:sz w:val="24"/>
        </w:rPr>
        <w:t>Интерни маркетинг</w:t>
      </w:r>
    </w:p>
    <w:p w14:paraId="6678DEAB" w14:textId="77777777" w:rsidR="00491C2C" w:rsidRPr="007B3B84" w:rsidRDefault="00491C2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Резултате рада постигнуте у току школске године школа ће публиковати преко паноа, огласних табли, јавних приредби и пригодних свечаности.</w:t>
      </w:r>
    </w:p>
    <w:p w14:paraId="460335C4" w14:textId="77777777" w:rsidR="00491C2C" w:rsidRPr="007B3B84" w:rsidRDefault="00491C2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За реализацију интерног маркетинга задужени су директор школе и наставница Душица Брљак која води новинарску секцију.</w:t>
      </w:r>
    </w:p>
    <w:p w14:paraId="2D5867EF" w14:textId="77777777" w:rsidR="00E60D3D" w:rsidRPr="007B3B84" w:rsidRDefault="00E60D3D" w:rsidP="00A916B6">
      <w:pPr>
        <w:pStyle w:val="BodyText"/>
        <w:spacing w:before="120"/>
        <w:ind w:left="720" w:firstLine="720"/>
        <w:jc w:val="both"/>
        <w:rPr>
          <w:rFonts w:asciiTheme="minorHAnsi" w:hAnsiTheme="minorHAnsi" w:cstheme="minorHAnsi"/>
          <w:b/>
          <w:sz w:val="24"/>
        </w:rPr>
      </w:pPr>
    </w:p>
    <w:p w14:paraId="1D75A135" w14:textId="6F6268B9" w:rsidR="00491C2C" w:rsidRPr="007B3B84" w:rsidRDefault="00491C2C" w:rsidP="00A916B6">
      <w:pPr>
        <w:pStyle w:val="BodyText"/>
        <w:spacing w:before="120"/>
        <w:ind w:left="720" w:firstLine="720"/>
        <w:jc w:val="both"/>
        <w:rPr>
          <w:rFonts w:asciiTheme="minorHAnsi" w:hAnsiTheme="minorHAnsi" w:cstheme="minorHAnsi"/>
          <w:b/>
          <w:sz w:val="24"/>
        </w:rPr>
      </w:pPr>
      <w:r w:rsidRPr="007B3B84">
        <w:rPr>
          <w:rFonts w:asciiTheme="minorHAnsi" w:hAnsiTheme="minorHAnsi" w:cstheme="minorHAnsi"/>
          <w:b/>
          <w:sz w:val="24"/>
        </w:rPr>
        <w:t>Екстерни маркетинг</w:t>
      </w:r>
    </w:p>
    <w:p w14:paraId="44B63669" w14:textId="50316398" w:rsidR="002F2EF8" w:rsidRPr="007B3B84" w:rsidRDefault="00491C2C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Информисање </w:t>
      </w:r>
      <w:r w:rsidR="00EA4034" w:rsidRPr="007B3B84">
        <w:rPr>
          <w:rFonts w:asciiTheme="minorHAnsi" w:hAnsiTheme="minorHAnsi" w:cstheme="minorHAnsi"/>
          <w:sz w:val="24"/>
        </w:rPr>
        <w:t xml:space="preserve">јавности </w:t>
      </w:r>
      <w:r w:rsidRPr="007B3B84">
        <w:rPr>
          <w:rFonts w:asciiTheme="minorHAnsi" w:hAnsiTheme="minorHAnsi" w:cstheme="minorHAnsi"/>
          <w:sz w:val="24"/>
        </w:rPr>
        <w:t xml:space="preserve">и приказивање делатности школе у току године </w:t>
      </w:r>
      <w:r w:rsidR="002F2EF8" w:rsidRPr="007B3B84">
        <w:rPr>
          <w:rFonts w:asciiTheme="minorHAnsi" w:hAnsiTheme="minorHAnsi" w:cstheme="minorHAnsi"/>
          <w:sz w:val="24"/>
        </w:rPr>
        <w:t xml:space="preserve">вршиће се кроз сарадњу са локалним новинама и путем </w:t>
      </w:r>
      <w:r w:rsidRPr="007B3B84">
        <w:rPr>
          <w:rFonts w:asciiTheme="minorHAnsi" w:hAnsiTheme="minorHAnsi" w:cstheme="minorHAnsi"/>
          <w:sz w:val="24"/>
        </w:rPr>
        <w:t>сајт</w:t>
      </w:r>
      <w:r w:rsidR="002F2EF8" w:rsidRPr="007B3B84">
        <w:rPr>
          <w:rFonts w:asciiTheme="minorHAnsi" w:hAnsiTheme="minorHAnsi" w:cstheme="minorHAnsi"/>
          <w:sz w:val="24"/>
        </w:rPr>
        <w:t>а школе. Крајем претходне школске године формиран је нови сајт школе, а у току је обука свих наставника за ажурирање података на сајту. Адреса сајта је</w:t>
      </w:r>
      <w:hyperlink r:id="rId31" w:history="1">
        <w:r w:rsidR="00EA4034" w:rsidRPr="007B3B84">
          <w:rPr>
            <w:rStyle w:val="Hyperlink"/>
            <w:rFonts w:asciiTheme="minorHAnsi" w:hAnsiTheme="minorHAnsi" w:cstheme="minorHAnsi"/>
            <w:sz w:val="24"/>
          </w:rPr>
          <w:t>http://www.osduskoradovicsremcica.nasaskola.rs/</w:t>
        </w:r>
      </w:hyperlink>
      <w:r w:rsidR="002F2EF8" w:rsidRPr="007B3B84">
        <w:rPr>
          <w:rFonts w:asciiTheme="minorHAnsi" w:hAnsiTheme="minorHAnsi" w:cstheme="minorHAnsi"/>
          <w:sz w:val="24"/>
        </w:rPr>
        <w:t xml:space="preserve"> Главни администратори су наставници </w:t>
      </w:r>
      <w:r w:rsidR="006D0EE4" w:rsidRPr="007B3B84">
        <w:rPr>
          <w:rFonts w:asciiTheme="minorHAnsi" w:hAnsiTheme="minorHAnsi" w:cstheme="minorHAnsi"/>
          <w:sz w:val="24"/>
        </w:rPr>
        <w:t>Мирјана Никшић и Милена Мијаиловић</w:t>
      </w:r>
      <w:r w:rsidR="00AC1BBB" w:rsidRPr="007B3B84">
        <w:rPr>
          <w:rFonts w:asciiTheme="minorHAnsi" w:hAnsiTheme="minorHAnsi" w:cstheme="minorHAnsi"/>
          <w:sz w:val="24"/>
        </w:rPr>
        <w:t xml:space="preserve">. Од </w:t>
      </w:r>
      <w:r w:rsidR="0077785C" w:rsidRPr="007B3B84">
        <w:rPr>
          <w:rFonts w:asciiTheme="minorHAnsi" w:hAnsiTheme="minorHAnsi" w:cstheme="minorHAnsi"/>
          <w:sz w:val="24"/>
          <w:lang w:val="sr-Cyrl-RS"/>
        </w:rPr>
        <w:t xml:space="preserve">пре три године </w:t>
      </w:r>
      <w:r w:rsidR="00AC1BBB" w:rsidRPr="007B3B84">
        <w:rPr>
          <w:rFonts w:asciiTheme="minorHAnsi" w:hAnsiTheme="minorHAnsi" w:cstheme="minorHAnsi"/>
          <w:sz w:val="24"/>
        </w:rPr>
        <w:t xml:space="preserve"> у употреби је и фејсбук страница школе преко које ће се на бржи и ефикаснији начин презентовати и промовисати рад школе</w:t>
      </w:r>
      <w:r w:rsidR="002F2EF8" w:rsidRPr="007B3B84">
        <w:rPr>
          <w:rFonts w:asciiTheme="minorHAnsi" w:hAnsiTheme="minorHAnsi" w:cstheme="minorHAnsi"/>
          <w:sz w:val="24"/>
        </w:rPr>
        <w:t>.</w:t>
      </w:r>
    </w:p>
    <w:p w14:paraId="177D7438" w14:textId="04BD22EC" w:rsidR="00AC1BBB" w:rsidRPr="007B3B84" w:rsidRDefault="006D0EE4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 xml:space="preserve">Директор школе Иваца Радаковић </w:t>
      </w:r>
      <w:r w:rsidR="002F2EF8" w:rsidRPr="007B3B84">
        <w:rPr>
          <w:rFonts w:asciiTheme="minorHAnsi" w:hAnsiTheme="minorHAnsi" w:cstheme="minorHAnsi"/>
          <w:sz w:val="24"/>
        </w:rPr>
        <w:t>з</w:t>
      </w:r>
      <w:r w:rsidR="00491C2C" w:rsidRPr="007B3B84">
        <w:rPr>
          <w:rFonts w:asciiTheme="minorHAnsi" w:hAnsiTheme="minorHAnsi" w:cstheme="minorHAnsi"/>
          <w:sz w:val="24"/>
        </w:rPr>
        <w:t xml:space="preserve">адужен </w:t>
      </w:r>
      <w:r w:rsidR="002F2EF8" w:rsidRPr="007B3B84">
        <w:rPr>
          <w:rFonts w:asciiTheme="minorHAnsi" w:hAnsiTheme="minorHAnsi" w:cstheme="minorHAnsi"/>
          <w:sz w:val="24"/>
        </w:rPr>
        <w:t xml:space="preserve">је </w:t>
      </w:r>
      <w:r w:rsidR="00491C2C" w:rsidRPr="007B3B84">
        <w:rPr>
          <w:rFonts w:asciiTheme="minorHAnsi" w:hAnsiTheme="minorHAnsi" w:cstheme="minorHAnsi"/>
          <w:sz w:val="24"/>
        </w:rPr>
        <w:t>за комуникацију</w:t>
      </w:r>
      <w:r w:rsidR="002F2EF8" w:rsidRPr="007B3B84">
        <w:rPr>
          <w:rFonts w:asciiTheme="minorHAnsi" w:hAnsiTheme="minorHAnsi" w:cstheme="minorHAnsi"/>
          <w:sz w:val="24"/>
        </w:rPr>
        <w:t xml:space="preserve"> о раду и успеху школе</w:t>
      </w:r>
      <w:r w:rsidR="00491C2C" w:rsidRPr="007B3B84">
        <w:rPr>
          <w:rFonts w:asciiTheme="minorHAnsi" w:hAnsiTheme="minorHAnsi" w:cstheme="minorHAnsi"/>
          <w:sz w:val="24"/>
        </w:rPr>
        <w:t>, са средствима јавн</w:t>
      </w:r>
      <w:r w:rsidR="002F2EF8" w:rsidRPr="007B3B84">
        <w:rPr>
          <w:rFonts w:asciiTheme="minorHAnsi" w:hAnsiTheme="minorHAnsi" w:cstheme="minorHAnsi"/>
          <w:sz w:val="24"/>
        </w:rPr>
        <w:t xml:space="preserve">ог </w:t>
      </w:r>
      <w:r w:rsidR="00491C2C" w:rsidRPr="007B3B84">
        <w:rPr>
          <w:rFonts w:asciiTheme="minorHAnsi" w:hAnsiTheme="minorHAnsi" w:cstheme="minorHAnsi"/>
          <w:sz w:val="24"/>
        </w:rPr>
        <w:t>информисања</w:t>
      </w:r>
      <w:r w:rsidR="002F2EF8" w:rsidRPr="007B3B84">
        <w:rPr>
          <w:rFonts w:asciiTheme="minorHAnsi" w:hAnsiTheme="minorHAnsi" w:cstheme="minorHAnsi"/>
          <w:sz w:val="24"/>
        </w:rPr>
        <w:t>.</w:t>
      </w:r>
    </w:p>
    <w:p w14:paraId="42E04735" w14:textId="77777777" w:rsidR="00AC1BBB" w:rsidRPr="007B3B84" w:rsidRDefault="00AC1BBB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b/>
          <w:sz w:val="24"/>
        </w:rPr>
      </w:pPr>
    </w:p>
    <w:tbl>
      <w:tblPr>
        <w:tblW w:w="980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67"/>
        <w:gridCol w:w="3095"/>
        <w:gridCol w:w="1890"/>
        <w:gridCol w:w="4050"/>
      </w:tblGrid>
      <w:tr w:rsidR="00AB587D" w:rsidRPr="007B3B84" w14:paraId="6A554845" w14:textId="77777777" w:rsidTr="00B71932">
        <w:trPr>
          <w:trHeight w:val="405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18A54E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b/>
                <w:noProof/>
                <w:color w:val="000000"/>
                <w:lang w:val="sr-Cyrl-RS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Време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8A6E24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Садржај ,активности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B01585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Носиоци, сарадници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36833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Начин, исходи</w:t>
            </w:r>
          </w:p>
        </w:tc>
      </w:tr>
      <w:tr w:rsidR="00AB587D" w:rsidRPr="007B3B84" w14:paraId="4E9A88AC" w14:textId="77777777" w:rsidTr="00B71932">
        <w:trPr>
          <w:cantSplit/>
          <w:trHeight w:val="3735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64C2772D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lastRenderedPageBreak/>
              <w:t>СЕПТЕМБАР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62D9B5" w14:textId="77777777" w:rsidR="00AB587D" w:rsidRPr="007B3B84" w:rsidRDefault="00AB587D" w:rsidP="00A916B6">
            <w:pPr>
              <w:tabs>
                <w:tab w:val="left" w:pos="1029"/>
              </w:tabs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конституисање Стручног тима за маркетин и веб сајт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израда акционог плана рада Стручног тима за маркетинг и веб-сајт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презентација школских активности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презентација радова са ученичке колоније- изложба и медијско представљање;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приредба поводом пријема првака – координирање активности и медијска презентација;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изјашњавање ученика о употреби интернета;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програм афирмисања ученика за укључивање у све облике такмичења;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израда плана обележавања свих јубилеја и значајних датума;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изјашњавање родитеља о заступљености видео материјала и фотографија ученика на сајту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континуирано 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46BEDB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</w:t>
            </w: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14CA0C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договори, консултације,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састанци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стручни тим је конституисан;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израђен је акциони план рада;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термини одржавања свих активности</w:t>
            </w:r>
          </w:p>
          <w:p w14:paraId="5B981D2D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јасно су истакнути</w:t>
            </w:r>
          </w:p>
          <w:p w14:paraId="75A43A0F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на сајту школе и на огласној табли;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направљена је изложба радова са колоније и</w:t>
            </w:r>
          </w:p>
          <w:p w14:paraId="3854552D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направљен је прилог за телевизију;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приредба  је медијски прдстављена на</w:t>
            </w:r>
          </w:p>
          <w:p w14:paraId="16545F6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телевизији и</w:t>
            </w:r>
          </w:p>
          <w:p w14:paraId="3DDD2499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сајту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направљен је план обележавања јубилеја</w:t>
            </w:r>
          </w:p>
          <w:p w14:paraId="67D1D92C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и важних</w:t>
            </w:r>
          </w:p>
          <w:p w14:paraId="788553C8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датума;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урађена је анкета о употреби интернета од</w:t>
            </w:r>
          </w:p>
          <w:p w14:paraId="2DEC27F4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стране</w:t>
            </w:r>
          </w:p>
          <w:p w14:paraId="57C57EB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и родитеља и коришћења школског сајта;</w:t>
            </w:r>
          </w:p>
        </w:tc>
      </w:tr>
      <w:tr w:rsidR="00AB587D" w:rsidRPr="007B3B84" w14:paraId="25480ED6" w14:textId="77777777" w:rsidTr="00B71932">
        <w:trPr>
          <w:cantSplit/>
          <w:trHeight w:val="2115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1979FAB0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ОКТОБАР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93015C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израда зидних новина са фото документацијом у циљу приказивања резултата рада ученика у школи;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школски конкурс ликовних радова и фотографија на тему школског живота;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обележавање „Дечје недеље“ медијска презентација реализованих активности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A814F1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</w:t>
            </w: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383865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договори, консултације,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састанци;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израђене су зидне новине;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сајт школе је ажуриран;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реализован је конкурс ликовних радова и</w:t>
            </w:r>
          </w:p>
          <w:p w14:paraId="4BD8422C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фотографија и направљена изложба у холу</w:t>
            </w:r>
          </w:p>
          <w:p w14:paraId="426F76C3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ученици су представљали школу на приредби</w:t>
            </w:r>
          </w:p>
          <w:p w14:paraId="492BFC71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у Бору</w:t>
            </w:r>
          </w:p>
          <w:p w14:paraId="37806094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поводом Дечје недеље, медијски је презентовано</w:t>
            </w:r>
          </w:p>
          <w:p w14:paraId="5305EC5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учешће и фотографије објављене на сајту школе.</w:t>
            </w:r>
          </w:p>
        </w:tc>
      </w:tr>
      <w:tr w:rsidR="00AB587D" w:rsidRPr="007B3B84" w14:paraId="66D8FAF2" w14:textId="77777777" w:rsidTr="00B71932">
        <w:trPr>
          <w:cantSplit/>
          <w:trHeight w:val="2754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586DE3AF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lastRenderedPageBreak/>
              <w:t>НОВЕМБАР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C49668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реализација радионице „Деца и медији“;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дружење деце са песницима и учешће на литерарним конкурсима,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континуирано ажурирање школског сајта;</w:t>
            </w:r>
          </w:p>
          <w:p w14:paraId="32CAC17D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 обележавање Дана школе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6DAA9C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-  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наставник грађанског васпитања;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409047" w14:textId="11B06A1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договори, консултације,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састанци;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реализована је радионица о медијима и</w:t>
            </w:r>
            <w:r w:rsidR="00B71932" w:rsidRPr="007B3B84">
              <w:rPr>
                <w:rFonts w:asciiTheme="minorHAnsi" w:hAnsiTheme="minorHAnsi" w:cstheme="minorHAnsi"/>
                <w:noProof/>
                <w:color w:val="000000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направљен</w:t>
            </w:r>
          </w:p>
          <w:p w14:paraId="68EBC22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прес клипинг , фотографије и видео запис и</w:t>
            </w:r>
          </w:p>
          <w:p w14:paraId="3784C550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на сајту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објављени су ученички радови у збирци песама</w:t>
            </w:r>
          </w:p>
          <w:p w14:paraId="7B9251CB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са конкурса;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све активности из свакодневног живота школе</w:t>
            </w:r>
          </w:p>
          <w:p w14:paraId="3758E0BE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налазе</w:t>
            </w:r>
          </w:p>
          <w:p w14:paraId="67B2A692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се на сајту;</w:t>
            </w:r>
          </w:p>
          <w:p w14:paraId="4BAD2F2B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реализована је прослава Дана школе и све</w:t>
            </w:r>
          </w:p>
          <w:p w14:paraId="4DF74F5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активности</w:t>
            </w:r>
          </w:p>
          <w:p w14:paraId="23AB00A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су медијски презентоване, а фотографије и видео</w:t>
            </w:r>
          </w:p>
          <w:p w14:paraId="7245479B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записи објављени на сајту школе;</w:t>
            </w:r>
          </w:p>
        </w:tc>
      </w:tr>
      <w:tr w:rsidR="00AB587D" w:rsidRPr="007B3B84" w14:paraId="2F200476" w14:textId="77777777" w:rsidTr="00B71932">
        <w:trPr>
          <w:cantSplit/>
          <w:trHeight w:val="1908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2D1FF6A6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ДЕЦЕМБАР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4604E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израда школског листа и одељењских листова;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праћење активности поводом  завршетка полугођа, одељењских прослава и дружења деце са Деда Мразом;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прослава Нове године;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36565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</w:t>
            </w: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9B8507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договори, консултације,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састанци;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покренута је иницијатива за израду новог</w:t>
            </w:r>
          </w:p>
          <w:p w14:paraId="234B1837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броја школског листа и подељена задужења;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организоване су одељењске прославе за све</w:t>
            </w:r>
          </w:p>
          <w:p w14:paraId="12ECB214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ученике;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фотографије ученика су објављене на сајту школе</w:t>
            </w:r>
          </w:p>
          <w:p w14:paraId="1D78674F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са репортажом;</w:t>
            </w:r>
          </w:p>
        </w:tc>
      </w:tr>
      <w:tr w:rsidR="00AB587D" w:rsidRPr="007B3B84" w14:paraId="36D6D0C8" w14:textId="77777777" w:rsidTr="00B71932">
        <w:trPr>
          <w:cantSplit/>
          <w:trHeight w:val="2061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A57F6A2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ЈАНУАР, ФЕБРУАР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9DA7E7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прађење прослава Дана Светог Саве;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помоћ одељењским старешинама у информисању родитеља о активностима школе и постигнућима ученика кроз часове редовне  и осталих облика наставе;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обележавање Дана државности;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континуирано 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3F16EC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</w:t>
            </w: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5F1295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договори, консултације,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састанци;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организована је прослава Дана Светог Саве у</w:t>
            </w:r>
          </w:p>
          <w:p w14:paraId="2758B679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матичној школи и издвојеним одељењима;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израђени су плакати на тему Дана државности;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организовани су родитељски састанци и трибине</w:t>
            </w:r>
          </w:p>
          <w:p w14:paraId="115CF95B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за презентацију актвиности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сајт  је ажуриран;</w:t>
            </w:r>
          </w:p>
        </w:tc>
      </w:tr>
      <w:tr w:rsidR="00AB587D" w:rsidRPr="007B3B84" w14:paraId="29E4336F" w14:textId="77777777" w:rsidTr="00B71932">
        <w:trPr>
          <w:cantSplit/>
          <w:trHeight w:val="765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6A144F63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lastRenderedPageBreak/>
              <w:t>МАРТ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3674C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обележавање Дана жена – презентација активности посвећених Дану жена;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активности у оквиру прославе Дана школе- спортске, културне активности;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2B2B78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- 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2F7C60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договори, консултације,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састанци;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направљена је изложба ученичких радова</w:t>
            </w:r>
          </w:p>
          <w:p w14:paraId="4BC34A4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на тему</w:t>
            </w:r>
          </w:p>
          <w:p w14:paraId="1E05C370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Дана жена;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објављене су фотографије са приреедби на</w:t>
            </w:r>
          </w:p>
          <w:p w14:paraId="5E276F4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сајту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сајт је ажуриран;</w:t>
            </w:r>
          </w:p>
        </w:tc>
      </w:tr>
      <w:tr w:rsidR="00AB587D" w:rsidRPr="007B3B84" w14:paraId="78CD23E2" w14:textId="77777777" w:rsidTr="00B71932">
        <w:trPr>
          <w:cantSplit/>
          <w:trHeight w:val="2142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3295F7DA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АПРИЛ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522775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светски дан шале- маскенбал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C0955C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- 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организатори прославе Дана школе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2ECCCE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организован је маскенбал- медијски презентован</w:t>
            </w:r>
          </w:p>
          <w:p w14:paraId="4973C158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и фотографије су објављене на сајту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сајт школе је ажуриран;</w:t>
            </w:r>
          </w:p>
        </w:tc>
      </w:tr>
      <w:tr w:rsidR="00AB587D" w:rsidRPr="007B3B84" w14:paraId="26227670" w14:textId="77777777" w:rsidTr="00B71932">
        <w:trPr>
          <w:cantSplit/>
          <w:trHeight w:val="1449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70E689EA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МАЈ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45B6BD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Организација пролећних приредби са лутријом за ученике осмог разреда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конкурси у организацији удружења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805DAF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- 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96C110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реализоване су пролећене приредбе са лутријом</w:t>
            </w:r>
          </w:p>
          <w:p w14:paraId="35796F62" w14:textId="77777777" w:rsidR="007575BF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циљу прикупљања средстава за ученике осмог</w:t>
            </w:r>
          </w:p>
          <w:p w14:paraId="0EB2E40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разреда;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презентоавни су радови ученика награђени</w:t>
            </w:r>
          </w:p>
          <w:p w14:paraId="7FE1FFA8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на конкурсима;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све активности су медијски презентоване и</w:t>
            </w:r>
          </w:p>
          <w:p w14:paraId="1C19D58E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објављене на сајту школе;</w:t>
            </w:r>
          </w:p>
        </w:tc>
      </w:tr>
      <w:tr w:rsidR="00AB587D" w:rsidRPr="007B3B84" w14:paraId="62B86FA6" w14:textId="77777777" w:rsidTr="00B71932">
        <w:trPr>
          <w:cantSplit/>
          <w:trHeight w:val="1404"/>
          <w:tblCellSpacing w:w="0" w:type="dxa"/>
          <w:jc w:val="center"/>
        </w:trPr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extDirection w:val="btLr"/>
            <w:vAlign w:val="center"/>
            <w:hideMark/>
          </w:tcPr>
          <w:p w14:paraId="132675F7" w14:textId="77777777" w:rsidR="00AB587D" w:rsidRPr="007B3B84" w:rsidRDefault="00AB587D" w:rsidP="00A916B6">
            <w:pPr>
              <w:ind w:left="113" w:right="113"/>
              <w:jc w:val="both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ЈУН</w:t>
            </w:r>
          </w:p>
        </w:tc>
        <w:tc>
          <w:tcPr>
            <w:tcW w:w="3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883EF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праћење испитних активности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праћење активности око уписа првака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активности на изради анализе и извештаја о раду тима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ажурирање школског сајта;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E3CF4A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b/>
                <w:noProof/>
                <w:color w:val="000000"/>
              </w:rPr>
              <w:t>- чланови Стручног тима за маркетинг и веб сајт;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чланови свих Стручних тимова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директор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 педагог;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Ученички парламент;</w:t>
            </w:r>
          </w:p>
        </w:tc>
        <w:tc>
          <w:tcPr>
            <w:tcW w:w="4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9409A6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- извештавање родитеља о испитним активностима</w:t>
            </w:r>
          </w:p>
          <w:p w14:paraId="1642EEE3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и о упису првака преко средстава информисања</w:t>
            </w:r>
          </w:p>
          <w:p w14:paraId="20D33C2E" w14:textId="77777777" w:rsidR="00AB587D" w:rsidRPr="007B3B84" w:rsidRDefault="00AB587D" w:rsidP="00A916B6">
            <w:pPr>
              <w:jc w:val="both"/>
              <w:rPr>
                <w:rFonts w:asciiTheme="minorHAnsi" w:hAnsiTheme="minorHAnsi" w:cstheme="minorHAnsi"/>
                <w:noProof/>
                <w:color w:val="000000"/>
              </w:rPr>
            </w:pPr>
            <w:r w:rsidRPr="007B3B84">
              <w:rPr>
                <w:rFonts w:asciiTheme="minorHAnsi" w:hAnsiTheme="minorHAnsi" w:cstheme="minorHAnsi"/>
                <w:noProof/>
                <w:color w:val="000000"/>
              </w:rPr>
              <w:t>и путем сајта школе;</w:t>
            </w:r>
            <w:r w:rsidRPr="007B3B84">
              <w:rPr>
                <w:rFonts w:asciiTheme="minorHAnsi" w:hAnsiTheme="minorHAnsi" w:cstheme="minorHAnsi"/>
                <w:noProof/>
                <w:color w:val="000000"/>
              </w:rPr>
              <w:br/>
              <w:t>- направљен је извештај о раду Стручног тима;</w:t>
            </w:r>
          </w:p>
        </w:tc>
      </w:tr>
    </w:tbl>
    <w:p w14:paraId="58A02352" w14:textId="77777777" w:rsidR="00AB587D" w:rsidRPr="007B3B84" w:rsidRDefault="00AB587D" w:rsidP="00A916B6">
      <w:pPr>
        <w:jc w:val="both"/>
        <w:rPr>
          <w:rFonts w:asciiTheme="minorHAnsi" w:hAnsiTheme="minorHAnsi" w:cstheme="minorHAnsi"/>
        </w:rPr>
      </w:pPr>
    </w:p>
    <w:p w14:paraId="1277EFD6" w14:textId="77777777" w:rsidR="00AB587D" w:rsidRPr="007B3B84" w:rsidRDefault="00AB587D" w:rsidP="00A916B6">
      <w:pPr>
        <w:jc w:val="both"/>
        <w:rPr>
          <w:rFonts w:asciiTheme="minorHAnsi" w:hAnsiTheme="minorHAnsi" w:cstheme="minorHAnsi"/>
        </w:rPr>
      </w:pPr>
    </w:p>
    <w:p w14:paraId="1E389F90" w14:textId="77777777" w:rsidR="00B43986" w:rsidRPr="007B3B84" w:rsidRDefault="00B43986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7D4E2157" w14:textId="77777777" w:rsidR="00B43986" w:rsidRPr="007B3B84" w:rsidRDefault="00B43986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3961F221" w14:textId="77777777" w:rsidR="00B43986" w:rsidRPr="007B3B84" w:rsidRDefault="00B43986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</w:pPr>
    </w:p>
    <w:p w14:paraId="7D92A8A3" w14:textId="77777777" w:rsidR="00AB091B" w:rsidRPr="007B3B84" w:rsidRDefault="00AB091B" w:rsidP="00A916B6">
      <w:pPr>
        <w:pStyle w:val="BodyText"/>
        <w:jc w:val="both"/>
        <w:rPr>
          <w:rFonts w:asciiTheme="minorHAnsi" w:hAnsiTheme="minorHAnsi" w:cstheme="minorHAnsi"/>
          <w:sz w:val="24"/>
          <w:highlight w:val="cyan"/>
        </w:rPr>
        <w:sectPr w:rsidR="00AB091B" w:rsidRPr="007B3B84" w:rsidSect="004C7872">
          <w:footerReference w:type="default" r:id="rId32"/>
          <w:pgSz w:w="12242" w:h="17282" w:code="40"/>
          <w:pgMar w:top="450" w:right="1418" w:bottom="1134" w:left="1418" w:header="567" w:footer="851" w:gutter="0"/>
          <w:cols w:space="720"/>
          <w:docGrid w:linePitch="360"/>
        </w:sectPr>
      </w:pPr>
    </w:p>
    <w:p w14:paraId="7E5C6E72" w14:textId="2877DD06" w:rsidR="00BB263A" w:rsidRPr="007B3B84" w:rsidRDefault="00ED7B26" w:rsidP="00A916B6">
      <w:pPr>
        <w:pStyle w:val="Heading2"/>
        <w:numPr>
          <w:ilvl w:val="0"/>
          <w:numId w:val="0"/>
        </w:numPr>
        <w:ind w:left="426"/>
        <w:jc w:val="both"/>
        <w:rPr>
          <w:rFonts w:asciiTheme="minorHAnsi" w:hAnsiTheme="minorHAnsi" w:cstheme="minorHAnsi"/>
          <w:sz w:val="24"/>
        </w:rPr>
      </w:pPr>
      <w:bookmarkStart w:id="160" w:name="_Toc496045497"/>
      <w:bookmarkStart w:id="161" w:name="_Toc208567443"/>
      <w:r w:rsidRPr="007B3B84">
        <w:rPr>
          <w:rFonts w:asciiTheme="minorHAnsi" w:hAnsiTheme="minorHAnsi" w:cstheme="minorHAnsi"/>
          <w:sz w:val="24"/>
          <w:lang w:val="sr-Cyrl-RS"/>
        </w:rPr>
        <w:lastRenderedPageBreak/>
        <w:t xml:space="preserve">12.9. </w:t>
      </w:r>
      <w:r w:rsidR="00B17E2F" w:rsidRPr="007B3B84">
        <w:rPr>
          <w:rFonts w:asciiTheme="minorHAnsi" w:hAnsiTheme="minorHAnsi" w:cstheme="minorHAnsi"/>
          <w:sz w:val="24"/>
        </w:rPr>
        <w:t>.</w:t>
      </w:r>
      <w:r w:rsidR="00B17E2F" w:rsidRPr="007B3B84">
        <w:rPr>
          <w:rFonts w:asciiTheme="minorHAnsi" w:hAnsiTheme="minorHAnsi" w:cstheme="minorHAnsi"/>
          <w:b/>
          <w:sz w:val="24"/>
        </w:rPr>
        <w:t>Програм школског спорта и спортских активности</w:t>
      </w:r>
      <w:bookmarkEnd w:id="160"/>
      <w:bookmarkEnd w:id="161"/>
    </w:p>
    <w:p w14:paraId="3B0607B9" w14:textId="77777777" w:rsidR="00BB263A" w:rsidRPr="007B3B84" w:rsidRDefault="00BB263A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716304DE" w14:textId="77777777" w:rsidR="00BB263A" w:rsidRPr="007B3B84" w:rsidRDefault="00BB263A" w:rsidP="00A916B6">
      <w:pPr>
        <w:ind w:firstLine="708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Ради развоја и практиковања здравог начина живота, развоја свести о важности сопственог здравља и безбедности, о потреби неговања и развоја физичких способности, као и превенције насиља, наркоманије, малолетничке делинквенције, школа у оквиру школског програма, реализује и програм школског спорта, којим су обухваћени сви ученици.</w:t>
      </w:r>
    </w:p>
    <w:p w14:paraId="7EBEAF7B" w14:textId="77777777" w:rsidR="00BB263A" w:rsidRPr="007B3B84" w:rsidRDefault="00BB263A" w:rsidP="00A916B6">
      <w:pPr>
        <w:ind w:firstLine="708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Школа у оквиру програма школског спорта, заједно са јединицом локалне самоуправе, организује недељу школског спорта најмање једном у току полугодишта. Недеља школског спорта обухвата такмичења свих ученика у спортским дисциплинама прилагођеним узрасту и могућностима ученика.</w:t>
      </w:r>
    </w:p>
    <w:p w14:paraId="7C56AD85" w14:textId="77777777" w:rsidR="00BB263A" w:rsidRPr="007B3B84" w:rsidRDefault="00BB263A" w:rsidP="00A916B6">
      <w:pPr>
        <w:jc w:val="both"/>
        <w:rPr>
          <w:rFonts w:asciiTheme="minorHAnsi" w:hAnsiTheme="minorHAnsi" w:cstheme="minorHAnsi"/>
          <w:b/>
          <w:lang w:val="sr-Cyrl-RS"/>
        </w:rPr>
      </w:pPr>
      <w:r w:rsidRPr="007B3B84">
        <w:rPr>
          <w:rFonts w:asciiTheme="minorHAnsi" w:hAnsiTheme="minorHAnsi" w:cstheme="minorHAnsi"/>
          <w:b/>
          <w:lang w:val="sr-Cyrl-RS"/>
        </w:rPr>
        <w:t xml:space="preserve">ПРОГРАМ ШКОЛСКОГ СПОРТА И СПОРТСКИХ АКТИВНОСТИ ОД </w:t>
      </w:r>
      <w:r w:rsidRPr="007B3B84">
        <w:rPr>
          <w:rFonts w:asciiTheme="minorHAnsi" w:hAnsiTheme="minorHAnsi" w:cstheme="minorHAnsi"/>
          <w:b/>
        </w:rPr>
        <w:t>I</w:t>
      </w:r>
      <w:r w:rsidRPr="007B3B84">
        <w:rPr>
          <w:rFonts w:asciiTheme="minorHAnsi" w:hAnsiTheme="minorHAnsi" w:cstheme="minorHAnsi"/>
          <w:b/>
          <w:lang w:val="sr-Cyrl-RS"/>
        </w:rPr>
        <w:t xml:space="preserve"> ДО </w:t>
      </w:r>
      <w:r w:rsidRPr="007B3B84">
        <w:rPr>
          <w:rFonts w:asciiTheme="minorHAnsi" w:hAnsiTheme="minorHAnsi" w:cstheme="minorHAnsi"/>
          <w:b/>
        </w:rPr>
        <w:t>IV</w:t>
      </w:r>
      <w:r w:rsidRPr="007B3B84">
        <w:rPr>
          <w:rFonts w:asciiTheme="minorHAnsi" w:hAnsiTheme="minorHAnsi" w:cstheme="minorHAnsi"/>
          <w:b/>
          <w:lang w:val="sr-Cyrl-RS"/>
        </w:rPr>
        <w:t xml:space="preserve"> РАЗРЕДА</w:t>
      </w:r>
    </w:p>
    <w:p w14:paraId="244BB23E" w14:textId="77777777" w:rsidR="00BB263A" w:rsidRPr="007B3B84" w:rsidRDefault="00BB263A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ЦИЉ:</w:t>
      </w:r>
    </w:p>
    <w:p w14:paraId="0701AFCC" w14:textId="77777777" w:rsidR="00BB263A" w:rsidRPr="007B3B84" w:rsidRDefault="00BB263A" w:rsidP="00A916B6">
      <w:pPr>
        <w:ind w:firstLine="708"/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Развој и практиковање здравог начина живота, развој свести о важности сопственог здравља и безбедности, о потреби неговања и развоја физичких способности, као и превенција насиља, наркоманије, малолетничке делинквенције.</w:t>
      </w:r>
    </w:p>
    <w:p w14:paraId="66C1CC38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ОПШТИ ОПЕРАТИВНИ ЗАДАЦИ:</w:t>
      </w:r>
    </w:p>
    <w:p w14:paraId="33C47981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Задовољење примарних мотива ученика, посебно потребе за кретањем, игром и такмичењем;</w:t>
      </w:r>
    </w:p>
    <w:p w14:paraId="137618B1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Социјализација личности;</w:t>
      </w:r>
    </w:p>
    <w:p w14:paraId="349DF513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Развој моторичких способности;</w:t>
      </w:r>
    </w:p>
    <w:p w14:paraId="2ACFAB47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Пријатно искуство које укључује игру, дружење, узајамно помагање, учење и напредовање у складу са могућностима.</w:t>
      </w:r>
    </w:p>
    <w:p w14:paraId="7BEA804E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АКТИВНОСТ:</w:t>
      </w:r>
    </w:p>
    <w:p w14:paraId="6E493568" w14:textId="77777777" w:rsidR="00BB263A" w:rsidRPr="007B3B84" w:rsidRDefault="00BB263A" w:rsidP="00550604">
      <w:pPr>
        <w:pStyle w:val="ListParagraph"/>
        <w:numPr>
          <w:ilvl w:val="0"/>
          <w:numId w:val="7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Штафетне игре</w:t>
      </w:r>
      <w:r w:rsidRPr="007B3B84">
        <w:rPr>
          <w:rFonts w:asciiTheme="minorHAnsi" w:hAnsiTheme="minorHAnsi" w:cstheme="minorHAnsi"/>
          <w:sz w:val="24"/>
          <w:szCs w:val="24"/>
        </w:rPr>
        <w:t xml:space="preserve"> прилагођене узрастима и могућностима ученика</w:t>
      </w:r>
    </w:p>
    <w:p w14:paraId="0992C767" w14:textId="77777777" w:rsidR="00BB263A" w:rsidRPr="007B3B84" w:rsidRDefault="00BB263A" w:rsidP="00550604">
      <w:pPr>
        <w:pStyle w:val="ListParagraph"/>
        <w:numPr>
          <w:ilvl w:val="0"/>
          <w:numId w:val="7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Активности лоптом( мали фудбал)</w:t>
      </w:r>
    </w:p>
    <w:p w14:paraId="5EF86E31" w14:textId="77777777" w:rsidR="00BB263A" w:rsidRPr="007B3B84" w:rsidRDefault="00BB263A" w:rsidP="00550604">
      <w:pPr>
        <w:pStyle w:val="ListParagraph"/>
        <w:numPr>
          <w:ilvl w:val="0"/>
          <w:numId w:val="73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Елементарне игре (набацивање обручева, штафетне игре прилагођене узрастима и могућностима ученика , надвлачење конопца, манипулација лоптом, куглање )</w:t>
      </w:r>
    </w:p>
    <w:p w14:paraId="7BA83B58" w14:textId="77777777" w:rsidR="00BB263A" w:rsidRPr="007B3B84" w:rsidRDefault="00BB263A" w:rsidP="00550604">
      <w:pPr>
        <w:pStyle w:val="ListParagraph"/>
        <w:numPr>
          <w:ilvl w:val="0"/>
          <w:numId w:val="73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Полигони</w:t>
      </w:r>
    </w:p>
    <w:p w14:paraId="7FF98E3C" w14:textId="77777777" w:rsidR="00BB263A" w:rsidRPr="007B3B84" w:rsidRDefault="00BB263A" w:rsidP="00550604">
      <w:pPr>
        <w:pStyle w:val="ListParagraph"/>
        <w:numPr>
          <w:ilvl w:val="0"/>
          <w:numId w:val="73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Народне игре (између две или четири ватре, нека бије нека бије,леденог чиле, игре ластишом, народне фолклорне игре, ласте проласте)</w:t>
      </w:r>
    </w:p>
    <w:p w14:paraId="23D289F6" w14:textId="77777777" w:rsidR="00BB263A" w:rsidRPr="007B3B84" w:rsidRDefault="00BB263A" w:rsidP="00550604">
      <w:pPr>
        <w:pStyle w:val="ListParagraph"/>
        <w:numPr>
          <w:ilvl w:val="0"/>
          <w:numId w:val="73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Атлетика ( крос,трчање на 100 и 200 метара )</w:t>
      </w:r>
    </w:p>
    <w:p w14:paraId="5F036713" w14:textId="77777777" w:rsidR="00BB263A" w:rsidRPr="007B3B84" w:rsidRDefault="00BB263A" w:rsidP="00550604">
      <w:pPr>
        <w:pStyle w:val="ListParagraph"/>
        <w:numPr>
          <w:ilvl w:val="0"/>
          <w:numId w:val="73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Оријентиринг</w:t>
      </w:r>
    </w:p>
    <w:p w14:paraId="20963366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УЧЕСНИЦИ: Нижи разреди</w:t>
      </w:r>
    </w:p>
    <w:p w14:paraId="3D3E8E52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ОЧЕКИВАНИ РЕЗУЛТАТИ / ИСХОДИ:</w:t>
      </w:r>
    </w:p>
    <w:p w14:paraId="23E6B775" w14:textId="77777777" w:rsidR="00BB263A" w:rsidRPr="007B3B84" w:rsidRDefault="00BB263A" w:rsidP="00550604">
      <w:pPr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Оспособити ученике да ефикасно и конструктивно раде као чланови тима, групе, организације и заједнице</w:t>
      </w:r>
    </w:p>
    <w:p w14:paraId="6518CAE9" w14:textId="77777777" w:rsidR="00BB263A" w:rsidRPr="007B3B84" w:rsidRDefault="00BB263A" w:rsidP="00550604">
      <w:pPr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Развијање пријатељства</w:t>
      </w:r>
    </w:p>
    <w:p w14:paraId="032D2A75" w14:textId="77777777" w:rsidR="00BB263A" w:rsidRPr="007B3B84" w:rsidRDefault="00BB263A" w:rsidP="00550604">
      <w:pPr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Да препознају значај правила игре и да исте самостално уважавају</w:t>
      </w:r>
    </w:p>
    <w:p w14:paraId="76C28DDD" w14:textId="77777777" w:rsidR="00BB263A" w:rsidRPr="007B3B84" w:rsidRDefault="00BB263A" w:rsidP="00550604">
      <w:pPr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Развијање и популаризација спортских игара</w:t>
      </w:r>
    </w:p>
    <w:p w14:paraId="20C93C71" w14:textId="77777777" w:rsidR="00BB263A" w:rsidRPr="007B3B84" w:rsidRDefault="00BB263A" w:rsidP="00550604">
      <w:pPr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Јачање сопственог здравља и његовог очувања</w:t>
      </w:r>
    </w:p>
    <w:p w14:paraId="63208DD8" w14:textId="77777777" w:rsidR="00BB263A" w:rsidRPr="007B3B84" w:rsidRDefault="00BB263A" w:rsidP="00550604">
      <w:pPr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Популаризација бављења спортом у слободном времену</w:t>
      </w:r>
    </w:p>
    <w:p w14:paraId="72EE8CA7" w14:textId="77777777" w:rsidR="00BB263A" w:rsidRPr="007B3B84" w:rsidRDefault="00BB263A" w:rsidP="00550604">
      <w:pPr>
        <w:numPr>
          <w:ilvl w:val="0"/>
          <w:numId w:val="69"/>
        </w:numPr>
        <w:spacing w:line="276" w:lineRule="auto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Понете лепе успомене са спортских игара</w:t>
      </w:r>
    </w:p>
    <w:p w14:paraId="4496E62B" w14:textId="0CC78E4A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</w:p>
    <w:p w14:paraId="5EAA5604" w14:textId="77777777" w:rsidR="00B71932" w:rsidRPr="007B3B84" w:rsidRDefault="00B71932" w:rsidP="00A916B6">
      <w:pPr>
        <w:jc w:val="both"/>
        <w:rPr>
          <w:rFonts w:asciiTheme="minorHAnsi" w:hAnsiTheme="minorHAnsi" w:cstheme="minorHAnsi"/>
        </w:rPr>
      </w:pPr>
    </w:p>
    <w:p w14:paraId="6C08D111" w14:textId="77777777" w:rsidR="00BB263A" w:rsidRPr="007B3B84" w:rsidRDefault="00BB263A" w:rsidP="00A916B6">
      <w:pPr>
        <w:jc w:val="both"/>
        <w:rPr>
          <w:rFonts w:asciiTheme="minorHAnsi" w:hAnsiTheme="minorHAnsi" w:cstheme="minorHAnsi"/>
          <w:b/>
        </w:rPr>
      </w:pPr>
      <w:r w:rsidRPr="007B3B84">
        <w:rPr>
          <w:rFonts w:asciiTheme="minorHAnsi" w:hAnsiTheme="minorHAnsi" w:cstheme="minorHAnsi"/>
          <w:b/>
        </w:rPr>
        <w:t>ПРОГРАМ ШКОЛСКОГ СПОРТА И СПОРТСКИХ АКТИВНОСТИ ОД V ДО VIII РАЗРЕДА</w:t>
      </w:r>
    </w:p>
    <w:p w14:paraId="29496406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ЦИЉ И ЗАДАЦИ:</w:t>
      </w:r>
    </w:p>
    <w:p w14:paraId="7F8F14EA" w14:textId="77777777" w:rsidR="00BB263A" w:rsidRPr="007B3B84" w:rsidRDefault="00BB263A" w:rsidP="00A916B6">
      <w:pPr>
        <w:ind w:firstLine="708"/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Развој и практиковање здравог начина живота, развој свести о важности сопственог здравља и безбедности, о потреби неговања и развоја физичких способности, као и превенција насиља, наркоманије, малолетничке делинквенције.</w:t>
      </w:r>
    </w:p>
    <w:p w14:paraId="2F2253F0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ОПШТИ ОПЕРАТИВНИ ЗАДАЦИ:</w:t>
      </w:r>
    </w:p>
    <w:p w14:paraId="52FAECA3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Задовољење примарних мотива ученика, посебно потребе за кретањем, игром и такмичењем;</w:t>
      </w:r>
    </w:p>
    <w:p w14:paraId="7F5509DE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Социјализација личности;</w:t>
      </w:r>
    </w:p>
    <w:p w14:paraId="7C6895FC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Развој моторичких способности;</w:t>
      </w:r>
    </w:p>
    <w:p w14:paraId="534EECFE" w14:textId="77777777" w:rsidR="00BB263A" w:rsidRPr="007B3B84" w:rsidRDefault="00BB263A" w:rsidP="00550604">
      <w:pPr>
        <w:pStyle w:val="ListParagraph"/>
        <w:numPr>
          <w:ilvl w:val="0"/>
          <w:numId w:val="7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Пријатно искуство које укључује игру, дружење, узајамно помагање, учење и напредовање у складу са могућностима.</w:t>
      </w:r>
    </w:p>
    <w:p w14:paraId="15E69D46" w14:textId="77777777" w:rsidR="00BB263A" w:rsidRPr="007B3B84" w:rsidRDefault="00BB263A" w:rsidP="00A916B6">
      <w:pPr>
        <w:ind w:left="360"/>
        <w:jc w:val="both"/>
        <w:rPr>
          <w:rFonts w:asciiTheme="minorHAnsi" w:hAnsiTheme="minorHAnsi" w:cstheme="minorHAnsi"/>
        </w:rPr>
      </w:pPr>
    </w:p>
    <w:p w14:paraId="4B2C4778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АКТИВНОСТ:</w:t>
      </w:r>
    </w:p>
    <w:p w14:paraId="7CBE938B" w14:textId="77777777" w:rsidR="00BB263A" w:rsidRPr="007B3B84" w:rsidRDefault="00BB263A" w:rsidP="00550604">
      <w:pPr>
        <w:pStyle w:val="ListParagraph"/>
        <w:numPr>
          <w:ilvl w:val="0"/>
          <w:numId w:val="72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Спортске игре ( мали фудбал,одбојка,кошарка,рукомет)</w:t>
      </w:r>
    </w:p>
    <w:p w14:paraId="362F2A3E" w14:textId="77777777" w:rsidR="00BB263A" w:rsidRPr="007B3B84" w:rsidRDefault="00BB263A" w:rsidP="00550604">
      <w:pPr>
        <w:pStyle w:val="ListParagraph"/>
        <w:numPr>
          <w:ilvl w:val="0"/>
          <w:numId w:val="72"/>
        </w:numPr>
        <w:jc w:val="both"/>
        <w:rPr>
          <w:rFonts w:asciiTheme="minorHAnsi" w:hAnsiTheme="minorHAnsi" w:cstheme="minorHAnsi"/>
          <w:i/>
          <w:sz w:val="24"/>
          <w:szCs w:val="24"/>
        </w:rPr>
      </w:pPr>
      <w:r w:rsidRPr="007B3B84">
        <w:rPr>
          <w:rFonts w:asciiTheme="minorHAnsi" w:hAnsiTheme="minorHAnsi" w:cstheme="minorHAnsi"/>
          <w:i/>
          <w:sz w:val="24"/>
          <w:szCs w:val="24"/>
        </w:rPr>
        <w:t>Полигон-прескакања,провлачења и погађања мете</w:t>
      </w:r>
    </w:p>
    <w:p w14:paraId="4A7451FB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УЧЕСНИЦИ: Виши разреди</w:t>
      </w:r>
    </w:p>
    <w:p w14:paraId="6B79F2A2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  <w:r w:rsidRPr="007B3B84">
        <w:rPr>
          <w:rFonts w:asciiTheme="minorHAnsi" w:hAnsiTheme="minorHAnsi" w:cstheme="minorHAnsi"/>
        </w:rPr>
        <w:t>ОЧЕКИВАНИ РЕЗУЛТАТИ / ИСХОДИ:</w:t>
      </w:r>
    </w:p>
    <w:p w14:paraId="405E12A2" w14:textId="77777777" w:rsidR="00BB263A" w:rsidRPr="007B3B84" w:rsidRDefault="00BB263A" w:rsidP="00550604">
      <w:pPr>
        <w:pStyle w:val="ListParagraph"/>
        <w:numPr>
          <w:ilvl w:val="0"/>
          <w:numId w:val="7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Развој и усавршавање моторичких способности</w:t>
      </w:r>
    </w:p>
    <w:p w14:paraId="73FDAC56" w14:textId="77777777" w:rsidR="00BB263A" w:rsidRPr="007B3B84" w:rsidRDefault="00BB263A" w:rsidP="00550604">
      <w:pPr>
        <w:pStyle w:val="ListParagraph"/>
        <w:numPr>
          <w:ilvl w:val="0"/>
          <w:numId w:val="7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Задовољавање социјалних потреба за потврђивањем,групним поистовећивањем и сл.</w:t>
      </w:r>
    </w:p>
    <w:p w14:paraId="65C95720" w14:textId="77777777" w:rsidR="00BB263A" w:rsidRPr="007B3B84" w:rsidRDefault="00BB263A" w:rsidP="00550604">
      <w:pPr>
        <w:pStyle w:val="ListParagraph"/>
        <w:numPr>
          <w:ilvl w:val="0"/>
          <w:numId w:val="7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Стицање и развијање свести о потреби свакодневног кретања-вежбања у циљу очувања здравља</w:t>
      </w:r>
    </w:p>
    <w:p w14:paraId="78205870" w14:textId="77777777" w:rsidR="00BB263A" w:rsidRPr="007B3B84" w:rsidRDefault="00BB263A" w:rsidP="00550604">
      <w:pPr>
        <w:pStyle w:val="ListParagraph"/>
        <w:numPr>
          <w:ilvl w:val="0"/>
          <w:numId w:val="7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B3B84">
        <w:rPr>
          <w:rFonts w:asciiTheme="minorHAnsi" w:hAnsiTheme="minorHAnsi" w:cstheme="minorHAnsi"/>
          <w:sz w:val="24"/>
          <w:szCs w:val="24"/>
        </w:rPr>
        <w:t>Формирање морално-вољних квалитета личности.</w:t>
      </w:r>
    </w:p>
    <w:p w14:paraId="0BEDBD86" w14:textId="77777777" w:rsidR="00BB263A" w:rsidRPr="007B3B84" w:rsidRDefault="00BB263A" w:rsidP="00A916B6">
      <w:pPr>
        <w:jc w:val="both"/>
        <w:rPr>
          <w:rFonts w:asciiTheme="minorHAnsi" w:hAnsiTheme="minorHAnsi" w:cstheme="minorHAnsi"/>
        </w:rPr>
      </w:pPr>
    </w:p>
    <w:p w14:paraId="3A8C6278" w14:textId="77777777" w:rsidR="005B5184" w:rsidRPr="007B3B84" w:rsidRDefault="005B5184" w:rsidP="00A916B6">
      <w:pPr>
        <w:jc w:val="both"/>
        <w:rPr>
          <w:rFonts w:asciiTheme="minorHAnsi" w:hAnsiTheme="minorHAnsi" w:cstheme="minorHAnsi"/>
        </w:rPr>
      </w:pPr>
    </w:p>
    <w:p w14:paraId="36AA768D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Летовање</w:t>
      </w:r>
      <w:r w:rsidRPr="007B3B84">
        <w:rPr>
          <w:rFonts w:asciiTheme="minorHAnsi" w:hAnsiTheme="minorHAnsi" w:cstheme="minorHAnsi"/>
          <w:b/>
        </w:rPr>
        <w:t>и зимовање</w:t>
      </w:r>
      <w:r w:rsidRPr="007B3B84">
        <w:rPr>
          <w:rFonts w:asciiTheme="minorHAnsi" w:hAnsiTheme="minorHAnsi" w:cstheme="minorHAnsi"/>
          <w:b/>
          <w:lang w:val="sr-Cyrl-CS"/>
        </w:rPr>
        <w:t xml:space="preserve">  ученика</w:t>
      </w:r>
    </w:p>
    <w:p w14:paraId="4492DAB6" w14:textId="77777777" w:rsidR="005B5184" w:rsidRPr="007B3B84" w:rsidRDefault="005B5184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6D5F76E0" w14:textId="253341A4" w:rsidR="005B5184" w:rsidRPr="007B3B84" w:rsidRDefault="005B5184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Од ове школске године,школа планира да уведе летовање и зимовање ученика старијих разреда,које ће се спровести у организацији и реализацији  наставника физичког а уз сагласност родитеља.</w:t>
      </w:r>
    </w:p>
    <w:p w14:paraId="479FBE35" w14:textId="77777777" w:rsidR="005B5184" w:rsidRPr="007B3B84" w:rsidRDefault="005B5184" w:rsidP="00550604">
      <w:pPr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Летовање ученика</w:t>
      </w:r>
    </w:p>
    <w:p w14:paraId="5650C807" w14:textId="79CC7FC8" w:rsidR="005B5184" w:rsidRPr="007B3B84" w:rsidRDefault="005B5184" w:rsidP="00550604">
      <w:pPr>
        <w:numPr>
          <w:ilvl w:val="0"/>
          <w:numId w:val="75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Зимовање ученика</w:t>
      </w:r>
    </w:p>
    <w:p w14:paraId="354F230D" w14:textId="77777777" w:rsidR="00B71932" w:rsidRPr="007B3B84" w:rsidRDefault="00B71932" w:rsidP="00A916B6">
      <w:pPr>
        <w:spacing w:line="276" w:lineRule="auto"/>
        <w:ind w:left="720"/>
        <w:jc w:val="both"/>
        <w:rPr>
          <w:rFonts w:asciiTheme="minorHAnsi" w:hAnsiTheme="minorHAnsi" w:cstheme="minorHAnsi"/>
          <w:b/>
          <w:lang w:val="sr-Cyrl-CS"/>
        </w:rPr>
      </w:pPr>
    </w:p>
    <w:p w14:paraId="74169E0A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Реализација:</w:t>
      </w:r>
    </w:p>
    <w:p w14:paraId="4F43250B" w14:textId="4C64563C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1.</w:t>
      </w:r>
      <w:r w:rsidR="00B71932" w:rsidRPr="007B3B84">
        <w:rPr>
          <w:rFonts w:asciiTheme="minorHAnsi" w:hAnsiTheme="minorHAnsi" w:cstheme="minorHAnsi"/>
          <w:b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lang w:val="sr-Cyrl-CS"/>
        </w:rPr>
        <w:t>Дестинациј</w:t>
      </w:r>
      <w:r w:rsidRPr="007B3B84">
        <w:rPr>
          <w:rFonts w:asciiTheme="minorHAnsi" w:hAnsiTheme="minorHAnsi" w:cstheme="minorHAnsi"/>
          <w:b/>
        </w:rPr>
        <w:t>e</w:t>
      </w:r>
      <w:r w:rsidRPr="007B3B84">
        <w:rPr>
          <w:rFonts w:asciiTheme="minorHAnsi" w:hAnsiTheme="minorHAnsi" w:cstheme="minorHAnsi"/>
          <w:b/>
          <w:lang w:val="sr-Cyrl-CS"/>
        </w:rPr>
        <w:t xml:space="preserve"> летњег „Супер кампа“:</w:t>
      </w:r>
    </w:p>
    <w:p w14:paraId="5DF0EDC3" w14:textId="77777777" w:rsidR="005B5184" w:rsidRPr="007B3B84" w:rsidRDefault="005B5184" w:rsidP="00550604">
      <w:pPr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Тара – дечје одмаралиште „Митровац“</w:t>
      </w:r>
    </w:p>
    <w:p w14:paraId="7EDE38B6" w14:textId="77777777" w:rsidR="005B5184" w:rsidRPr="007B3B84" w:rsidRDefault="005B5184" w:rsidP="00550604">
      <w:pPr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Дивчибаре –  дечје одмаралиште „Стеван Филиповић“</w:t>
      </w:r>
    </w:p>
    <w:p w14:paraId="2E32AD62" w14:textId="77777777" w:rsidR="005B5184" w:rsidRPr="007B3B84" w:rsidRDefault="005B5184" w:rsidP="00550604">
      <w:pPr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Златар – хотел „Панорама“</w:t>
      </w:r>
    </w:p>
    <w:p w14:paraId="69324777" w14:textId="77777777" w:rsidR="005B5184" w:rsidRPr="007B3B84" w:rsidRDefault="005B5184" w:rsidP="00550604">
      <w:pPr>
        <w:numPr>
          <w:ilvl w:val="0"/>
          <w:numId w:val="76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Букуља  – дечје одмаралиште „Букуља“</w:t>
      </w:r>
    </w:p>
    <w:p w14:paraId="48EC8948" w14:textId="77777777" w:rsidR="005B5184" w:rsidRPr="007B3B84" w:rsidRDefault="005B5184" w:rsidP="00A916B6">
      <w:p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Временски период</w:t>
      </w:r>
      <w:r w:rsidRPr="007B3B84">
        <w:rPr>
          <w:rFonts w:asciiTheme="minorHAnsi" w:hAnsiTheme="minorHAnsi" w:cstheme="minorHAnsi"/>
          <w:lang w:val="sr-Cyrl-CS"/>
        </w:rPr>
        <w:t>:</w:t>
      </w:r>
    </w:p>
    <w:p w14:paraId="355B5BF5" w14:textId="1F40E207" w:rsidR="005B5184" w:rsidRPr="007B3B84" w:rsidRDefault="005B5184" w:rsidP="00550604">
      <w:pPr>
        <w:numPr>
          <w:ilvl w:val="0"/>
          <w:numId w:val="76"/>
        </w:numPr>
        <w:spacing w:after="200"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Јул (август) 20</w:t>
      </w:r>
      <w:r w:rsidR="007F2ED2" w:rsidRPr="007B3B84">
        <w:rPr>
          <w:rFonts w:asciiTheme="minorHAnsi" w:hAnsiTheme="minorHAnsi" w:cstheme="minorHAnsi"/>
          <w:lang w:val="sr-Cyrl-CS"/>
        </w:rPr>
        <w:t>2</w:t>
      </w:r>
      <w:r w:rsidR="00A13263">
        <w:rPr>
          <w:rFonts w:asciiTheme="minorHAnsi" w:hAnsiTheme="minorHAnsi" w:cstheme="minorHAnsi"/>
          <w:lang w:val="sr-Latn-RS"/>
        </w:rPr>
        <w:t>6</w:t>
      </w:r>
      <w:r w:rsidRPr="007B3B84">
        <w:rPr>
          <w:rFonts w:asciiTheme="minorHAnsi" w:hAnsiTheme="minorHAnsi" w:cstheme="minorHAnsi"/>
          <w:lang w:val="sr-Cyrl-CS"/>
        </w:rPr>
        <w:t>.год.</w:t>
      </w:r>
    </w:p>
    <w:p w14:paraId="0CE3A6D1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lastRenderedPageBreak/>
        <w:t>Циљ:</w:t>
      </w:r>
    </w:p>
    <w:p w14:paraId="1483471E" w14:textId="77777777" w:rsidR="005B5184" w:rsidRPr="007B3B84" w:rsidRDefault="005B5184" w:rsidP="00550604">
      <w:pPr>
        <w:numPr>
          <w:ilvl w:val="0"/>
          <w:numId w:val="77"/>
        </w:numPr>
        <w:spacing w:after="200"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развој и практиковање здравих животних стилова,свести о важности сопственог здравља и безбедности,као и потребе неговања и развоја физичких способности.</w:t>
      </w:r>
    </w:p>
    <w:p w14:paraId="0B4BFD4E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Задаци:</w:t>
      </w:r>
    </w:p>
    <w:p w14:paraId="7D413DAC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Упознавање са факторима за здравље, као што су физичка активност прилагођена ученицима  и боравак на планинском ваздуху</w:t>
      </w:r>
    </w:p>
    <w:p w14:paraId="4AE7F35C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Социјализација ученика у амбијенту одвојености од родитеља</w:t>
      </w:r>
    </w:p>
    <w:p w14:paraId="3F6FDE46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Упознавање колективног живота и понашање у њему</w:t>
      </w:r>
    </w:p>
    <w:p w14:paraId="41AEF2B4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Развијање другарских односа и тимског духа</w:t>
      </w:r>
    </w:p>
    <w:p w14:paraId="6FA1C3F8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Развијање потребе код ученика за културно провођење слободног времена</w:t>
      </w:r>
    </w:p>
    <w:p w14:paraId="2BE80678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Оспособљавање и навикавање ученика да самостално и под вођством учитеља,тренера,аниматора,рекреатора стичу нова и проширују стечена знања путем непосредног посматрања и доживљавања</w:t>
      </w:r>
    </w:p>
    <w:p w14:paraId="7F4CE95B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Јачање здравља и повољно утицање на психофизизички развој ученика</w:t>
      </w:r>
    </w:p>
    <w:p w14:paraId="44A13800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Упознавање културно-историјских карактеристика краја</w:t>
      </w:r>
    </w:p>
    <w:p w14:paraId="77EE4039" w14:textId="77777777" w:rsidR="005B5184" w:rsidRPr="007B3B84" w:rsidRDefault="005B5184" w:rsidP="00550604">
      <w:pPr>
        <w:numPr>
          <w:ilvl w:val="0"/>
          <w:numId w:val="78"/>
        </w:numPr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Неговање културе  понашања у свакодневном комуницирању ученика и ученика и учитеља.</w:t>
      </w:r>
    </w:p>
    <w:p w14:paraId="0A22BDF3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71DDD4D6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Садржаји Супер кампа:</w:t>
      </w:r>
    </w:p>
    <w:p w14:paraId="663B1378" w14:textId="77777777" w:rsidR="005B5184" w:rsidRPr="007B3B84" w:rsidRDefault="005B5184" w:rsidP="00550604">
      <w:pPr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Спорт,рекреација и авантура-игре на води,базен,</w:t>
      </w:r>
      <w:r w:rsidRPr="007B3B84">
        <w:rPr>
          <w:rFonts w:asciiTheme="minorHAnsi" w:hAnsiTheme="minorHAnsi" w:cstheme="minorHAnsi"/>
        </w:rPr>
        <w:t>zorbing</w:t>
      </w:r>
      <w:r w:rsidRPr="007B3B84">
        <w:rPr>
          <w:rFonts w:asciiTheme="minorHAnsi" w:hAnsiTheme="minorHAnsi" w:cstheme="minorHAnsi"/>
          <w:lang w:val="sr-Cyrl-CS"/>
        </w:rPr>
        <w:t>,</w:t>
      </w:r>
      <w:r w:rsidRPr="007B3B84">
        <w:rPr>
          <w:rFonts w:asciiTheme="minorHAnsi" w:hAnsiTheme="minorHAnsi" w:cstheme="minorHAnsi"/>
        </w:rPr>
        <w:t>slipe</w:t>
      </w:r>
      <w:r w:rsidRPr="007B3B84">
        <w:rPr>
          <w:rFonts w:asciiTheme="minorHAnsi" w:hAnsiTheme="minorHAnsi" w:cstheme="minorHAnsi"/>
          <w:lang w:val="sr-Cyrl-CS"/>
        </w:rPr>
        <w:t>&amp;</w:t>
      </w:r>
      <w:r w:rsidRPr="007B3B84">
        <w:rPr>
          <w:rFonts w:asciiTheme="minorHAnsi" w:hAnsiTheme="minorHAnsi" w:cstheme="minorHAnsi"/>
        </w:rPr>
        <w:t>slide</w:t>
      </w:r>
      <w:r w:rsidRPr="007B3B84">
        <w:rPr>
          <w:rFonts w:asciiTheme="minorHAnsi" w:hAnsiTheme="minorHAnsi" w:cstheme="minorHAnsi"/>
          <w:lang w:val="sr-Cyrl-CS"/>
        </w:rPr>
        <w:t>,стреличарство,трамболина,мачевање,</w:t>
      </w:r>
      <w:r w:rsidRPr="007B3B84">
        <w:rPr>
          <w:rFonts w:asciiTheme="minorHAnsi" w:hAnsiTheme="minorHAnsi" w:cstheme="minorHAnsi"/>
        </w:rPr>
        <w:t>bubblefootball</w:t>
      </w:r>
      <w:r w:rsidRPr="007B3B84">
        <w:rPr>
          <w:rFonts w:asciiTheme="minorHAnsi" w:hAnsiTheme="minorHAnsi" w:cstheme="minorHAnsi"/>
          <w:lang w:val="sr-Cyrl-CS"/>
        </w:rPr>
        <w:t>,</w:t>
      </w:r>
      <w:r w:rsidRPr="007B3B84">
        <w:rPr>
          <w:rFonts w:asciiTheme="minorHAnsi" w:hAnsiTheme="minorHAnsi" w:cstheme="minorHAnsi"/>
        </w:rPr>
        <w:t>bagi</w:t>
      </w:r>
      <w:r w:rsidRPr="007B3B84">
        <w:rPr>
          <w:rFonts w:asciiTheme="minorHAnsi" w:hAnsiTheme="minorHAnsi" w:cstheme="minorHAnsi"/>
          <w:lang w:val="sr-Cyrl-CS"/>
        </w:rPr>
        <w:t xml:space="preserve">, </w:t>
      </w:r>
      <w:r w:rsidRPr="007B3B84">
        <w:rPr>
          <w:rFonts w:asciiTheme="minorHAnsi" w:hAnsiTheme="minorHAnsi" w:cstheme="minorHAnsi"/>
        </w:rPr>
        <w:t>zipline</w:t>
      </w:r>
      <w:r w:rsidRPr="007B3B84">
        <w:rPr>
          <w:rFonts w:asciiTheme="minorHAnsi" w:hAnsiTheme="minorHAnsi" w:cstheme="minorHAnsi"/>
          <w:lang w:val="sr-Cyrl-CS"/>
        </w:rPr>
        <w:t>,картинг,вештачка стена,живот у природи,фото-сафари,тенис,вечерњи програм,турнири...</w:t>
      </w:r>
    </w:p>
    <w:p w14:paraId="0366DB02" w14:textId="77777777" w:rsidR="005B5184" w:rsidRPr="007B3B84" w:rsidRDefault="005B5184" w:rsidP="00550604">
      <w:pPr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Едукација – научне,еколошке,уметничке радионице,плес,глума,музика...</w:t>
      </w:r>
    </w:p>
    <w:p w14:paraId="1BEC8B3C" w14:textId="77777777" w:rsidR="005B5184" w:rsidRPr="007B3B84" w:rsidRDefault="005B5184" w:rsidP="00550604">
      <w:pPr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Природа и здрав живот – шетње,здраве навике...</w:t>
      </w:r>
    </w:p>
    <w:p w14:paraId="5CA6366A" w14:textId="77777777" w:rsidR="005B5184" w:rsidRPr="007B3B84" w:rsidRDefault="005B5184" w:rsidP="00550604">
      <w:pPr>
        <w:numPr>
          <w:ilvl w:val="0"/>
          <w:numId w:val="79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Боравак на бази пуног пансиона + ужина и превоз у организацији „Супер кампа“.</w:t>
      </w:r>
    </w:p>
    <w:p w14:paraId="6F82747F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7ABC0CDE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</w:p>
    <w:p w14:paraId="7CB5BE0C" w14:textId="6D57119F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2.</w:t>
      </w:r>
      <w:r w:rsidR="00B71932" w:rsidRPr="007B3B84">
        <w:rPr>
          <w:rFonts w:asciiTheme="minorHAnsi" w:hAnsiTheme="minorHAnsi" w:cstheme="minorHAnsi"/>
          <w:b/>
          <w:lang w:val="sr-Cyrl-CS"/>
        </w:rPr>
        <w:t xml:space="preserve"> </w:t>
      </w:r>
      <w:r w:rsidRPr="007B3B84">
        <w:rPr>
          <w:rFonts w:asciiTheme="minorHAnsi" w:hAnsiTheme="minorHAnsi" w:cstheme="minorHAnsi"/>
          <w:b/>
          <w:lang w:val="sr-Cyrl-CS"/>
        </w:rPr>
        <w:t>Дестинација зимовања ученика:</w:t>
      </w:r>
    </w:p>
    <w:p w14:paraId="6348C5E6" w14:textId="77777777" w:rsidR="005B5184" w:rsidRPr="007B3B84" w:rsidRDefault="005B5184" w:rsidP="00550604">
      <w:pPr>
        <w:numPr>
          <w:ilvl w:val="0"/>
          <w:numId w:val="80"/>
        </w:numPr>
        <w:spacing w:after="200"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Копаоник – објекат  „Машинац“.</w:t>
      </w:r>
    </w:p>
    <w:p w14:paraId="79DCE5FD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Временски период:</w:t>
      </w:r>
    </w:p>
    <w:p w14:paraId="2A700828" w14:textId="0999B502" w:rsidR="005B5184" w:rsidRPr="007B3B84" w:rsidRDefault="007F2ED2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Јануар (март) 202</w:t>
      </w:r>
      <w:r w:rsidR="00A13263">
        <w:rPr>
          <w:rFonts w:asciiTheme="minorHAnsi" w:hAnsiTheme="minorHAnsi" w:cstheme="minorHAnsi"/>
          <w:lang w:val="sr-Latn-RS"/>
        </w:rPr>
        <w:t>6</w:t>
      </w:r>
      <w:r w:rsidR="005B5184" w:rsidRPr="007B3B84">
        <w:rPr>
          <w:rFonts w:asciiTheme="minorHAnsi" w:hAnsiTheme="minorHAnsi" w:cstheme="minorHAnsi"/>
          <w:lang w:val="sr-Cyrl-CS"/>
        </w:rPr>
        <w:t>. год.</w:t>
      </w:r>
    </w:p>
    <w:p w14:paraId="26F5BA14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Циљ:</w:t>
      </w:r>
    </w:p>
    <w:p w14:paraId="3BF0590C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Стварање навика здравог живота и боравка у природи.</w:t>
      </w:r>
    </w:p>
    <w:p w14:paraId="0E94FBA7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Задаци:</w:t>
      </w:r>
    </w:p>
    <w:p w14:paraId="0486E46D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Савладавање основне обуке скијања.</w:t>
      </w:r>
    </w:p>
    <w:p w14:paraId="45F5EA43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Боравак на планинском ваздуху.</w:t>
      </w:r>
    </w:p>
    <w:p w14:paraId="0628DCD1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Упознавање колективног живота и боравак у њему.</w:t>
      </w:r>
    </w:p>
    <w:p w14:paraId="68ABF48C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Социјализација ученика.</w:t>
      </w:r>
    </w:p>
    <w:p w14:paraId="27D188A9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Развијање другарских односа.</w:t>
      </w:r>
    </w:p>
    <w:p w14:paraId="2C748127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Јачање психо-физичких способности.</w:t>
      </w:r>
    </w:p>
    <w:p w14:paraId="0C8B9322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Стицање нових знања боравком на планини.</w:t>
      </w:r>
    </w:p>
    <w:p w14:paraId="61982A49" w14:textId="77777777" w:rsidR="005B5184" w:rsidRPr="007B3B84" w:rsidRDefault="005B5184" w:rsidP="00550604">
      <w:pPr>
        <w:numPr>
          <w:ilvl w:val="0"/>
          <w:numId w:val="80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Јачање имунитета и здравља ученика.</w:t>
      </w:r>
    </w:p>
    <w:p w14:paraId="259B0F6F" w14:textId="77777777" w:rsidR="005B5184" w:rsidRPr="007B3B84" w:rsidRDefault="005B5184" w:rsidP="00A916B6">
      <w:pPr>
        <w:jc w:val="both"/>
        <w:rPr>
          <w:rFonts w:asciiTheme="minorHAnsi" w:hAnsiTheme="minorHAnsi" w:cstheme="minorHAnsi"/>
          <w:b/>
          <w:lang w:val="sr-Cyrl-CS"/>
        </w:rPr>
      </w:pPr>
      <w:r w:rsidRPr="007B3B84">
        <w:rPr>
          <w:rFonts w:asciiTheme="minorHAnsi" w:hAnsiTheme="minorHAnsi" w:cstheme="minorHAnsi"/>
          <w:b/>
          <w:lang w:val="sr-Cyrl-CS"/>
        </w:rPr>
        <w:t>Садржај зимовања:</w:t>
      </w:r>
    </w:p>
    <w:p w14:paraId="48ABD1CB" w14:textId="77777777" w:rsidR="005B5184" w:rsidRPr="007B3B84" w:rsidRDefault="005B5184" w:rsidP="00550604">
      <w:pPr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lastRenderedPageBreak/>
        <w:t>Превоз у организацији ученичког дома „Машинац“.</w:t>
      </w:r>
    </w:p>
    <w:p w14:paraId="029C22A1" w14:textId="77777777" w:rsidR="005B5184" w:rsidRPr="007B3B84" w:rsidRDefault="005B5184" w:rsidP="00550604">
      <w:pPr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Боравак на бази пуног пансиона.</w:t>
      </w:r>
    </w:p>
    <w:p w14:paraId="3AE931B6" w14:textId="77777777" w:rsidR="005B5184" w:rsidRPr="007B3B84" w:rsidRDefault="005B5184" w:rsidP="00550604">
      <w:pPr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Обука скијања за инструктором, наставником физичког,  ски- пасом и неопходном опремом.</w:t>
      </w:r>
    </w:p>
    <w:p w14:paraId="1F24E7F1" w14:textId="77777777" w:rsidR="005B5184" w:rsidRPr="007B3B84" w:rsidRDefault="005B5184" w:rsidP="00550604">
      <w:pPr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Вечерња анимација и друштвени живот.</w:t>
      </w:r>
    </w:p>
    <w:p w14:paraId="65E2C457" w14:textId="77777777" w:rsidR="005B5184" w:rsidRPr="007B3B84" w:rsidRDefault="005B5184" w:rsidP="00550604">
      <w:pPr>
        <w:numPr>
          <w:ilvl w:val="0"/>
          <w:numId w:val="81"/>
        </w:numPr>
        <w:spacing w:line="276" w:lineRule="auto"/>
        <w:jc w:val="both"/>
        <w:rPr>
          <w:rFonts w:asciiTheme="minorHAnsi" w:hAnsiTheme="minorHAnsi" w:cstheme="minorHAnsi"/>
          <w:lang w:val="sr-Cyrl-CS"/>
        </w:rPr>
      </w:pPr>
      <w:r w:rsidRPr="007B3B84">
        <w:rPr>
          <w:rFonts w:asciiTheme="minorHAnsi" w:hAnsiTheme="minorHAnsi" w:cstheme="minorHAnsi"/>
          <w:lang w:val="sr-Cyrl-CS"/>
        </w:rPr>
        <w:t>Спортови на снегу</w:t>
      </w:r>
    </w:p>
    <w:p w14:paraId="47933BDC" w14:textId="19195DC7" w:rsidR="005B5184" w:rsidRPr="007B3B84" w:rsidRDefault="005B5184" w:rsidP="00A916B6">
      <w:pPr>
        <w:jc w:val="both"/>
        <w:rPr>
          <w:rFonts w:asciiTheme="minorHAnsi" w:hAnsiTheme="minorHAnsi" w:cstheme="minorHAnsi"/>
        </w:rPr>
      </w:pPr>
    </w:p>
    <w:p w14:paraId="7D2F5848" w14:textId="1C5ABCD1" w:rsidR="00B71932" w:rsidRPr="007B3B84" w:rsidRDefault="00B71932" w:rsidP="00A916B6">
      <w:pPr>
        <w:jc w:val="both"/>
        <w:rPr>
          <w:rFonts w:asciiTheme="minorHAnsi" w:hAnsiTheme="minorHAnsi" w:cstheme="minorHAnsi"/>
        </w:rPr>
      </w:pPr>
    </w:p>
    <w:p w14:paraId="600A5EBD" w14:textId="08E15713" w:rsidR="00B71932" w:rsidRPr="007B3B84" w:rsidRDefault="00B71932" w:rsidP="00A916B6">
      <w:pPr>
        <w:jc w:val="both"/>
        <w:rPr>
          <w:rFonts w:asciiTheme="minorHAnsi" w:hAnsiTheme="minorHAnsi" w:cstheme="minorHAnsi"/>
        </w:rPr>
      </w:pPr>
    </w:p>
    <w:p w14:paraId="47D62248" w14:textId="77777777" w:rsidR="00B71932" w:rsidRPr="007B3B84" w:rsidRDefault="00B71932" w:rsidP="00A916B6">
      <w:pPr>
        <w:jc w:val="both"/>
        <w:rPr>
          <w:rFonts w:asciiTheme="minorHAnsi" w:hAnsiTheme="minorHAnsi" w:cstheme="minorHAnsi"/>
        </w:rPr>
      </w:pPr>
    </w:p>
    <w:p w14:paraId="766C433B" w14:textId="77777777" w:rsidR="005B5184" w:rsidRPr="007B3B84" w:rsidRDefault="005B5184" w:rsidP="00A916B6">
      <w:pPr>
        <w:jc w:val="both"/>
        <w:rPr>
          <w:rFonts w:asciiTheme="minorHAnsi" w:hAnsiTheme="minorHAnsi" w:cstheme="minorHAnsi"/>
        </w:rPr>
      </w:pPr>
    </w:p>
    <w:p w14:paraId="325C263F" w14:textId="4768186F" w:rsidR="00BB263A" w:rsidRPr="007B3B84" w:rsidRDefault="00B17E2F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  <w:bookmarkStart w:id="162" w:name="_Toc496045498"/>
      <w:bookmarkStart w:id="163" w:name="_Toc208567444"/>
      <w:r w:rsidRPr="007B3B84">
        <w:rPr>
          <w:rFonts w:asciiTheme="minorHAnsi" w:hAnsiTheme="minorHAnsi" w:cstheme="minorHAnsi"/>
          <w:b/>
          <w:bCs/>
          <w:sz w:val="24"/>
        </w:rPr>
        <w:t>1</w:t>
      </w:r>
      <w:r w:rsidR="00ED7B26" w:rsidRPr="007B3B84">
        <w:rPr>
          <w:rFonts w:asciiTheme="minorHAnsi" w:hAnsiTheme="minorHAnsi" w:cstheme="minorHAnsi"/>
          <w:b/>
          <w:bCs/>
          <w:sz w:val="24"/>
          <w:lang w:val="sr-Cyrl-RS"/>
        </w:rPr>
        <w:t>2.9</w:t>
      </w:r>
      <w:r w:rsidRPr="007B3B84">
        <w:rPr>
          <w:rFonts w:asciiTheme="minorHAnsi" w:hAnsiTheme="minorHAnsi" w:cstheme="minorHAnsi"/>
          <w:b/>
          <w:bCs/>
          <w:sz w:val="24"/>
        </w:rPr>
        <w:t>.</w:t>
      </w:r>
      <w:r w:rsidR="00ED7B26" w:rsidRPr="007B3B84">
        <w:rPr>
          <w:rFonts w:asciiTheme="minorHAnsi" w:hAnsiTheme="minorHAnsi" w:cstheme="minorHAnsi"/>
          <w:b/>
          <w:bCs/>
          <w:sz w:val="24"/>
          <w:lang w:val="sr-Cyrl-RS"/>
        </w:rPr>
        <w:t xml:space="preserve"> </w:t>
      </w:r>
      <w:r w:rsidR="00B71932" w:rsidRPr="007B3B84">
        <w:rPr>
          <w:rFonts w:asciiTheme="minorHAnsi" w:hAnsiTheme="minorHAnsi" w:cstheme="minorHAnsi"/>
          <w:sz w:val="24"/>
          <w:lang w:val="sr-Cyrl-RS"/>
        </w:rPr>
        <w:t xml:space="preserve"> </w:t>
      </w:r>
      <w:r w:rsidRPr="007B3B84">
        <w:rPr>
          <w:rFonts w:asciiTheme="minorHAnsi" w:hAnsiTheme="minorHAnsi" w:cstheme="minorHAnsi"/>
          <w:b/>
          <w:sz w:val="24"/>
        </w:rPr>
        <w:t>Програм : Основи безбедности деце</w:t>
      </w:r>
      <w:bookmarkEnd w:id="162"/>
      <w:bookmarkEnd w:id="163"/>
    </w:p>
    <w:p w14:paraId="14340373" w14:textId="77777777" w:rsidR="00BB263A" w:rsidRPr="007B3B84" w:rsidRDefault="00BB263A" w:rsidP="00A916B6">
      <w:pPr>
        <w:pStyle w:val="Heading2"/>
        <w:numPr>
          <w:ilvl w:val="0"/>
          <w:numId w:val="0"/>
        </w:numPr>
        <w:ind w:left="860"/>
        <w:jc w:val="both"/>
        <w:rPr>
          <w:rFonts w:asciiTheme="minorHAnsi" w:hAnsiTheme="minorHAnsi" w:cstheme="minorHAnsi"/>
          <w:sz w:val="24"/>
        </w:rPr>
      </w:pPr>
    </w:p>
    <w:p w14:paraId="2A750DF9" w14:textId="2633BD3B" w:rsidR="00BB263A" w:rsidRPr="007B3B84" w:rsidRDefault="00BB263A" w:rsidP="00A916B6">
      <w:pPr>
        <w:jc w:val="both"/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CS"/>
        </w:rPr>
        <w:t>Програм Основи безбедности деце р</w:t>
      </w:r>
      <w:r w:rsidR="007F2ED2" w:rsidRPr="007B3B84">
        <w:rPr>
          <w:rFonts w:asciiTheme="minorHAnsi" w:hAnsiTheme="minorHAnsi" w:cstheme="minorHAnsi"/>
          <w:lang w:val="sr-Cyrl-CS"/>
        </w:rPr>
        <w:t>еализоваће  се током школске 20</w:t>
      </w:r>
      <w:r w:rsidR="007F2ED2" w:rsidRPr="007B3B84">
        <w:rPr>
          <w:rFonts w:asciiTheme="minorHAnsi" w:hAnsiTheme="minorHAnsi" w:cstheme="minorHAnsi"/>
          <w:lang w:val="sr-Cyrl-RS"/>
        </w:rPr>
        <w:t>2</w:t>
      </w:r>
      <w:r w:rsidR="00A13263">
        <w:rPr>
          <w:rFonts w:asciiTheme="minorHAnsi" w:hAnsiTheme="minorHAnsi" w:cstheme="minorHAnsi"/>
          <w:lang w:val="sr-Latn-RS"/>
        </w:rPr>
        <w:t>5</w:t>
      </w:r>
      <w:r w:rsidRPr="007B3B84">
        <w:rPr>
          <w:rFonts w:asciiTheme="minorHAnsi" w:hAnsiTheme="minorHAnsi" w:cstheme="minorHAnsi"/>
          <w:lang w:val="sr-Cyrl-CS"/>
        </w:rPr>
        <w:t>/20</w:t>
      </w:r>
      <w:r w:rsidR="007F2ED2" w:rsidRPr="007B3B84">
        <w:rPr>
          <w:rFonts w:asciiTheme="minorHAnsi" w:hAnsiTheme="minorHAnsi" w:cstheme="minorHAnsi"/>
          <w:lang w:val="sr-Cyrl-CS"/>
        </w:rPr>
        <w:t>2</w:t>
      </w:r>
      <w:r w:rsidR="00A13263">
        <w:rPr>
          <w:rFonts w:asciiTheme="minorHAnsi" w:hAnsiTheme="minorHAnsi" w:cstheme="minorHAnsi"/>
          <w:lang w:val="sr-Latn-RS"/>
        </w:rPr>
        <w:t>6</w:t>
      </w:r>
      <w:r w:rsidRPr="007B3B84">
        <w:rPr>
          <w:rFonts w:asciiTheme="minorHAnsi" w:hAnsiTheme="minorHAnsi" w:cstheme="minorHAnsi"/>
          <w:lang w:val="sr-Cyrl-CS"/>
        </w:rPr>
        <w:t>. године. Теме ће бити реализоване кроз један час одељењског старешине  на месечном нивоу за уче</w:t>
      </w:r>
      <w:r w:rsidR="007F2ED2" w:rsidRPr="007B3B84">
        <w:rPr>
          <w:rFonts w:asciiTheme="minorHAnsi" w:hAnsiTheme="minorHAnsi" w:cstheme="minorHAnsi"/>
          <w:lang w:val="sr-Cyrl-CS"/>
        </w:rPr>
        <w:t>нике четвртог и шестог разреда</w:t>
      </w:r>
      <w:r w:rsidR="007F2ED2" w:rsidRPr="007B3B84">
        <w:rPr>
          <w:rFonts w:asciiTheme="minorHAnsi" w:hAnsiTheme="minorHAnsi" w:cstheme="minorHAnsi"/>
          <w:lang w:val="sr-Cyrl-RS"/>
        </w:rPr>
        <w:t xml:space="preserve"> у колико услови за то буду дозвољавали. </w:t>
      </w:r>
      <w:r w:rsidRPr="007B3B84">
        <w:rPr>
          <w:rFonts w:asciiTheme="minorHAnsi" w:hAnsiTheme="minorHAnsi" w:cstheme="minorHAnsi"/>
          <w:lang w:val="sr-Cyrl-RS"/>
        </w:rPr>
        <w:t xml:space="preserve">На часовима ће се обрађивати теме: безбедност деце у саобраћају, Полиција у служби грађана, насиље као негативна појава, превенција и заштита деце од опојних дрога и алкохола, безбедно коришћење интернета и друштвених мрежа, превенција и заштита деце од трговине људима, заштита од пожара, као и заштита од техничко-технолошких опасности и природних непогода. </w:t>
      </w:r>
    </w:p>
    <w:p w14:paraId="6940C5B0" w14:textId="77777777" w:rsidR="00D167A0" w:rsidRPr="007B3B84" w:rsidRDefault="00D167A0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2CDE9891" w14:textId="77777777" w:rsidR="00C02E2A" w:rsidRPr="007B3B84" w:rsidRDefault="008A7244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  <w:r w:rsidRPr="007B3B84">
        <w:rPr>
          <w:rFonts w:asciiTheme="minorHAnsi" w:eastAsia="Arial" w:hAnsiTheme="minorHAnsi" w:cstheme="minorHAnsi"/>
          <w:b/>
          <w:lang w:val="ru-RU"/>
        </w:rPr>
        <w:t xml:space="preserve">          </w:t>
      </w:r>
    </w:p>
    <w:p w14:paraId="10D99ECF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4167FBA7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7B54FD0D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7CE5FDAC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57CFF256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4F071887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12211882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4F467A3A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70A48B4A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23EE5FA4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14104585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0C7AA93B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1966EEBB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314987CB" w14:textId="77777777" w:rsidR="0060257C" w:rsidRDefault="0060257C" w:rsidP="0060257C">
      <w:pPr>
        <w:spacing w:after="200" w:line="276" w:lineRule="auto"/>
        <w:rPr>
          <w:rFonts w:eastAsia="Arial"/>
          <w:b/>
          <w:lang w:val="sr-Cyrl-RS"/>
        </w:rPr>
      </w:pPr>
      <w:r w:rsidRPr="002B3224">
        <w:rPr>
          <w:rFonts w:eastAsia="Arial"/>
          <w:b/>
          <w:lang w:val="ru-RU"/>
        </w:rPr>
        <w:lastRenderedPageBreak/>
        <w:t xml:space="preserve">          </w:t>
      </w:r>
      <w:r>
        <w:rPr>
          <w:rFonts w:eastAsia="Arial"/>
          <w:b/>
          <w:lang w:val="ru-RU"/>
        </w:rPr>
        <w:t xml:space="preserve">АКЦИОНИ ПЛАН РЕАЛИЗАЦИЈЕ  ШРП ЗА ШКОЛСКУ </w:t>
      </w:r>
      <w:r w:rsidRPr="002B3224">
        <w:rPr>
          <w:rFonts w:eastAsia="Arial"/>
          <w:b/>
          <w:lang w:val="ru-RU"/>
        </w:rPr>
        <w:t xml:space="preserve"> 202</w:t>
      </w:r>
      <w:r>
        <w:rPr>
          <w:rFonts w:eastAsia="Arial"/>
          <w:b/>
          <w:lang w:val="sr-Cyrl-RS"/>
        </w:rPr>
        <w:t>5 /26</w:t>
      </w:r>
      <w:r w:rsidRPr="002B3224">
        <w:rPr>
          <w:rFonts w:eastAsia="Arial"/>
          <w:b/>
          <w:lang w:val="sr-Cyrl-RS"/>
        </w:rPr>
        <w:t>.</w:t>
      </w:r>
      <w:r>
        <w:rPr>
          <w:rFonts w:eastAsia="Arial"/>
          <w:b/>
          <w:lang w:val="sr-Cyrl-RS"/>
        </w:rPr>
        <w:t xml:space="preserve"> ГОДИНУ</w:t>
      </w:r>
    </w:p>
    <w:p w14:paraId="6CEB335C" w14:textId="77777777" w:rsidR="0060257C" w:rsidRDefault="0060257C" w:rsidP="0060257C">
      <w:pPr>
        <w:spacing w:after="200" w:line="276" w:lineRule="auto"/>
        <w:rPr>
          <w:rFonts w:eastAsia="Arial"/>
          <w:b/>
          <w:lang w:val="sr-Cyrl-RS"/>
        </w:rPr>
      </w:pPr>
    </w:p>
    <w:p w14:paraId="161E4E9B" w14:textId="77777777" w:rsidR="0060257C" w:rsidRPr="0045221E" w:rsidRDefault="0060257C" w:rsidP="0060257C">
      <w:pPr>
        <w:pStyle w:val="ListParagraph"/>
        <w:numPr>
          <w:ilvl w:val="0"/>
          <w:numId w:val="138"/>
        </w:numPr>
        <w:rPr>
          <w:rFonts w:ascii="Times New Roman" w:eastAsia="Arial" w:hAnsi="Times New Roman"/>
          <w:b/>
          <w:sz w:val="24"/>
          <w:szCs w:val="24"/>
          <w:u w:val="single"/>
          <w:lang w:val="sr-Cyrl-RS"/>
        </w:rPr>
      </w:pPr>
      <w:r w:rsidRPr="0045221E">
        <w:rPr>
          <w:rFonts w:ascii="Times New Roman" w:eastAsia="Arial" w:hAnsi="Times New Roman"/>
          <w:b/>
          <w:sz w:val="24"/>
          <w:szCs w:val="24"/>
          <w:u w:val="single"/>
          <w:lang w:val="sr-Cyrl-RS"/>
        </w:rPr>
        <w:t>ПРИОРИТЕТНЕ ОБЛАСТИ</w:t>
      </w:r>
      <w:r>
        <w:rPr>
          <w:rFonts w:ascii="Times New Roman" w:eastAsia="Arial" w:hAnsi="Times New Roman"/>
          <w:b/>
          <w:sz w:val="24"/>
          <w:szCs w:val="24"/>
          <w:u w:val="single"/>
          <w:lang w:val="sr-Cyrl-RS"/>
        </w:rPr>
        <w:t>:</w:t>
      </w:r>
    </w:p>
    <w:p w14:paraId="23BA3F4A" w14:textId="77777777" w:rsidR="0060257C" w:rsidRPr="002B3224" w:rsidRDefault="0060257C" w:rsidP="0060257C">
      <w:pPr>
        <w:spacing w:after="200" w:line="276" w:lineRule="auto"/>
        <w:rPr>
          <w:rFonts w:eastAsia="Arial"/>
          <w:b/>
          <w:lang w:val="ru-RU"/>
        </w:rPr>
      </w:pPr>
    </w:p>
    <w:p w14:paraId="3B1ACF74" w14:textId="77777777" w:rsidR="0060257C" w:rsidRPr="002B3224" w:rsidRDefault="0060257C" w:rsidP="0060257C">
      <w:pPr>
        <w:pStyle w:val="ListParagraph"/>
        <w:numPr>
          <w:ilvl w:val="0"/>
          <w:numId w:val="111"/>
        </w:numPr>
        <w:jc w:val="both"/>
        <w:rPr>
          <w:rFonts w:ascii="Times New Roman" w:eastAsia="Arial" w:hAnsi="Times New Roman"/>
          <w:b/>
          <w:sz w:val="24"/>
          <w:szCs w:val="24"/>
          <w:u w:val="single"/>
        </w:rPr>
      </w:pPr>
      <w:r w:rsidRPr="002B3224">
        <w:rPr>
          <w:rFonts w:ascii="Times New Roman" w:eastAsia="Arial" w:hAnsi="Times New Roman"/>
          <w:b/>
          <w:sz w:val="24"/>
          <w:szCs w:val="24"/>
          <w:u w:val="single"/>
        </w:rPr>
        <w:t>НАСТАВА И УЧЕЊЕ:</w:t>
      </w:r>
    </w:p>
    <w:p w14:paraId="0E955941" w14:textId="77777777" w:rsidR="0060257C" w:rsidRPr="002B3224" w:rsidRDefault="0060257C" w:rsidP="0060257C">
      <w:pPr>
        <w:spacing w:after="200" w:line="276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sr-Cyrl-RS"/>
        </w:rPr>
        <w:t xml:space="preserve"> О</w:t>
      </w:r>
      <w:r w:rsidRPr="002B3224">
        <w:rPr>
          <w:rFonts w:eastAsia="Arial"/>
          <w:lang w:val="ru-RU"/>
        </w:rPr>
        <w:t xml:space="preserve">бласт </w:t>
      </w:r>
      <w:r>
        <w:rPr>
          <w:rFonts w:eastAsia="Arial"/>
          <w:lang w:val="ru-RU"/>
        </w:rPr>
        <w:t xml:space="preserve">настава и учење </w:t>
      </w:r>
      <w:r w:rsidRPr="002B3224">
        <w:rPr>
          <w:rFonts w:eastAsia="Arial"/>
          <w:lang w:val="ru-RU"/>
        </w:rPr>
        <w:t>остаје приоритетна</w:t>
      </w:r>
      <w:r>
        <w:rPr>
          <w:rFonts w:eastAsia="Arial"/>
          <w:lang w:val="ru-RU"/>
        </w:rPr>
        <w:t xml:space="preserve"> област</w:t>
      </w:r>
      <w:r w:rsidRPr="002B3224">
        <w:rPr>
          <w:rFonts w:eastAsia="Arial"/>
          <w:lang w:val="ru-RU"/>
        </w:rPr>
        <w:t>, јер настава као процес захтева континуирано  усавршавање и унапређивање, у складу са потребама ученика/ца и  савременог дигиталног доба.</w:t>
      </w:r>
    </w:p>
    <w:p w14:paraId="128DCA5D" w14:textId="77777777" w:rsidR="0060257C" w:rsidRDefault="0060257C" w:rsidP="0060257C">
      <w:pPr>
        <w:spacing w:after="200" w:line="276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 xml:space="preserve">Као важну улогу наставника препознајемо  преузимање активне улоге у </w:t>
      </w:r>
      <w:r>
        <w:rPr>
          <w:rFonts w:eastAsia="Arial"/>
          <w:lang w:val="ru-RU"/>
        </w:rPr>
        <w:t>имплементирању иновативних метода у наставу, креирајући занимљиву, стимулативну едукативну средину</w:t>
      </w:r>
      <w:r w:rsidRPr="002B3224">
        <w:rPr>
          <w:rFonts w:eastAsia="Arial"/>
          <w:lang w:val="ru-RU"/>
        </w:rPr>
        <w:t xml:space="preserve"> која подстиче и унапређује развој личности, индивидуалности, креативности, тимског духа и критичког мишљења свих ученика/ца.</w:t>
      </w:r>
    </w:p>
    <w:p w14:paraId="64990AA7" w14:textId="77777777" w:rsidR="0060257C" w:rsidRPr="002B3224" w:rsidRDefault="0060257C" w:rsidP="0060257C">
      <w:pPr>
        <w:spacing w:after="200" w:line="276" w:lineRule="auto"/>
        <w:jc w:val="both"/>
        <w:rPr>
          <w:rFonts w:eastAsia="Arial"/>
          <w:lang w:val="ru-RU"/>
        </w:rPr>
      </w:pPr>
    </w:p>
    <w:p w14:paraId="5E3AA3B3" w14:textId="77777777" w:rsidR="0060257C" w:rsidRPr="002B3224" w:rsidRDefault="0060257C" w:rsidP="0060257C">
      <w:pPr>
        <w:pStyle w:val="ListParagraph"/>
        <w:numPr>
          <w:ilvl w:val="0"/>
          <w:numId w:val="117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</w:rPr>
        <w:t>ЦИЉ:</w:t>
      </w:r>
      <w:r w:rsidRPr="002B3224">
        <w:rPr>
          <w:rFonts w:ascii="Times New Roman" w:eastAsia="Arial" w:hAnsi="Times New Roman"/>
          <w:sz w:val="24"/>
          <w:szCs w:val="24"/>
        </w:rPr>
        <w:t xml:space="preserve"> </w:t>
      </w:r>
    </w:p>
    <w:p w14:paraId="0AA6ED9C" w14:textId="77777777" w:rsidR="0060257C" w:rsidRPr="00871354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40F63C82" w14:textId="77777777" w:rsidR="0060257C" w:rsidRDefault="0060257C" w:rsidP="0060257C">
      <w:pPr>
        <w:pStyle w:val="ListParagraph"/>
        <w:numPr>
          <w:ilvl w:val="0"/>
          <w:numId w:val="115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>
        <w:rPr>
          <w:rFonts w:ascii="Times New Roman" w:eastAsia="Arial" w:hAnsi="Times New Roman"/>
          <w:b/>
          <w:bCs/>
          <w:sz w:val="24"/>
          <w:szCs w:val="24"/>
          <w:lang w:val="ru-RU"/>
        </w:rPr>
        <w:t>Обука наставника из области интерактивних метода у учењу, фокусирајући се на кадар који није завршио одређене обуке и семинаре</w:t>
      </w:r>
    </w:p>
    <w:p w14:paraId="417C21F7" w14:textId="77777777" w:rsidR="0060257C" w:rsidRPr="00220E8E" w:rsidRDefault="0060257C" w:rsidP="0060257C">
      <w:pPr>
        <w:pStyle w:val="ListParagraph"/>
        <w:numPr>
          <w:ilvl w:val="0"/>
          <w:numId w:val="115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>
        <w:rPr>
          <w:rFonts w:ascii="Times New Roman" w:eastAsia="Arial" w:hAnsi="Times New Roman"/>
          <w:b/>
          <w:bCs/>
          <w:sz w:val="24"/>
          <w:szCs w:val="24"/>
          <w:lang w:val="ru-RU"/>
        </w:rPr>
        <w:t>Обука наставника из области процедура вођења дисциплинског постипка и појачаног васпитног рада са ученицима</w:t>
      </w:r>
    </w:p>
    <w:p w14:paraId="522FD94C" w14:textId="77777777" w:rsidR="0060257C" w:rsidRPr="002B3224" w:rsidRDefault="0060257C" w:rsidP="0060257C">
      <w:pPr>
        <w:pStyle w:val="ListParagraph"/>
        <w:numPr>
          <w:ilvl w:val="0"/>
          <w:numId w:val="115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>
        <w:rPr>
          <w:rFonts w:ascii="Times New Roman" w:eastAsia="Arial" w:hAnsi="Times New Roman"/>
          <w:b/>
          <w:bCs/>
          <w:sz w:val="24"/>
          <w:szCs w:val="24"/>
          <w:lang w:val="sr-Cyrl-RS"/>
        </w:rPr>
        <w:t>П</w:t>
      </w: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обољшање информатичке писмености наставника и ученика, примена информационих технологија</w:t>
      </w:r>
      <w:r w:rsidRPr="002B3224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</w:p>
    <w:p w14:paraId="10B006EA" w14:textId="77777777" w:rsidR="0060257C" w:rsidRPr="002B3224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4C05EB5D" w14:textId="77777777" w:rsidR="0060257C" w:rsidRPr="002B3224" w:rsidRDefault="0060257C" w:rsidP="0060257C">
      <w:pPr>
        <w:pStyle w:val="ListParagraph"/>
        <w:numPr>
          <w:ilvl w:val="0"/>
          <w:numId w:val="117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</w:rPr>
        <w:t>ЗАДАЦИ:</w:t>
      </w:r>
    </w:p>
    <w:p w14:paraId="1A233D02" w14:textId="77777777" w:rsidR="0060257C" w:rsidRPr="002B3224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sz w:val="24"/>
          <w:szCs w:val="24"/>
        </w:rPr>
      </w:pPr>
    </w:p>
    <w:p w14:paraId="54E8309F" w14:textId="77777777" w:rsidR="0060257C" w:rsidRPr="002B3224" w:rsidRDefault="0060257C" w:rsidP="0060257C">
      <w:pPr>
        <w:pStyle w:val="ListParagraph"/>
        <w:numPr>
          <w:ilvl w:val="0"/>
          <w:numId w:val="114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 xml:space="preserve">Активно учешће у  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обукама интерактивне наставе и и </w:t>
      </w:r>
      <w:r w:rsidRPr="002B3224">
        <w:rPr>
          <w:rFonts w:ascii="Times New Roman" w:eastAsia="Arial" w:hAnsi="Times New Roman"/>
          <w:sz w:val="24"/>
          <w:szCs w:val="24"/>
          <w:lang w:val="ru-RU"/>
        </w:rPr>
        <w:t>информатичким обукама, нарочито нових чланова колектива, који до сада нису имали прилику да користе платформе за учење на даљину, као ни разних области икт у настави.</w:t>
      </w:r>
    </w:p>
    <w:p w14:paraId="6A9E14C2" w14:textId="77777777" w:rsidR="0060257C" w:rsidRPr="002B3224" w:rsidRDefault="0060257C" w:rsidP="0060257C">
      <w:pPr>
        <w:pStyle w:val="ListParagraph"/>
        <w:numPr>
          <w:ilvl w:val="0"/>
          <w:numId w:val="114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Учестала практична примена информационих технологија на часовима</w:t>
      </w:r>
    </w:p>
    <w:p w14:paraId="4D8F3DE1" w14:textId="77777777" w:rsidR="0060257C" w:rsidRPr="002B3224" w:rsidRDefault="0060257C" w:rsidP="0060257C">
      <w:pPr>
        <w:pStyle w:val="ListParagraph"/>
        <w:numPr>
          <w:ilvl w:val="0"/>
          <w:numId w:val="114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Увођење електронског тестирања и наставе путем интернета у наставни процес</w:t>
      </w:r>
    </w:p>
    <w:p w14:paraId="0B45ADB1" w14:textId="77777777" w:rsidR="0060257C" w:rsidRPr="002B3224" w:rsidRDefault="0060257C" w:rsidP="0060257C">
      <w:pPr>
        <w:pStyle w:val="ListParagraph"/>
        <w:numPr>
          <w:ilvl w:val="0"/>
          <w:numId w:val="114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Даље оспособљавање свих наставника за коришћење система електронског тестирања и извођења наставе путем интернета</w:t>
      </w:r>
    </w:p>
    <w:p w14:paraId="0B2527AF" w14:textId="77777777" w:rsidR="0060257C" w:rsidRPr="002B3224" w:rsidRDefault="0060257C" w:rsidP="0060257C">
      <w:pPr>
        <w:pStyle w:val="ListParagraph"/>
        <w:spacing w:line="360" w:lineRule="auto"/>
        <w:ind w:left="1440"/>
        <w:jc w:val="both"/>
        <w:rPr>
          <w:rFonts w:ascii="Times New Roman" w:eastAsia="Arial" w:hAnsi="Times New Roman"/>
          <w:sz w:val="24"/>
          <w:szCs w:val="24"/>
          <w:lang w:val="ru-RU"/>
        </w:rPr>
      </w:pPr>
    </w:p>
    <w:p w14:paraId="2B7029E2" w14:textId="77777777" w:rsidR="0060257C" w:rsidRPr="002B3224" w:rsidRDefault="0060257C" w:rsidP="0060257C">
      <w:pPr>
        <w:pStyle w:val="ListParagraph"/>
        <w:numPr>
          <w:ilvl w:val="0"/>
          <w:numId w:val="117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>МЕРЕ</w:t>
      </w:r>
    </w:p>
    <w:p w14:paraId="09039D9E" w14:textId="77777777" w:rsidR="0060257C" w:rsidRPr="002B3224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</w:p>
    <w:p w14:paraId="6AC27A0E" w14:textId="77777777" w:rsidR="0060257C" w:rsidRPr="002B3224" w:rsidRDefault="0060257C" w:rsidP="0060257C">
      <w:pPr>
        <w:pStyle w:val="ListParagraph"/>
        <w:numPr>
          <w:ilvl w:val="0"/>
          <w:numId w:val="112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Обавештавање о постојећим семинарима и вебинарима на тему коришћења платформи за учење на даљину и употребе информационих технологија у настави</w:t>
      </w:r>
      <w:r w:rsidRPr="002B3224">
        <w:rPr>
          <w:rFonts w:ascii="Times New Roman" w:eastAsia="Arial" w:hAnsi="Times New Roman"/>
          <w:sz w:val="24"/>
          <w:szCs w:val="24"/>
          <w:lang w:val="ru-RU"/>
        </w:rPr>
        <w:tab/>
      </w:r>
    </w:p>
    <w:p w14:paraId="41D16C1D" w14:textId="77777777" w:rsidR="0060257C" w:rsidRPr="002B3224" w:rsidRDefault="0060257C" w:rsidP="0060257C">
      <w:pPr>
        <w:pStyle w:val="ListParagraph"/>
        <w:numPr>
          <w:ilvl w:val="0"/>
          <w:numId w:val="112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Чешће коришћење интернета и других извора за припремање и извођење часова</w:t>
      </w:r>
    </w:p>
    <w:p w14:paraId="1A2D6622" w14:textId="77777777" w:rsidR="0060257C" w:rsidRPr="001601C3" w:rsidRDefault="0060257C" w:rsidP="0060257C">
      <w:pPr>
        <w:pStyle w:val="ListParagraph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1601C3">
        <w:rPr>
          <w:rFonts w:ascii="Times New Roman" w:eastAsia="Times New Roman" w:hAnsi="Times New Roman"/>
          <w:sz w:val="24"/>
          <w:szCs w:val="24"/>
          <w:lang w:val="ru-RU"/>
        </w:rPr>
        <w:t xml:space="preserve">У настави, у већем обиму користити савремена средства, ИКТ и дигитализоване садржаје , </w:t>
      </w:r>
      <w:r w:rsidRPr="002B3224">
        <w:rPr>
          <w:rFonts w:ascii="Times New Roman" w:eastAsia="Times New Roman" w:hAnsi="Times New Roman"/>
          <w:sz w:val="24"/>
          <w:szCs w:val="24"/>
          <w:lang w:val="sr-Cyrl-RS"/>
        </w:rPr>
        <w:t>дигиталне уџбенике и сл.</w:t>
      </w:r>
    </w:p>
    <w:p w14:paraId="5AB3F8C5" w14:textId="77777777" w:rsidR="0060257C" w:rsidRPr="002B3224" w:rsidRDefault="0060257C" w:rsidP="0060257C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Укључивање ученика у платформе за учење на даљину као подршка редовној настави</w:t>
      </w:r>
    </w:p>
    <w:p w14:paraId="455B9647" w14:textId="77777777" w:rsidR="0060257C" w:rsidRPr="002B3224" w:rsidRDefault="0060257C" w:rsidP="0060257C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 xml:space="preserve"> Укључивање ученика из депривираних средина у наставу на даљину</w:t>
      </w:r>
    </w:p>
    <w:p w14:paraId="65A0ED2B" w14:textId="77777777" w:rsidR="0060257C" w:rsidRPr="002B3224" w:rsidRDefault="0060257C" w:rsidP="0060257C">
      <w:pPr>
        <w:pStyle w:val="ListParagraph"/>
        <w:numPr>
          <w:ilvl w:val="0"/>
          <w:numId w:val="112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Извођење информатичких обука</w:t>
      </w:r>
      <w:r w:rsidRPr="002B3224">
        <w:rPr>
          <w:rFonts w:ascii="Times New Roman" w:eastAsia="Arial" w:hAnsi="Times New Roman"/>
          <w:sz w:val="24"/>
          <w:szCs w:val="24"/>
          <w:lang w:val="sr-Cyrl-RS"/>
        </w:rPr>
        <w:t xml:space="preserve"> за наставнике, нове чланове колектива,  који нису прошли обуку </w:t>
      </w:r>
    </w:p>
    <w:p w14:paraId="69B7807B" w14:textId="77777777" w:rsidR="0060257C" w:rsidRPr="002E01A8" w:rsidRDefault="0060257C" w:rsidP="0060257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Arial"/>
          <w:lang w:val="sr-Cyrl-RS"/>
        </w:rPr>
      </w:pPr>
    </w:p>
    <w:p w14:paraId="3FC8E42C" w14:textId="77777777" w:rsidR="0060257C" w:rsidRPr="002B3224" w:rsidRDefault="0060257C" w:rsidP="0060257C">
      <w:pPr>
        <w:spacing w:line="360" w:lineRule="auto"/>
        <w:ind w:left="720"/>
        <w:jc w:val="both"/>
        <w:rPr>
          <w:rFonts w:eastAsia="Arial"/>
          <w:lang w:val="ru-RU"/>
        </w:rPr>
      </w:pPr>
    </w:p>
    <w:p w14:paraId="18E63EA2" w14:textId="77777777" w:rsidR="0060257C" w:rsidRPr="002B3224" w:rsidRDefault="0060257C" w:rsidP="0060257C">
      <w:pPr>
        <w:pStyle w:val="ListParagraph"/>
        <w:numPr>
          <w:ilvl w:val="0"/>
          <w:numId w:val="111"/>
        </w:numPr>
        <w:spacing w:after="0" w:line="360" w:lineRule="auto"/>
        <w:jc w:val="both"/>
        <w:rPr>
          <w:rFonts w:ascii="Times New Roman" w:eastAsia="Arial" w:hAnsi="Times New Roman"/>
          <w:b/>
          <w:sz w:val="24"/>
          <w:szCs w:val="24"/>
          <w:u w:val="single"/>
        </w:rPr>
      </w:pPr>
      <w:r w:rsidRPr="002B3224">
        <w:rPr>
          <w:rFonts w:ascii="Times New Roman" w:eastAsia="Arial" w:hAnsi="Times New Roman"/>
          <w:b/>
          <w:sz w:val="24"/>
          <w:szCs w:val="24"/>
          <w:u w:val="single"/>
        </w:rPr>
        <w:t>ОБРАЗОВНА ПОСТИГНУЋА УЧЕНИКА:</w:t>
      </w:r>
      <w:r w:rsidRPr="002B3224">
        <w:rPr>
          <w:rFonts w:ascii="Times New Roman" w:hAnsi="Times New Roman"/>
          <w:sz w:val="24"/>
          <w:szCs w:val="24"/>
        </w:rPr>
        <w:t xml:space="preserve"> </w:t>
      </w:r>
    </w:p>
    <w:p w14:paraId="53FD8DBD" w14:textId="77777777" w:rsidR="0060257C" w:rsidRPr="002B3224" w:rsidRDefault="0060257C" w:rsidP="0060257C">
      <w:pPr>
        <w:spacing w:line="360" w:lineRule="auto"/>
        <w:jc w:val="both"/>
        <w:rPr>
          <w:rFonts w:eastAsia="Arial"/>
          <w:b/>
          <w:u w:val="single"/>
        </w:rPr>
      </w:pPr>
    </w:p>
    <w:p w14:paraId="4133710A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 xml:space="preserve">Школа континуирано ради на побољшању квалитета наставе како би се постигала већа успешност ученика. </w:t>
      </w:r>
    </w:p>
    <w:p w14:paraId="6D845D41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</w:p>
    <w:p w14:paraId="09FA718A" w14:textId="77777777" w:rsidR="0060257C" w:rsidRPr="002B3224" w:rsidRDefault="0060257C" w:rsidP="0060257C">
      <w:pPr>
        <w:pStyle w:val="ListParagraph"/>
        <w:numPr>
          <w:ilvl w:val="0"/>
          <w:numId w:val="116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  <w:u w:val="single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ЦИЉ:</w:t>
      </w:r>
    </w:p>
    <w:p w14:paraId="67E27666" w14:textId="77777777" w:rsidR="0060257C" w:rsidRPr="002B3224" w:rsidRDefault="0060257C" w:rsidP="0060257C">
      <w:pPr>
        <w:pStyle w:val="ListParagraph"/>
        <w:numPr>
          <w:ilvl w:val="0"/>
          <w:numId w:val="115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 xml:space="preserve">Побољшање постигнућа ученика у учењу и бољи резултати на такмичењима </w:t>
      </w:r>
    </w:p>
    <w:p w14:paraId="75E51AE4" w14:textId="77777777" w:rsidR="0060257C" w:rsidRPr="002B3224" w:rsidRDefault="0060257C" w:rsidP="0060257C">
      <w:pPr>
        <w:pStyle w:val="ListParagraph"/>
        <w:numPr>
          <w:ilvl w:val="0"/>
          <w:numId w:val="115"/>
        </w:numPr>
        <w:spacing w:after="160" w:line="259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 xml:space="preserve">Побољшање постигнућа ученика у учењу и бољи резултати на завршном испиту </w:t>
      </w:r>
    </w:p>
    <w:p w14:paraId="714595FC" w14:textId="77777777" w:rsidR="0060257C" w:rsidRPr="002B3224" w:rsidRDefault="0060257C" w:rsidP="0060257C">
      <w:pPr>
        <w:pStyle w:val="ListParagraph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1597D9D0" w14:textId="77777777" w:rsidR="0060257C" w:rsidRPr="002B3224" w:rsidRDefault="0060257C" w:rsidP="0060257C">
      <w:pPr>
        <w:spacing w:line="360" w:lineRule="auto"/>
        <w:ind w:firstLine="720"/>
        <w:jc w:val="both"/>
        <w:rPr>
          <w:rFonts w:eastAsia="Arial"/>
          <w:b/>
          <w:bCs/>
          <w:lang w:val="ru-RU"/>
        </w:rPr>
      </w:pPr>
      <w:r w:rsidRPr="002B3224">
        <w:rPr>
          <w:rFonts w:eastAsia="Arial"/>
          <w:b/>
          <w:bCs/>
          <w:lang w:val="sr-Cyrl-RS"/>
        </w:rPr>
        <w:t>ЗАДАЦИ</w:t>
      </w:r>
      <w:r w:rsidRPr="002B3224">
        <w:rPr>
          <w:rFonts w:eastAsia="Arial"/>
          <w:b/>
          <w:bCs/>
          <w:lang w:val="ru-RU"/>
        </w:rPr>
        <w:t xml:space="preserve">: </w:t>
      </w:r>
    </w:p>
    <w:p w14:paraId="7D8BBE60" w14:textId="77777777" w:rsidR="0060257C" w:rsidRPr="002B3224" w:rsidRDefault="0060257C" w:rsidP="0060257C">
      <w:pPr>
        <w:spacing w:line="360" w:lineRule="auto"/>
        <w:ind w:firstLine="720"/>
        <w:jc w:val="both"/>
        <w:rPr>
          <w:rFonts w:eastAsia="Arial"/>
          <w:b/>
          <w:bCs/>
          <w:lang w:val="ru-RU"/>
        </w:rPr>
      </w:pPr>
    </w:p>
    <w:p w14:paraId="75136374" w14:textId="77777777" w:rsidR="0060257C" w:rsidRPr="002B3224" w:rsidRDefault="0060257C" w:rsidP="0060257C">
      <w:pPr>
        <w:pStyle w:val="ListParagraph"/>
        <w:numPr>
          <w:ilvl w:val="0"/>
          <w:numId w:val="118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Мотивисање ученика да учествују на такмичењима и постижу што боље резултате на истим</w:t>
      </w:r>
    </w:p>
    <w:p w14:paraId="03DB5FA4" w14:textId="77777777" w:rsidR="0060257C" w:rsidRPr="002B3224" w:rsidRDefault="0060257C" w:rsidP="0060257C">
      <w:pPr>
        <w:pStyle w:val="ListParagraph"/>
        <w:spacing w:after="0" w:line="360" w:lineRule="auto"/>
        <w:ind w:left="1440"/>
        <w:jc w:val="both"/>
        <w:rPr>
          <w:rFonts w:ascii="Times New Roman" w:eastAsia="Arial" w:hAnsi="Times New Roman"/>
          <w:sz w:val="24"/>
          <w:szCs w:val="24"/>
          <w:lang w:val="ru-RU"/>
        </w:rPr>
      </w:pPr>
    </w:p>
    <w:p w14:paraId="11F0CBDB" w14:textId="77777777" w:rsidR="0060257C" w:rsidRPr="002B3224" w:rsidRDefault="0060257C" w:rsidP="0060257C">
      <w:pPr>
        <w:pStyle w:val="ListParagraph"/>
        <w:numPr>
          <w:ilvl w:val="0"/>
          <w:numId w:val="118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Промовисање успеха ученика који остварују запажене резултате у раду и на такмичењима као позитивног модела понашања.</w:t>
      </w:r>
    </w:p>
    <w:p w14:paraId="5DC949A7" w14:textId="77777777" w:rsidR="0060257C" w:rsidRPr="002B3224" w:rsidRDefault="0060257C" w:rsidP="0060257C">
      <w:pPr>
        <w:spacing w:after="200" w:line="360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 xml:space="preserve"> </w:t>
      </w:r>
    </w:p>
    <w:p w14:paraId="0E1B753F" w14:textId="77777777" w:rsidR="0060257C" w:rsidRPr="002B3224" w:rsidRDefault="0060257C" w:rsidP="0060257C">
      <w:pPr>
        <w:spacing w:after="200" w:line="360" w:lineRule="auto"/>
        <w:ind w:left="720"/>
        <w:jc w:val="both"/>
        <w:rPr>
          <w:rFonts w:eastAsia="Arial"/>
          <w:lang w:val="sr-Cyrl-RS"/>
        </w:rPr>
      </w:pPr>
      <w:r w:rsidRPr="002B3224">
        <w:rPr>
          <w:rFonts w:eastAsia="Arial"/>
          <w:b/>
          <w:bCs/>
          <w:lang w:val="sr-Cyrl-RS"/>
        </w:rPr>
        <w:t>МЕРЕ</w:t>
      </w:r>
      <w:r w:rsidRPr="002B3224">
        <w:rPr>
          <w:rFonts w:eastAsia="Arial"/>
          <w:lang w:val="sr-Cyrl-RS"/>
        </w:rPr>
        <w:t xml:space="preserve">: </w:t>
      </w:r>
    </w:p>
    <w:p w14:paraId="4E6DA2BD" w14:textId="77777777" w:rsidR="0060257C" w:rsidRPr="002B3224" w:rsidRDefault="0060257C" w:rsidP="0060257C">
      <w:pPr>
        <w:numPr>
          <w:ilvl w:val="0"/>
          <w:numId w:val="113"/>
        </w:numPr>
        <w:spacing w:after="200" w:line="360" w:lineRule="auto"/>
        <w:ind w:left="720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lastRenderedPageBreak/>
        <w:t xml:space="preserve"> Идентификација и израда обогаћених програма за даровите ученике.</w:t>
      </w:r>
    </w:p>
    <w:p w14:paraId="5F0916FB" w14:textId="77777777" w:rsidR="0060257C" w:rsidRDefault="0060257C" w:rsidP="0060257C">
      <w:pPr>
        <w:pStyle w:val="ListParagraph"/>
        <w:numPr>
          <w:ilvl w:val="0"/>
          <w:numId w:val="113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E01A8">
        <w:rPr>
          <w:rFonts w:ascii="Times New Roman" w:eastAsia="Arial" w:hAnsi="Times New Roman"/>
          <w:sz w:val="24"/>
          <w:szCs w:val="24"/>
          <w:lang w:val="sr-Cyrl-RS"/>
        </w:rPr>
        <w:t>П</w:t>
      </w:r>
      <w:r>
        <w:rPr>
          <w:rFonts w:ascii="Times New Roman" w:eastAsia="Arial" w:hAnsi="Times New Roman"/>
          <w:sz w:val="24"/>
          <w:szCs w:val="24"/>
          <w:lang w:val="ru-RU"/>
        </w:rPr>
        <w:t>охвале и награде за ученке који су остварили резултате на такмичењима</w:t>
      </w:r>
    </w:p>
    <w:p w14:paraId="7AC391B8" w14:textId="77777777" w:rsidR="0060257C" w:rsidRPr="002E01A8" w:rsidRDefault="0060257C" w:rsidP="0060257C">
      <w:pPr>
        <w:pStyle w:val="ListParagraph"/>
        <w:numPr>
          <w:ilvl w:val="0"/>
          <w:numId w:val="113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E01A8">
        <w:rPr>
          <w:rFonts w:ascii="Times New Roman" w:eastAsia="Arial" w:hAnsi="Times New Roman"/>
          <w:sz w:val="24"/>
          <w:szCs w:val="24"/>
          <w:lang w:val="sr-Cyrl-RS"/>
        </w:rPr>
        <w:t xml:space="preserve">Промовисање резултата са такмичења на презентацији </w:t>
      </w:r>
      <w:r>
        <w:rPr>
          <w:rFonts w:ascii="Times New Roman" w:eastAsia="Arial" w:hAnsi="Times New Roman"/>
          <w:sz w:val="24"/>
          <w:szCs w:val="24"/>
          <w:lang w:val="sr-Cyrl-RS"/>
        </w:rPr>
        <w:t xml:space="preserve">која се поставља на сајт школе, </w:t>
      </w:r>
      <w:r w:rsidRPr="002E01A8">
        <w:rPr>
          <w:rFonts w:ascii="Times New Roman" w:eastAsia="Arial" w:hAnsi="Times New Roman"/>
          <w:sz w:val="24"/>
          <w:szCs w:val="24"/>
          <w:lang w:val="sr-Cyrl-RS"/>
        </w:rPr>
        <w:t xml:space="preserve"> на видео бим </w:t>
      </w:r>
      <w:r>
        <w:rPr>
          <w:rFonts w:ascii="Times New Roman" w:eastAsia="Arial" w:hAnsi="Times New Roman"/>
          <w:sz w:val="24"/>
          <w:szCs w:val="24"/>
          <w:lang w:val="sr-Cyrl-RS"/>
        </w:rPr>
        <w:t xml:space="preserve">у холу школе, у школском часопису и на званичној Фејсбук страници школе. </w:t>
      </w:r>
    </w:p>
    <w:p w14:paraId="3BBA2752" w14:textId="77777777" w:rsidR="0060257C" w:rsidRPr="002E01A8" w:rsidRDefault="0060257C" w:rsidP="0060257C">
      <w:pPr>
        <w:pStyle w:val="ListParagraph"/>
        <w:numPr>
          <w:ilvl w:val="0"/>
          <w:numId w:val="113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E01A8">
        <w:rPr>
          <w:rFonts w:ascii="Times New Roman" w:eastAsia="Arial" w:hAnsi="Times New Roman"/>
          <w:sz w:val="24"/>
          <w:szCs w:val="24"/>
          <w:lang w:val="ru-RU"/>
        </w:rPr>
        <w:t>Даље мотивисање  ученика и родитеља из депривираних средина за постизање бољих резулатата у учењу и превенције раног напуштања школе</w:t>
      </w:r>
      <w:r w:rsidRPr="002E01A8">
        <w:rPr>
          <w:rFonts w:ascii="Times New Roman" w:hAnsi="Times New Roman"/>
          <w:sz w:val="24"/>
          <w:szCs w:val="24"/>
          <w:lang w:val="ru-RU"/>
        </w:rPr>
        <w:t xml:space="preserve">.   Пружање континуиране додатне подршке у учењу кроз израду ИОП-а. </w:t>
      </w:r>
    </w:p>
    <w:p w14:paraId="6F8348C8" w14:textId="77777777" w:rsidR="0060257C" w:rsidRPr="002E01A8" w:rsidRDefault="0060257C" w:rsidP="0060257C">
      <w:pPr>
        <w:spacing w:after="200" w:line="360" w:lineRule="auto"/>
        <w:ind w:left="720"/>
        <w:jc w:val="both"/>
        <w:rPr>
          <w:rFonts w:eastAsia="Arial"/>
          <w:lang w:val="ru-RU"/>
        </w:rPr>
      </w:pPr>
      <w:r w:rsidRPr="002E01A8">
        <w:rPr>
          <w:rFonts w:eastAsia="Arial"/>
          <w:lang w:val="sr-Cyrl-RS"/>
        </w:rPr>
        <w:t xml:space="preserve">5. </w:t>
      </w:r>
      <w:r w:rsidRPr="002E01A8">
        <w:rPr>
          <w:rFonts w:eastAsia="Arial"/>
          <w:lang w:val="ru-RU"/>
        </w:rPr>
        <w:t xml:space="preserve">Оснаживање тимског рада при планирању и реализацији наставе. </w:t>
      </w:r>
    </w:p>
    <w:p w14:paraId="1A8C1240" w14:textId="77777777" w:rsidR="0060257C" w:rsidRPr="002B3224" w:rsidRDefault="0060257C" w:rsidP="0060257C">
      <w:pPr>
        <w:spacing w:after="200" w:line="360" w:lineRule="auto"/>
        <w:ind w:left="720"/>
        <w:jc w:val="both"/>
        <w:rPr>
          <w:rFonts w:eastAsia="Arial"/>
          <w:lang w:val="sr-Cyrl-RS"/>
        </w:rPr>
      </w:pPr>
      <w:r w:rsidRPr="002B3224">
        <w:rPr>
          <w:rFonts w:eastAsia="Arial"/>
          <w:lang w:val="sr-Cyrl-RS"/>
        </w:rPr>
        <w:t>6.  Наставити рад на побољшању резултата са завршног испита.</w:t>
      </w:r>
      <w:r w:rsidRPr="002B3224">
        <w:rPr>
          <w:rFonts w:eastAsia="Arial"/>
          <w:lang w:val="ru-RU"/>
        </w:rPr>
        <w:t xml:space="preserve"> Континуирана и благовремена  припрема. Сарадња са Саветом родитеља у вези обавештавања и информисања о терминима одржавања при</w:t>
      </w:r>
      <w:r>
        <w:rPr>
          <w:rFonts w:eastAsia="Arial"/>
          <w:lang w:val="ru-RU"/>
        </w:rPr>
        <w:t xml:space="preserve">премне наставе. </w:t>
      </w:r>
    </w:p>
    <w:p w14:paraId="0AA4E2D1" w14:textId="77777777" w:rsidR="0060257C" w:rsidRPr="002B3224" w:rsidRDefault="0060257C" w:rsidP="0060257C">
      <w:pPr>
        <w:spacing w:after="200" w:line="360" w:lineRule="auto"/>
        <w:ind w:left="720"/>
        <w:jc w:val="both"/>
        <w:rPr>
          <w:rFonts w:eastAsia="Arial"/>
          <w:lang w:val="ru-RU"/>
        </w:rPr>
      </w:pPr>
      <w:r w:rsidRPr="002B3224">
        <w:rPr>
          <w:rFonts w:eastAsia="Arial"/>
          <w:lang w:val="sr-Cyrl-RS"/>
        </w:rPr>
        <w:t>7.</w:t>
      </w:r>
      <w:r w:rsidRPr="002B3224">
        <w:rPr>
          <w:rFonts w:eastAsia="Arial"/>
          <w:lang w:val="ru-RU"/>
        </w:rPr>
        <w:t xml:space="preserve"> Анализа резултата са завршног испита на стручним већима предмета који се полажу у оквиру истог и анализа   и  редефинисање  мера за унапређење  рада и побољшање резултата</w:t>
      </w:r>
      <w:r>
        <w:rPr>
          <w:rFonts w:eastAsia="Arial"/>
          <w:lang w:val="ru-RU"/>
        </w:rPr>
        <w:t xml:space="preserve">. </w:t>
      </w:r>
    </w:p>
    <w:p w14:paraId="729E1CED" w14:textId="77777777" w:rsidR="0060257C" w:rsidRPr="002B3224" w:rsidRDefault="0060257C" w:rsidP="0060257C">
      <w:pPr>
        <w:spacing w:after="200" w:line="288" w:lineRule="auto"/>
        <w:ind w:left="720"/>
        <w:jc w:val="both"/>
        <w:rPr>
          <w:rFonts w:eastAsia="Arial"/>
          <w:lang w:val="ru-RU"/>
        </w:rPr>
      </w:pPr>
    </w:p>
    <w:p w14:paraId="36C8A85C" w14:textId="77777777" w:rsidR="0060257C" w:rsidRPr="002B3224" w:rsidRDefault="0060257C" w:rsidP="0060257C">
      <w:pPr>
        <w:spacing w:after="200" w:line="276" w:lineRule="auto"/>
        <w:jc w:val="both"/>
        <w:rPr>
          <w:rFonts w:eastAsia="Arial"/>
          <w:b/>
          <w:bCs/>
          <w:u w:val="single"/>
          <w:lang w:val="ru-RU"/>
        </w:rPr>
      </w:pPr>
      <w:r w:rsidRPr="002B3224">
        <w:rPr>
          <w:rFonts w:eastAsia="Arial"/>
          <w:lang w:val="ru-RU"/>
        </w:rPr>
        <w:t xml:space="preserve">3. </w:t>
      </w:r>
      <w:r w:rsidRPr="002B3224">
        <w:rPr>
          <w:rFonts w:eastAsia="Arial"/>
          <w:b/>
          <w:bCs/>
          <w:u w:val="single"/>
          <w:lang w:val="ru-RU"/>
        </w:rPr>
        <w:t>ПОДРШКА УЧЕНИЦИМА</w:t>
      </w:r>
    </w:p>
    <w:p w14:paraId="4AEF996D" w14:textId="77777777" w:rsidR="0060257C" w:rsidRPr="002B3224" w:rsidRDefault="0060257C" w:rsidP="0060257C">
      <w:pPr>
        <w:spacing w:after="200" w:line="276" w:lineRule="auto"/>
        <w:ind w:left="720"/>
        <w:jc w:val="both"/>
        <w:rPr>
          <w:rFonts w:eastAsia="Arial"/>
          <w:lang w:val="sr-Cyrl-RS"/>
        </w:rPr>
      </w:pPr>
      <w:r w:rsidRPr="002B3224">
        <w:rPr>
          <w:rFonts w:eastAsia="Arial"/>
          <w:lang w:val="sr-Cyrl-RS"/>
        </w:rPr>
        <w:t>Сви запослени у школи усмерени су на подршку ученицима на свим нивоима, како би за  све ученике школа била подстицајна средина за лични развој ученика и безбедно окружење за све.</w:t>
      </w:r>
    </w:p>
    <w:p w14:paraId="64DDD9CA" w14:textId="77777777" w:rsidR="0060257C" w:rsidRPr="002B3224" w:rsidRDefault="0060257C" w:rsidP="0060257C">
      <w:pPr>
        <w:spacing w:after="200" w:line="276" w:lineRule="auto"/>
        <w:ind w:left="720"/>
        <w:jc w:val="both"/>
        <w:rPr>
          <w:rFonts w:eastAsia="Arial"/>
          <w:lang w:val="sr-Cyrl-RS"/>
        </w:rPr>
      </w:pPr>
    </w:p>
    <w:p w14:paraId="2DF90981" w14:textId="77777777" w:rsidR="0060257C" w:rsidRPr="002B3224" w:rsidRDefault="0060257C" w:rsidP="0060257C">
      <w:pPr>
        <w:pStyle w:val="ListParagraph"/>
        <w:numPr>
          <w:ilvl w:val="0"/>
          <w:numId w:val="116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</w:rPr>
        <w:t>ЦИЉ:</w:t>
      </w:r>
    </w:p>
    <w:p w14:paraId="45EE5BA6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sz w:val="24"/>
          <w:szCs w:val="24"/>
        </w:rPr>
      </w:pPr>
    </w:p>
    <w:p w14:paraId="643EDB93" w14:textId="77777777" w:rsidR="0060257C" w:rsidRPr="002B3224" w:rsidRDefault="0060257C" w:rsidP="0060257C">
      <w:pPr>
        <w:pStyle w:val="ListParagraph"/>
        <w:numPr>
          <w:ilvl w:val="1"/>
          <w:numId w:val="120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 xml:space="preserve">Промоција здравих стилова живота и заштите животне средине </w:t>
      </w:r>
    </w:p>
    <w:p w14:paraId="5A7A824C" w14:textId="77777777" w:rsidR="0060257C" w:rsidRPr="002B3224" w:rsidRDefault="0060257C" w:rsidP="0060257C">
      <w:pPr>
        <w:pStyle w:val="ListParagraph"/>
        <w:spacing w:after="0" w:line="360" w:lineRule="auto"/>
        <w:ind w:left="1440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28E58D08" w14:textId="77777777" w:rsidR="0060257C" w:rsidRPr="00126379" w:rsidRDefault="0060257C" w:rsidP="0060257C">
      <w:pPr>
        <w:pStyle w:val="ListParagraph"/>
        <w:numPr>
          <w:ilvl w:val="1"/>
          <w:numId w:val="120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Подизање свести о важности неговања здравих стилова живота</w:t>
      </w:r>
    </w:p>
    <w:p w14:paraId="09602335" w14:textId="77777777" w:rsidR="0060257C" w:rsidRPr="00126379" w:rsidRDefault="0060257C" w:rsidP="0060257C">
      <w:pPr>
        <w:pStyle w:val="ListParagrap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48335DAD" w14:textId="77777777" w:rsidR="0060257C" w:rsidRPr="002B3224" w:rsidRDefault="0060257C" w:rsidP="0060257C">
      <w:pPr>
        <w:spacing w:line="360" w:lineRule="auto"/>
        <w:ind w:left="360"/>
        <w:jc w:val="both"/>
        <w:rPr>
          <w:rFonts w:eastAsia="Arial"/>
          <w:lang w:val="ru-RU"/>
        </w:rPr>
      </w:pPr>
    </w:p>
    <w:p w14:paraId="759DA33D" w14:textId="77777777" w:rsidR="0060257C" w:rsidRPr="002B3224" w:rsidRDefault="0060257C" w:rsidP="0060257C">
      <w:pPr>
        <w:spacing w:line="360" w:lineRule="auto"/>
        <w:ind w:left="360"/>
        <w:jc w:val="both"/>
        <w:rPr>
          <w:rFonts w:eastAsia="Arial"/>
          <w:lang w:val="ru-RU"/>
        </w:rPr>
      </w:pPr>
    </w:p>
    <w:p w14:paraId="3B8C62DB" w14:textId="77777777" w:rsidR="0060257C" w:rsidRPr="002B3224" w:rsidRDefault="0060257C" w:rsidP="0060257C">
      <w:pPr>
        <w:pStyle w:val="ListParagraph"/>
        <w:numPr>
          <w:ilvl w:val="0"/>
          <w:numId w:val="116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</w:rPr>
        <w:t xml:space="preserve">ЗАДАЦИ: </w:t>
      </w:r>
    </w:p>
    <w:p w14:paraId="13B9439A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</w:rPr>
      </w:pPr>
    </w:p>
    <w:p w14:paraId="45632ED5" w14:textId="77777777" w:rsidR="0060257C" w:rsidRPr="002B3224" w:rsidRDefault="0060257C" w:rsidP="0060257C">
      <w:pPr>
        <w:pStyle w:val="ListParagraph"/>
        <w:numPr>
          <w:ilvl w:val="0"/>
          <w:numId w:val="119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</w:rPr>
      </w:pPr>
      <w:r w:rsidRPr="002B3224">
        <w:rPr>
          <w:rFonts w:ascii="Times New Roman" w:eastAsia="Arial" w:hAnsi="Times New Roman"/>
          <w:sz w:val="24"/>
          <w:szCs w:val="24"/>
        </w:rPr>
        <w:t>Неговање здравих стилова живота</w:t>
      </w:r>
    </w:p>
    <w:p w14:paraId="09086A96" w14:textId="77777777" w:rsidR="0060257C" w:rsidRPr="002B3224" w:rsidRDefault="0060257C" w:rsidP="0060257C">
      <w:pPr>
        <w:pStyle w:val="ListParagraph"/>
        <w:spacing w:after="0" w:line="360" w:lineRule="auto"/>
        <w:ind w:left="1080"/>
        <w:jc w:val="both"/>
        <w:rPr>
          <w:rFonts w:ascii="Times New Roman" w:eastAsia="Arial" w:hAnsi="Times New Roman"/>
          <w:sz w:val="24"/>
          <w:szCs w:val="24"/>
        </w:rPr>
      </w:pPr>
    </w:p>
    <w:p w14:paraId="22EDC1BA" w14:textId="77777777" w:rsidR="0060257C" w:rsidRDefault="0060257C" w:rsidP="0060257C">
      <w:pPr>
        <w:pStyle w:val="ListParagraph"/>
        <w:numPr>
          <w:ilvl w:val="0"/>
          <w:numId w:val="119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</w:rPr>
      </w:pPr>
      <w:r w:rsidRPr="002B3224">
        <w:rPr>
          <w:rFonts w:ascii="Times New Roman" w:eastAsia="Arial" w:hAnsi="Times New Roman"/>
          <w:sz w:val="24"/>
          <w:szCs w:val="24"/>
        </w:rPr>
        <w:t xml:space="preserve">Промовисање еколошких садржаја </w:t>
      </w:r>
    </w:p>
    <w:p w14:paraId="162DD01E" w14:textId="77777777" w:rsidR="0060257C" w:rsidRPr="008B65E3" w:rsidRDefault="0060257C" w:rsidP="0060257C">
      <w:pPr>
        <w:pStyle w:val="ListParagraph"/>
        <w:rPr>
          <w:rFonts w:ascii="Times New Roman" w:eastAsia="Arial" w:hAnsi="Times New Roman"/>
          <w:sz w:val="24"/>
          <w:szCs w:val="24"/>
        </w:rPr>
      </w:pPr>
    </w:p>
    <w:p w14:paraId="7695D6AD" w14:textId="77777777" w:rsidR="0060257C" w:rsidRDefault="0060257C" w:rsidP="0060257C">
      <w:pPr>
        <w:pStyle w:val="ListParagraph"/>
        <w:numPr>
          <w:ilvl w:val="0"/>
          <w:numId w:val="119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sz w:val="24"/>
          <w:szCs w:val="24"/>
          <w:lang w:val="sr-Cyrl-RS"/>
        </w:rPr>
        <w:t>Акција чишћења школског дворишта (по одељењима, на недељном нивоу)</w:t>
      </w:r>
    </w:p>
    <w:p w14:paraId="6D59AB7F" w14:textId="77777777" w:rsidR="0060257C" w:rsidRPr="00756B41" w:rsidRDefault="0060257C" w:rsidP="0060257C">
      <w:pPr>
        <w:pStyle w:val="ListParagraph"/>
        <w:rPr>
          <w:rFonts w:ascii="Times New Roman" w:eastAsia="Arial" w:hAnsi="Times New Roman"/>
          <w:sz w:val="24"/>
          <w:szCs w:val="24"/>
        </w:rPr>
      </w:pPr>
    </w:p>
    <w:p w14:paraId="241522B2" w14:textId="77777777" w:rsidR="0060257C" w:rsidRPr="002B3224" w:rsidRDefault="0060257C" w:rsidP="0060257C">
      <w:pPr>
        <w:pStyle w:val="ListParagraph"/>
        <w:jc w:val="both"/>
        <w:rPr>
          <w:rFonts w:ascii="Times New Roman" w:eastAsia="Arial" w:hAnsi="Times New Roman"/>
          <w:sz w:val="24"/>
          <w:szCs w:val="24"/>
        </w:rPr>
      </w:pPr>
    </w:p>
    <w:p w14:paraId="59E0CE5F" w14:textId="77777777" w:rsidR="0060257C" w:rsidRPr="002B3224" w:rsidRDefault="0060257C" w:rsidP="0060257C">
      <w:pPr>
        <w:pStyle w:val="ListParagraph"/>
        <w:spacing w:after="0" w:line="360" w:lineRule="auto"/>
        <w:ind w:left="1080"/>
        <w:jc w:val="both"/>
        <w:rPr>
          <w:rFonts w:ascii="Times New Roman" w:eastAsia="Arial" w:hAnsi="Times New Roman"/>
          <w:sz w:val="24"/>
          <w:szCs w:val="24"/>
        </w:rPr>
      </w:pPr>
    </w:p>
    <w:p w14:paraId="2059E5D6" w14:textId="77777777" w:rsidR="0060257C" w:rsidRPr="002B3224" w:rsidRDefault="0060257C" w:rsidP="0060257C">
      <w:pPr>
        <w:pStyle w:val="ListParagraph"/>
        <w:numPr>
          <w:ilvl w:val="0"/>
          <w:numId w:val="116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>МЕРЕ</w:t>
      </w: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:</w:t>
      </w:r>
    </w:p>
    <w:p w14:paraId="33D2F59F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3F25950D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>1.  Укључивање у међународни програм пројекат Еко школе</w:t>
      </w:r>
    </w:p>
    <w:p w14:paraId="1FD3E7B8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sr-Cyrl-RS"/>
        </w:rPr>
      </w:pPr>
      <w:r>
        <w:rPr>
          <w:rFonts w:eastAsia="Arial"/>
          <w:lang w:val="sr-Cyrl-RS"/>
        </w:rPr>
        <w:t xml:space="preserve"> </w:t>
      </w:r>
    </w:p>
    <w:p w14:paraId="1F6D4913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>2. Радионице на часовима одељењског старешине и   часовима одељењске заједнице на којима се подиже свест о здравим стиловима живота</w:t>
      </w:r>
      <w:r>
        <w:rPr>
          <w:rFonts w:eastAsia="Arial"/>
          <w:lang w:val="ru-RU"/>
        </w:rPr>
        <w:t xml:space="preserve">. </w:t>
      </w:r>
    </w:p>
    <w:p w14:paraId="3E991F77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sr-Cyrl-RS"/>
        </w:rPr>
      </w:pPr>
      <w:r w:rsidRPr="002B3224">
        <w:rPr>
          <w:rFonts w:eastAsia="Arial"/>
          <w:lang w:val="ru-RU"/>
        </w:rPr>
        <w:t xml:space="preserve">3. У оквиру СНА </w:t>
      </w:r>
      <w:r w:rsidRPr="002B3224">
        <w:rPr>
          <w:rFonts w:eastAsia="Arial"/>
          <w:i/>
          <w:iCs/>
          <w:lang w:val="sr-Cyrl-RS"/>
        </w:rPr>
        <w:t>Вежбањем до здравља</w:t>
      </w:r>
      <w:r w:rsidRPr="002B3224">
        <w:rPr>
          <w:rFonts w:eastAsia="Arial"/>
          <w:lang w:val="ru-RU"/>
        </w:rPr>
        <w:t xml:space="preserve"> ученици усвајају и додатно проширују знања о важности неговања здравог стила живота</w:t>
      </w:r>
      <w:r w:rsidRPr="002B3224">
        <w:rPr>
          <w:rFonts w:eastAsia="Arial"/>
          <w:lang w:val="sr-Cyrl-RS"/>
        </w:rPr>
        <w:t xml:space="preserve"> и редовне физичке активности, што представља посебан изазов у времену у којем деца своје слободно време проводе поред екрана рачунара и мобилних телефона.</w:t>
      </w:r>
      <w:r>
        <w:rPr>
          <w:rFonts w:eastAsia="Arial"/>
          <w:lang w:val="sr-Cyrl-RS"/>
        </w:rPr>
        <w:t xml:space="preserve">  </w:t>
      </w:r>
    </w:p>
    <w:p w14:paraId="1358EF9A" w14:textId="77777777" w:rsidR="0060257C" w:rsidRDefault="0060257C" w:rsidP="0060257C">
      <w:pPr>
        <w:spacing w:line="360" w:lineRule="auto"/>
        <w:jc w:val="both"/>
        <w:rPr>
          <w:rFonts w:eastAsia="Arial"/>
          <w:lang w:val="sr-Cyrl-RS"/>
        </w:rPr>
      </w:pPr>
      <w:r w:rsidRPr="002B3224">
        <w:rPr>
          <w:rFonts w:eastAsia="Arial"/>
          <w:lang w:val="ru-RU"/>
        </w:rPr>
        <w:t>4. Обележавање јубилеја везаних за очување животне средине (Дан планете Земље, Светски дан шума, Светски дан воде, Светски дан заштите животне средине</w:t>
      </w:r>
      <w:r>
        <w:rPr>
          <w:rFonts w:eastAsia="Arial"/>
          <w:lang w:val="sr-Cyrl-RS"/>
        </w:rPr>
        <w:t xml:space="preserve"> </w:t>
      </w:r>
    </w:p>
    <w:p w14:paraId="55EC927A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sr-Cyrl-RS"/>
        </w:rPr>
      </w:pPr>
      <w:r>
        <w:rPr>
          <w:rFonts w:eastAsia="Arial"/>
          <w:lang w:val="sr-Cyrl-RS"/>
        </w:rPr>
        <w:t>5. Спровођење акције чишћења школског дворишта</w:t>
      </w:r>
    </w:p>
    <w:p w14:paraId="6FBC409D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sr-Cyrl-RS"/>
        </w:rPr>
      </w:pPr>
      <w:r>
        <w:rPr>
          <w:rFonts w:eastAsia="Arial"/>
          <w:lang w:val="ru-RU"/>
        </w:rPr>
        <w:t>6</w:t>
      </w:r>
      <w:r w:rsidRPr="002B3224">
        <w:rPr>
          <w:rFonts w:eastAsia="Arial"/>
          <w:lang w:val="ru-RU"/>
        </w:rPr>
        <w:t>. Организовање Дана з</w:t>
      </w:r>
      <w:r>
        <w:rPr>
          <w:rFonts w:eastAsia="Arial"/>
          <w:lang w:val="ru-RU"/>
        </w:rPr>
        <w:t>драве исхране</w:t>
      </w:r>
    </w:p>
    <w:p w14:paraId="2407AF43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sr-Cyrl-RS"/>
        </w:rPr>
      </w:pPr>
      <w:r>
        <w:rPr>
          <w:rFonts w:eastAsia="Arial"/>
          <w:lang w:val="ru-RU"/>
        </w:rPr>
        <w:t>7</w:t>
      </w:r>
      <w:r w:rsidRPr="002B3224">
        <w:rPr>
          <w:rFonts w:eastAsia="Arial"/>
          <w:lang w:val="ru-RU"/>
        </w:rPr>
        <w:t>. Организовање спортских дана</w:t>
      </w:r>
      <w:r>
        <w:rPr>
          <w:rFonts w:eastAsia="Arial"/>
          <w:lang w:val="sr-Cyrl-RS"/>
        </w:rPr>
        <w:t xml:space="preserve"> </w:t>
      </w:r>
    </w:p>
    <w:p w14:paraId="55DB6A4A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ru-RU"/>
        </w:rPr>
      </w:pPr>
      <w:r>
        <w:rPr>
          <w:rFonts w:eastAsia="Arial"/>
          <w:lang w:val="ru-RU"/>
        </w:rPr>
        <w:t>8</w:t>
      </w:r>
      <w:r w:rsidRPr="002B3224">
        <w:rPr>
          <w:rFonts w:eastAsia="Arial"/>
          <w:lang w:val="ru-RU"/>
        </w:rPr>
        <w:t xml:space="preserve">. Трибине на тему здравог живота за све ученике </w:t>
      </w:r>
    </w:p>
    <w:p w14:paraId="5D8987A0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sr-Cyrl-RS"/>
        </w:rPr>
      </w:pPr>
      <w:r>
        <w:rPr>
          <w:rFonts w:eastAsia="Arial"/>
          <w:lang w:val="sr-Cyrl-RS"/>
        </w:rPr>
        <w:t>9</w:t>
      </w:r>
      <w:r w:rsidRPr="002B3224">
        <w:rPr>
          <w:rFonts w:eastAsia="Arial"/>
          <w:lang w:val="sr-Cyrl-RS"/>
        </w:rPr>
        <w:t xml:space="preserve">. У оквиру СНА </w:t>
      </w:r>
      <w:r w:rsidRPr="002B3224">
        <w:rPr>
          <w:rFonts w:eastAsia="Arial"/>
          <w:i/>
          <w:iCs/>
          <w:lang w:val="sr-Cyrl-RS"/>
        </w:rPr>
        <w:t xml:space="preserve">Моја животна средина </w:t>
      </w:r>
      <w:r w:rsidRPr="002B3224">
        <w:rPr>
          <w:rFonts w:eastAsia="Arial"/>
          <w:lang w:val="sr-Cyrl-RS"/>
        </w:rPr>
        <w:t>ученици унапређују своја  еколошка знања и развијају свест о важности ових тема.</w:t>
      </w:r>
    </w:p>
    <w:p w14:paraId="0024F0CD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ru-RU"/>
        </w:rPr>
      </w:pPr>
    </w:p>
    <w:p w14:paraId="24369CA0" w14:textId="77777777" w:rsidR="0060257C" w:rsidRPr="002B3224" w:rsidRDefault="0060257C" w:rsidP="0060257C">
      <w:pPr>
        <w:spacing w:line="360" w:lineRule="auto"/>
        <w:ind w:left="360"/>
        <w:jc w:val="both"/>
        <w:rPr>
          <w:rFonts w:eastAsia="Arial"/>
          <w:lang w:val="ru-RU"/>
        </w:rPr>
      </w:pPr>
    </w:p>
    <w:p w14:paraId="5E2369C9" w14:textId="77777777" w:rsidR="0060257C" w:rsidRPr="002B3224" w:rsidRDefault="0060257C" w:rsidP="0060257C">
      <w:pPr>
        <w:pStyle w:val="ListParagraph"/>
        <w:numPr>
          <w:ilvl w:val="1"/>
          <w:numId w:val="120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Вршњачка подршка  у учењу</w:t>
      </w:r>
    </w:p>
    <w:p w14:paraId="0F9E2D13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 xml:space="preserve">ЦИЉ: </w:t>
      </w:r>
    </w:p>
    <w:p w14:paraId="4233D857" w14:textId="77777777" w:rsidR="0060257C" w:rsidRPr="002B3224" w:rsidRDefault="0060257C" w:rsidP="0060257C">
      <w:pPr>
        <w:pStyle w:val="ListParagraph"/>
        <w:numPr>
          <w:ilvl w:val="0"/>
          <w:numId w:val="131"/>
        </w:numPr>
        <w:spacing w:after="0" w:line="360" w:lineRule="auto"/>
        <w:jc w:val="both"/>
        <w:rPr>
          <w:rFonts w:ascii="Times New Roman" w:eastAsia="Arial" w:hAnsi="Times New Roman"/>
          <w:b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sz w:val="24"/>
          <w:szCs w:val="24"/>
          <w:lang w:val="sr-Cyrl-RS"/>
        </w:rPr>
        <w:t>Развијање и неговање солидарности код ученика, постизање бољих резултата у учењу, развијање</w:t>
      </w:r>
      <w:r w:rsidRPr="002B3224">
        <w:rPr>
          <w:rFonts w:ascii="Times New Roman" w:eastAsia="Arial" w:hAnsi="Times New Roman"/>
          <w:bCs/>
          <w:sz w:val="24"/>
          <w:szCs w:val="24"/>
          <w:lang w:val="sr-Cyrl-RS"/>
        </w:rPr>
        <w:t xml:space="preserve"> </w:t>
      </w:r>
      <w:r w:rsidRPr="002B3224">
        <w:rPr>
          <w:rFonts w:ascii="Times New Roman" w:eastAsia="Arial" w:hAnsi="Times New Roman"/>
          <w:b/>
          <w:sz w:val="24"/>
          <w:szCs w:val="24"/>
          <w:lang w:val="sr-Cyrl-RS"/>
        </w:rPr>
        <w:t>свести код ученика да је уз лични успех веома важно пружити помоћ и подршку другоме коме је помоћ потребна</w:t>
      </w:r>
    </w:p>
    <w:p w14:paraId="59FF6269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bCs/>
          <w:sz w:val="24"/>
          <w:szCs w:val="24"/>
          <w:lang w:val="sr-Cyrl-RS"/>
        </w:rPr>
      </w:pPr>
    </w:p>
    <w:p w14:paraId="356F4A0F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ЗАДАЦИ:</w:t>
      </w:r>
    </w:p>
    <w:p w14:paraId="0978FB38" w14:textId="77777777" w:rsidR="0060257C" w:rsidRPr="002B3224" w:rsidRDefault="0060257C" w:rsidP="0060257C">
      <w:pPr>
        <w:pStyle w:val="ListParagraph"/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</w:p>
    <w:p w14:paraId="014A37B0" w14:textId="77777777" w:rsidR="0060257C" w:rsidRPr="002B3224" w:rsidRDefault="0060257C" w:rsidP="0060257C">
      <w:pPr>
        <w:pStyle w:val="ListParagraph"/>
        <w:numPr>
          <w:ilvl w:val="0"/>
          <w:numId w:val="122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sz w:val="24"/>
          <w:szCs w:val="24"/>
          <w:lang w:val="sr-Cyrl-RS"/>
        </w:rPr>
        <w:lastRenderedPageBreak/>
        <w:t>Развијање и неговање навике код ученика да помажу једни другима  у учењу</w:t>
      </w:r>
    </w:p>
    <w:p w14:paraId="17471216" w14:textId="77777777" w:rsidR="0060257C" w:rsidRPr="002B3224" w:rsidRDefault="0060257C" w:rsidP="0060257C">
      <w:pPr>
        <w:pStyle w:val="ListParagraph"/>
        <w:spacing w:after="0" w:line="360" w:lineRule="auto"/>
        <w:ind w:left="1133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1C8DA3D9" w14:textId="77777777" w:rsidR="0060257C" w:rsidRPr="00DE43D9" w:rsidRDefault="0060257C" w:rsidP="0060257C">
      <w:pPr>
        <w:pStyle w:val="ListParagraph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E43D9">
        <w:rPr>
          <w:rFonts w:ascii="Times New Roman" w:hAnsi="Times New Roman"/>
          <w:sz w:val="24"/>
          <w:szCs w:val="24"/>
          <w:lang w:val="ru-RU"/>
        </w:rPr>
        <w:t>Организовање  помоћи у учењу старијих ученика млађим ученицима</w:t>
      </w:r>
    </w:p>
    <w:p w14:paraId="00D37040" w14:textId="77777777" w:rsidR="0060257C" w:rsidRPr="00DE43D9" w:rsidRDefault="0060257C" w:rsidP="0060257C">
      <w:pPr>
        <w:pStyle w:val="ListParagraph"/>
        <w:rPr>
          <w:rFonts w:ascii="Times New Roman" w:eastAsia="Arial" w:hAnsi="Times New Roman"/>
          <w:sz w:val="24"/>
          <w:szCs w:val="24"/>
          <w:lang w:val="sr-Cyrl-RS"/>
        </w:rPr>
      </w:pPr>
    </w:p>
    <w:p w14:paraId="4A85E9C1" w14:textId="77777777" w:rsidR="0060257C" w:rsidRDefault="0060257C" w:rsidP="0060257C">
      <w:pPr>
        <w:pStyle w:val="ListParagraph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sr-Cyrl-RS"/>
        </w:rPr>
        <w:t>Организовање вршњачке помоћи у учењу на нивоу одељења за ученике старијих разреда</w:t>
      </w:r>
      <w:r w:rsidRPr="002B322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0E65708A" w14:textId="77777777" w:rsidR="0060257C" w:rsidRPr="00D92EA4" w:rsidRDefault="0060257C" w:rsidP="0060257C">
      <w:pPr>
        <w:pStyle w:val="ListParagraph"/>
        <w:rPr>
          <w:rFonts w:ascii="Times New Roman" w:hAnsi="Times New Roman"/>
          <w:sz w:val="24"/>
          <w:szCs w:val="24"/>
          <w:lang w:val="ru-RU"/>
        </w:rPr>
      </w:pPr>
    </w:p>
    <w:p w14:paraId="649B162D" w14:textId="77777777" w:rsidR="0060257C" w:rsidRDefault="0060257C" w:rsidP="0060257C">
      <w:pPr>
        <w:pStyle w:val="ListParagraph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Учешће у Међународном такмичењу из енглеског језика</w:t>
      </w:r>
    </w:p>
    <w:p w14:paraId="2CAEB775" w14:textId="77777777" w:rsidR="0060257C" w:rsidRPr="00D92EA4" w:rsidRDefault="0060257C" w:rsidP="0060257C">
      <w:pPr>
        <w:pStyle w:val="ListParagraph"/>
        <w:rPr>
          <w:rFonts w:ascii="Times New Roman" w:hAnsi="Times New Roman"/>
          <w:sz w:val="24"/>
          <w:szCs w:val="24"/>
          <w:lang w:val="ru-RU"/>
        </w:rPr>
      </w:pPr>
    </w:p>
    <w:p w14:paraId="45C0C7B0" w14:textId="77777777" w:rsidR="0060257C" w:rsidRPr="002B3224" w:rsidRDefault="0060257C" w:rsidP="0060257C">
      <w:pPr>
        <w:pStyle w:val="ListParagraph"/>
        <w:numPr>
          <w:ilvl w:val="0"/>
          <w:numId w:val="12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Језички дневни летњи камп енглеског језика</w:t>
      </w:r>
    </w:p>
    <w:p w14:paraId="0FB99005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sr-Cyrl-RS"/>
        </w:rPr>
      </w:pPr>
    </w:p>
    <w:p w14:paraId="5CD6C491" w14:textId="77777777" w:rsidR="0060257C" w:rsidRPr="002B3224" w:rsidRDefault="0060257C" w:rsidP="0060257C">
      <w:pPr>
        <w:pStyle w:val="ListParagraph"/>
        <w:numPr>
          <w:ilvl w:val="0"/>
          <w:numId w:val="121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МЕРЕ</w:t>
      </w:r>
    </w:p>
    <w:p w14:paraId="363FC3B8" w14:textId="77777777" w:rsidR="0060257C" w:rsidRPr="002B3224" w:rsidRDefault="0060257C" w:rsidP="0060257C">
      <w:pPr>
        <w:pStyle w:val="ListParagraph"/>
        <w:spacing w:after="0" w:line="360" w:lineRule="auto"/>
        <w:ind w:left="1080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</w:p>
    <w:p w14:paraId="474449E7" w14:textId="77777777" w:rsidR="0060257C" w:rsidRPr="002B3224" w:rsidRDefault="0060257C" w:rsidP="0060257C">
      <w:pPr>
        <w:pStyle w:val="ListParagraph"/>
        <w:spacing w:after="0" w:line="360" w:lineRule="auto"/>
        <w:ind w:left="360"/>
        <w:jc w:val="both"/>
        <w:rPr>
          <w:rFonts w:ascii="Times New Roman" w:eastAsia="Arial" w:hAnsi="Times New Roman"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sz w:val="24"/>
          <w:szCs w:val="24"/>
          <w:lang w:val="sr-Cyrl-RS"/>
        </w:rPr>
        <w:t>1. Чешће организовање радионица на којима ученици помажу једни другима у учењу, како  у оквиру одељења тако и међугенерацијски (по плану Тима за међупредметне компетенције, уз детаљно разрађен план радионица на састанцима стручних већа)</w:t>
      </w:r>
    </w:p>
    <w:p w14:paraId="21D3F784" w14:textId="77777777" w:rsidR="0060257C" w:rsidRPr="002B3224" w:rsidRDefault="0060257C" w:rsidP="0060257C">
      <w:pPr>
        <w:pStyle w:val="ListParagraph"/>
        <w:spacing w:after="0" w:line="360" w:lineRule="auto"/>
        <w:ind w:left="360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5BCB3933" w14:textId="77777777" w:rsidR="0060257C" w:rsidRPr="002B3224" w:rsidRDefault="0060257C" w:rsidP="0060257C">
      <w:pPr>
        <w:pStyle w:val="ListParagraph"/>
        <w:numPr>
          <w:ilvl w:val="1"/>
          <w:numId w:val="120"/>
        </w:numPr>
        <w:spacing w:after="0" w:line="360" w:lineRule="auto"/>
        <w:ind w:left="360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 xml:space="preserve">Подршка ученицима из осетљивих група </w:t>
      </w:r>
    </w:p>
    <w:p w14:paraId="1E5E46DA" w14:textId="77777777" w:rsidR="0060257C" w:rsidRPr="002B3224" w:rsidRDefault="0060257C" w:rsidP="0060257C">
      <w:pPr>
        <w:pStyle w:val="ListParagraph"/>
        <w:spacing w:after="0" w:line="360" w:lineRule="auto"/>
        <w:ind w:left="360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21D0CD33" w14:textId="77777777" w:rsidR="0060257C" w:rsidRPr="002B3224" w:rsidRDefault="0060257C" w:rsidP="0060257C">
      <w:pPr>
        <w:pStyle w:val="ListParagraph"/>
        <w:spacing w:after="0" w:line="360" w:lineRule="auto"/>
        <w:ind w:left="360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 xml:space="preserve">ЗАДАЦИ: </w:t>
      </w:r>
    </w:p>
    <w:p w14:paraId="625CD340" w14:textId="77777777" w:rsidR="0060257C" w:rsidRPr="002B3224" w:rsidRDefault="0060257C" w:rsidP="0060257C">
      <w:pPr>
        <w:pStyle w:val="ListParagraph"/>
        <w:spacing w:after="0" w:line="360" w:lineRule="auto"/>
        <w:ind w:left="360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1E212128" w14:textId="77777777" w:rsidR="0060257C" w:rsidRPr="002B3224" w:rsidRDefault="0060257C" w:rsidP="0060257C">
      <w:pPr>
        <w:pStyle w:val="ListParagraph"/>
        <w:numPr>
          <w:ilvl w:val="0"/>
          <w:numId w:val="132"/>
        </w:numPr>
        <w:spacing w:after="0" w:line="360" w:lineRule="auto"/>
        <w:jc w:val="both"/>
        <w:rPr>
          <w:rFonts w:ascii="Times New Roman" w:eastAsia="Arial" w:hAnsi="Times New Roman"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Cs/>
          <w:sz w:val="24"/>
          <w:szCs w:val="24"/>
          <w:lang w:val="ru-RU"/>
        </w:rPr>
        <w:t>Постизање бољих резулатата код ученика из депривираних средина, ученика из социјално угрожених породица, ученика који имају потешкоће у учењу и ученика из образовно нестимулативних средина.</w:t>
      </w:r>
    </w:p>
    <w:p w14:paraId="7801CC60" w14:textId="77777777" w:rsidR="0060257C" w:rsidRPr="002B3224" w:rsidRDefault="0060257C" w:rsidP="0060257C">
      <w:pPr>
        <w:pStyle w:val="ListParagraph"/>
        <w:spacing w:after="0" w:line="360" w:lineRule="auto"/>
        <w:ind w:left="360"/>
        <w:jc w:val="both"/>
        <w:rPr>
          <w:rFonts w:ascii="Times New Roman" w:eastAsia="Arial" w:hAnsi="Times New Roman"/>
          <w:bCs/>
          <w:sz w:val="24"/>
          <w:szCs w:val="24"/>
          <w:lang w:val="ru-RU"/>
        </w:rPr>
      </w:pPr>
    </w:p>
    <w:p w14:paraId="780A7EB3" w14:textId="77777777" w:rsidR="0060257C" w:rsidRPr="002B3224" w:rsidRDefault="0060257C" w:rsidP="0060257C">
      <w:pPr>
        <w:pStyle w:val="ListParagraph"/>
        <w:numPr>
          <w:ilvl w:val="0"/>
          <w:numId w:val="124"/>
        </w:numPr>
        <w:spacing w:after="0"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>МЕРЕ:</w:t>
      </w:r>
    </w:p>
    <w:p w14:paraId="45AB94BC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>1. Идентификација ученика којима је потребна додатна подршка у учењу</w:t>
      </w:r>
      <w:r>
        <w:rPr>
          <w:rFonts w:eastAsia="Arial"/>
          <w:lang w:val="ru-RU"/>
        </w:rPr>
        <w:t xml:space="preserve"> </w:t>
      </w:r>
    </w:p>
    <w:p w14:paraId="6275C5F0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>2. Већа индивидуализација наставе која ће помоћи не само  ученицима који  раде по ИОП-у, већ свим ученицима који  потичу из социјално и едукативно нестимулативних породица</w:t>
      </w:r>
      <w:r>
        <w:rPr>
          <w:rFonts w:eastAsia="Arial"/>
          <w:lang w:val="ru-RU"/>
        </w:rPr>
        <w:t xml:space="preserve"> </w:t>
      </w:r>
    </w:p>
    <w:p w14:paraId="5B3779A1" w14:textId="77777777" w:rsidR="0060257C" w:rsidRPr="002B3224" w:rsidRDefault="0060257C" w:rsidP="0060257C">
      <w:pPr>
        <w:spacing w:line="360" w:lineRule="auto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>3. Идентификовање ученика који нередовно похађају наставу   и пружање подршке да редовније долазе у школу</w:t>
      </w:r>
    </w:p>
    <w:p w14:paraId="7A41EF79" w14:textId="77777777" w:rsidR="0060257C" w:rsidRPr="002B3224" w:rsidRDefault="0060257C" w:rsidP="0060257C">
      <w:pPr>
        <w:pStyle w:val="ListParagraph"/>
        <w:numPr>
          <w:ilvl w:val="0"/>
          <w:numId w:val="120"/>
        </w:numPr>
        <w:spacing w:after="0" w:line="360" w:lineRule="auto"/>
        <w:jc w:val="both"/>
        <w:rPr>
          <w:rFonts w:ascii="Times New Roman" w:eastAsia="Arial" w:hAnsi="Times New Roman"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>Оснаживање родитеља из ромских породица да схвате значај образовања деце до краја образовног процеса</w:t>
      </w:r>
      <w:r>
        <w:rPr>
          <w:rFonts w:ascii="Times New Roman" w:eastAsia="Arial" w:hAnsi="Times New Roman"/>
          <w:sz w:val="24"/>
          <w:szCs w:val="24"/>
          <w:lang w:val="sr-Cyrl-RS"/>
        </w:rPr>
        <w:t xml:space="preserve"> </w:t>
      </w:r>
    </w:p>
    <w:p w14:paraId="4E8CFAEE" w14:textId="77777777" w:rsidR="0060257C" w:rsidRPr="002B3224" w:rsidRDefault="0060257C" w:rsidP="0060257C">
      <w:pPr>
        <w:spacing w:line="360" w:lineRule="auto"/>
        <w:ind w:left="720"/>
        <w:jc w:val="both"/>
        <w:rPr>
          <w:rFonts w:eastAsia="Arial"/>
          <w:lang w:val="sr-Cyrl-RS"/>
        </w:rPr>
      </w:pPr>
    </w:p>
    <w:p w14:paraId="11834D9D" w14:textId="77777777" w:rsidR="0060257C" w:rsidRPr="00664D77" w:rsidRDefault="0060257C" w:rsidP="0060257C">
      <w:pPr>
        <w:pStyle w:val="ListParagraph"/>
        <w:numPr>
          <w:ilvl w:val="1"/>
          <w:numId w:val="255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664D77">
        <w:rPr>
          <w:rFonts w:ascii="Times New Roman" w:eastAsia="Arial" w:hAnsi="Times New Roman"/>
          <w:b/>
          <w:bCs/>
          <w:sz w:val="24"/>
          <w:szCs w:val="24"/>
          <w:lang w:val="sr-Cyrl-RS"/>
        </w:rPr>
        <w:t>П</w:t>
      </w:r>
      <w:r w:rsidRPr="00664D77">
        <w:rPr>
          <w:rFonts w:ascii="Times New Roman" w:eastAsia="Arial" w:hAnsi="Times New Roman"/>
          <w:b/>
          <w:bCs/>
          <w:sz w:val="24"/>
          <w:szCs w:val="24"/>
          <w:lang w:val="ru-RU"/>
        </w:rPr>
        <w:t xml:space="preserve">омоћ и подршка ученицима при избору даљег образовања </w:t>
      </w:r>
    </w:p>
    <w:p w14:paraId="754528A5" w14:textId="77777777" w:rsidR="0060257C" w:rsidRPr="002B3224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79352D03" w14:textId="77777777" w:rsidR="0060257C" w:rsidRPr="002B3224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>ЗАДАЦИ:</w:t>
      </w:r>
    </w:p>
    <w:p w14:paraId="080CBBA9" w14:textId="77777777" w:rsidR="0060257C" w:rsidRPr="002B3224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</w:p>
    <w:p w14:paraId="6B8807B3" w14:textId="77777777" w:rsidR="0060257C" w:rsidRPr="002B3224" w:rsidRDefault="0060257C" w:rsidP="0060257C">
      <w:pPr>
        <w:pStyle w:val="ListParagraph"/>
        <w:numPr>
          <w:ilvl w:val="0"/>
          <w:numId w:val="123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sz w:val="24"/>
          <w:szCs w:val="24"/>
          <w:lang w:val="sr-Cyrl-RS"/>
        </w:rPr>
        <w:t>Информисање ученика о могућностима избора даљег образовања и занимања, помоћ у сагледавањеу сопствених склоности и способности ученика</w:t>
      </w:r>
    </w:p>
    <w:p w14:paraId="5C9C5EE7" w14:textId="77777777" w:rsidR="0060257C" w:rsidRPr="00CC35A2" w:rsidRDefault="0060257C" w:rsidP="0060257C">
      <w:pPr>
        <w:pStyle w:val="ListParagraph"/>
        <w:numPr>
          <w:ilvl w:val="0"/>
          <w:numId w:val="123"/>
        </w:numPr>
        <w:spacing w:line="360" w:lineRule="auto"/>
        <w:ind w:left="720"/>
        <w:jc w:val="both"/>
        <w:rPr>
          <w:rFonts w:ascii="Times New Roman" w:eastAsia="Arial" w:hAnsi="Times New Roman"/>
          <w:sz w:val="24"/>
          <w:szCs w:val="24"/>
          <w:lang w:val="sr-Cyrl-RS"/>
        </w:rPr>
      </w:pPr>
      <w:r w:rsidRPr="00CC35A2">
        <w:rPr>
          <w:rFonts w:ascii="Times New Roman" w:eastAsia="Arial" w:hAnsi="Times New Roman"/>
          <w:sz w:val="24"/>
          <w:szCs w:val="24"/>
          <w:lang w:val="ru-RU"/>
        </w:rPr>
        <w:t xml:space="preserve">Едукација о разним профилима занимања, посета средњим стручним школама, организација </w:t>
      </w:r>
      <w:r>
        <w:rPr>
          <w:rFonts w:ascii="Times New Roman" w:eastAsia="Arial" w:hAnsi="Times New Roman"/>
          <w:sz w:val="24"/>
          <w:szCs w:val="24"/>
          <w:lang w:val="ru-RU"/>
        </w:rPr>
        <w:t xml:space="preserve">реалних </w:t>
      </w:r>
      <w:r w:rsidRPr="00CC35A2">
        <w:rPr>
          <w:rFonts w:ascii="Times New Roman" w:eastAsia="Arial" w:hAnsi="Times New Roman"/>
          <w:sz w:val="24"/>
          <w:szCs w:val="24"/>
          <w:lang w:val="ru-RU"/>
        </w:rPr>
        <w:t>сусрета.</w:t>
      </w:r>
    </w:p>
    <w:p w14:paraId="75F1ADF0" w14:textId="77777777" w:rsidR="0060257C" w:rsidRPr="00CC35A2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53AAD137" w14:textId="77777777" w:rsidR="0060257C" w:rsidRPr="002B3224" w:rsidRDefault="0060257C" w:rsidP="0060257C">
      <w:pPr>
        <w:pStyle w:val="ListParagraph"/>
        <w:numPr>
          <w:ilvl w:val="0"/>
          <w:numId w:val="121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МЕРЕ:</w:t>
      </w:r>
    </w:p>
    <w:p w14:paraId="5B28FCBA" w14:textId="77777777" w:rsidR="0060257C" w:rsidRPr="00B7678D" w:rsidRDefault="0060257C" w:rsidP="0060257C">
      <w:pPr>
        <w:spacing w:after="200" w:line="360" w:lineRule="auto"/>
        <w:jc w:val="both"/>
        <w:rPr>
          <w:rFonts w:eastAsia="Arial"/>
          <w:lang w:val="sr-Cyrl-RS"/>
        </w:rPr>
      </w:pPr>
      <w:r w:rsidRPr="002B3224">
        <w:rPr>
          <w:rFonts w:eastAsia="Arial"/>
          <w:lang w:val="sr-Cyrl-RS"/>
        </w:rPr>
        <w:t>1. Радионице ПО по програму ГИЗ - а на часовима ЧОС, за ученике 7.</w:t>
      </w:r>
      <w:r>
        <w:rPr>
          <w:rFonts w:eastAsia="Arial"/>
          <w:lang w:val="sr-Cyrl-RS"/>
        </w:rPr>
        <w:t xml:space="preserve"> и 8. разреда</w:t>
      </w:r>
    </w:p>
    <w:p w14:paraId="4E744BED" w14:textId="77777777" w:rsidR="0060257C" w:rsidRPr="002B3224" w:rsidRDefault="0060257C" w:rsidP="0060257C">
      <w:pPr>
        <w:spacing w:after="200" w:line="360" w:lineRule="auto"/>
        <w:jc w:val="both"/>
        <w:rPr>
          <w:rFonts w:eastAsia="Arial"/>
          <w:lang w:val="ru-RU"/>
        </w:rPr>
      </w:pPr>
      <w:r>
        <w:rPr>
          <w:rFonts w:eastAsia="Arial"/>
          <w:lang w:val="ru-RU"/>
        </w:rPr>
        <w:t>2</w:t>
      </w:r>
      <w:r w:rsidRPr="002B3224">
        <w:rPr>
          <w:rFonts w:eastAsia="Arial"/>
          <w:lang w:val="ru-RU"/>
        </w:rPr>
        <w:t xml:space="preserve">. </w:t>
      </w:r>
      <w:r w:rsidRPr="002B3224">
        <w:rPr>
          <w:rFonts w:eastAsia="Arial"/>
          <w:lang w:val="sr-Cyrl-RS"/>
        </w:rPr>
        <w:t>П</w:t>
      </w:r>
      <w:r w:rsidRPr="002B3224">
        <w:rPr>
          <w:rFonts w:eastAsia="Arial"/>
          <w:lang w:val="ru-RU"/>
        </w:rPr>
        <w:t>осете часовима одељењске заједнице</w:t>
      </w:r>
    </w:p>
    <w:p w14:paraId="5E91B390" w14:textId="77777777" w:rsidR="0060257C" w:rsidRPr="002B3224" w:rsidRDefault="0060257C" w:rsidP="0060257C">
      <w:pPr>
        <w:spacing w:after="200" w:line="360" w:lineRule="auto"/>
        <w:jc w:val="both"/>
        <w:rPr>
          <w:rFonts w:eastAsia="Arial"/>
          <w:lang w:val="ru-RU"/>
        </w:rPr>
      </w:pPr>
      <w:r>
        <w:rPr>
          <w:rFonts w:eastAsia="Arial"/>
          <w:lang w:val="sr-Cyrl-RS"/>
        </w:rPr>
        <w:t>3.</w:t>
      </w:r>
      <w:r w:rsidRPr="002B3224">
        <w:rPr>
          <w:rFonts w:eastAsia="Arial"/>
          <w:lang w:val="sr-Cyrl-RS"/>
        </w:rPr>
        <w:t xml:space="preserve"> Реални</w:t>
      </w:r>
      <w:r w:rsidRPr="002B3224">
        <w:rPr>
          <w:rFonts w:eastAsia="Arial"/>
          <w:lang w:val="ru-RU"/>
        </w:rPr>
        <w:t xml:space="preserve"> сусрети </w:t>
      </w:r>
    </w:p>
    <w:p w14:paraId="16A28DCE" w14:textId="77777777" w:rsidR="0060257C" w:rsidRPr="002B3224" w:rsidRDefault="0060257C" w:rsidP="0060257C">
      <w:pPr>
        <w:spacing w:after="200" w:line="360" w:lineRule="auto"/>
        <w:jc w:val="both"/>
        <w:rPr>
          <w:rFonts w:eastAsia="Arial"/>
          <w:lang w:val="sr-Cyrl-RS"/>
        </w:rPr>
      </w:pPr>
    </w:p>
    <w:p w14:paraId="7526E04A" w14:textId="77777777" w:rsidR="0060257C" w:rsidRPr="002B3224" w:rsidRDefault="0060257C" w:rsidP="0060257C">
      <w:pPr>
        <w:pStyle w:val="ListParagraph"/>
        <w:numPr>
          <w:ilvl w:val="0"/>
          <w:numId w:val="255"/>
        </w:numPr>
        <w:spacing w:line="360" w:lineRule="auto"/>
        <w:jc w:val="both"/>
        <w:rPr>
          <w:rFonts w:ascii="Times New Roman" w:eastAsia="Arial" w:hAnsi="Times New Roman"/>
          <w:b/>
          <w:sz w:val="24"/>
          <w:szCs w:val="24"/>
          <w:u w:val="single"/>
          <w:lang w:val="ru-RU"/>
        </w:rPr>
      </w:pPr>
      <w:r w:rsidRPr="002B3224">
        <w:rPr>
          <w:rFonts w:ascii="Times New Roman" w:eastAsia="Arial" w:hAnsi="Times New Roman"/>
          <w:b/>
          <w:sz w:val="24"/>
          <w:szCs w:val="24"/>
          <w:u w:val="single"/>
          <w:lang w:val="sr-Cyrl-RS"/>
        </w:rPr>
        <w:t>Е</w:t>
      </w:r>
      <w:r w:rsidRPr="002B3224">
        <w:rPr>
          <w:rFonts w:ascii="Times New Roman" w:eastAsia="Arial" w:hAnsi="Times New Roman"/>
          <w:b/>
          <w:sz w:val="24"/>
          <w:szCs w:val="24"/>
          <w:u w:val="single"/>
          <w:lang w:val="ru-RU"/>
        </w:rPr>
        <w:t>ТОС</w:t>
      </w:r>
    </w:p>
    <w:p w14:paraId="6F776985" w14:textId="77777777" w:rsidR="0060257C" w:rsidRPr="002B3224" w:rsidRDefault="0060257C" w:rsidP="0060257C">
      <w:pPr>
        <w:pStyle w:val="ListParagraph"/>
        <w:spacing w:line="360" w:lineRule="auto"/>
        <w:ind w:left="540"/>
        <w:jc w:val="both"/>
        <w:rPr>
          <w:rFonts w:ascii="Times New Roman" w:eastAsia="Arial" w:hAnsi="Times New Roman"/>
          <w:b/>
          <w:sz w:val="24"/>
          <w:szCs w:val="24"/>
          <w:u w:val="single"/>
          <w:lang w:val="ru-RU"/>
        </w:rPr>
      </w:pPr>
    </w:p>
    <w:p w14:paraId="53181039" w14:textId="77777777" w:rsidR="0060257C" w:rsidRPr="002B3224" w:rsidRDefault="0060257C" w:rsidP="0060257C">
      <w:pPr>
        <w:pStyle w:val="ListParagraph"/>
        <w:numPr>
          <w:ilvl w:val="0"/>
          <w:numId w:val="121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ЦИЉ:</w:t>
      </w:r>
    </w:p>
    <w:p w14:paraId="5D332CC1" w14:textId="77777777" w:rsidR="0060257C" w:rsidRPr="002B3224" w:rsidRDefault="0060257C" w:rsidP="0060257C">
      <w:pPr>
        <w:pStyle w:val="ListParagraph"/>
        <w:spacing w:line="360" w:lineRule="auto"/>
        <w:ind w:left="1080"/>
        <w:jc w:val="both"/>
        <w:rPr>
          <w:rFonts w:ascii="Times New Roman" w:eastAsia="Arial" w:hAnsi="Times New Roman"/>
          <w:b/>
          <w:bCs/>
          <w:sz w:val="24"/>
          <w:szCs w:val="24"/>
        </w:rPr>
      </w:pPr>
    </w:p>
    <w:p w14:paraId="0F48BDFC" w14:textId="77777777" w:rsidR="0060257C" w:rsidRPr="002B3224" w:rsidRDefault="0060257C" w:rsidP="0060257C">
      <w:pPr>
        <w:pStyle w:val="ListParagraph"/>
        <w:numPr>
          <w:ilvl w:val="0"/>
          <w:numId w:val="126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Даље развијање ненасилне комуникације</w:t>
      </w:r>
    </w:p>
    <w:p w14:paraId="74AD262A" w14:textId="77777777" w:rsidR="0060257C" w:rsidRPr="002B3224" w:rsidRDefault="0060257C" w:rsidP="0060257C">
      <w:pPr>
        <w:pStyle w:val="ListParagraph"/>
        <w:spacing w:line="360" w:lineRule="auto"/>
        <w:ind w:left="1440"/>
        <w:jc w:val="both"/>
        <w:rPr>
          <w:rFonts w:ascii="Times New Roman" w:eastAsia="Arial" w:hAnsi="Times New Roman"/>
          <w:b/>
          <w:bCs/>
          <w:sz w:val="24"/>
          <w:szCs w:val="24"/>
        </w:rPr>
      </w:pPr>
    </w:p>
    <w:p w14:paraId="319E0D3F" w14:textId="77777777" w:rsidR="0060257C" w:rsidRPr="002B3224" w:rsidRDefault="0060257C" w:rsidP="0060257C">
      <w:pPr>
        <w:pStyle w:val="ListParagraph"/>
        <w:numPr>
          <w:ilvl w:val="0"/>
          <w:numId w:val="126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Превенција насиља и решавање проблема насиља на свим нивоима</w:t>
      </w:r>
    </w:p>
    <w:p w14:paraId="176F0A9F" w14:textId="77777777" w:rsidR="0060257C" w:rsidRPr="002B3224" w:rsidRDefault="0060257C" w:rsidP="0060257C">
      <w:pPr>
        <w:pStyle w:val="ListParagraph"/>
        <w:numPr>
          <w:ilvl w:val="0"/>
          <w:numId w:val="121"/>
        </w:numPr>
        <w:spacing w:line="360" w:lineRule="auto"/>
        <w:jc w:val="both"/>
        <w:rPr>
          <w:rFonts w:ascii="Times New Roman" w:eastAsia="Arial" w:hAnsi="Times New Roman"/>
          <w:b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sz w:val="24"/>
          <w:szCs w:val="24"/>
          <w:lang w:val="ru-RU"/>
        </w:rPr>
        <w:t>ЗАДАЦИ:</w:t>
      </w:r>
    </w:p>
    <w:p w14:paraId="19F73C59" w14:textId="77777777" w:rsidR="0060257C" w:rsidRPr="002B3224" w:rsidRDefault="0060257C" w:rsidP="0060257C">
      <w:pPr>
        <w:spacing w:after="200" w:line="360" w:lineRule="auto"/>
        <w:jc w:val="both"/>
        <w:rPr>
          <w:rFonts w:eastAsia="Arial"/>
          <w:lang w:val="sr-Cyrl-RS"/>
        </w:rPr>
      </w:pPr>
    </w:p>
    <w:p w14:paraId="3CD2D9DB" w14:textId="77777777" w:rsidR="0060257C" w:rsidRPr="002B3224" w:rsidRDefault="0060257C" w:rsidP="0060257C">
      <w:pPr>
        <w:pStyle w:val="ListParagraph"/>
        <w:numPr>
          <w:ilvl w:val="0"/>
          <w:numId w:val="125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sz w:val="24"/>
          <w:szCs w:val="24"/>
          <w:lang w:val="ru-RU"/>
        </w:rPr>
        <w:t xml:space="preserve">Даље развијање мреже за решавање проблема насиља, у складу са протоколом о заштити деце од насиља, занемаривања, злостављања и дискриминације у васпитно образовним установама </w:t>
      </w:r>
    </w:p>
    <w:p w14:paraId="7FFC70E2" w14:textId="77777777" w:rsidR="0060257C" w:rsidRPr="002B3224" w:rsidRDefault="0060257C" w:rsidP="0060257C">
      <w:pPr>
        <w:pStyle w:val="ListParagraph"/>
        <w:spacing w:line="360" w:lineRule="auto"/>
        <w:ind w:left="1440"/>
        <w:jc w:val="both"/>
        <w:rPr>
          <w:rFonts w:ascii="Times New Roman" w:eastAsia="Arial" w:hAnsi="Times New Roman"/>
          <w:sz w:val="24"/>
          <w:szCs w:val="24"/>
          <w:lang w:val="ru-RU"/>
        </w:rPr>
      </w:pPr>
    </w:p>
    <w:p w14:paraId="12839580" w14:textId="77777777" w:rsidR="0060257C" w:rsidRPr="002B3224" w:rsidRDefault="0060257C" w:rsidP="0060257C">
      <w:pPr>
        <w:pStyle w:val="ListParagraph"/>
        <w:numPr>
          <w:ilvl w:val="0"/>
          <w:numId w:val="121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ru-RU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МЕРЕ:</w:t>
      </w:r>
    </w:p>
    <w:p w14:paraId="5D0B0BAA" w14:textId="77777777" w:rsidR="0060257C" w:rsidRPr="002B3224" w:rsidRDefault="0060257C" w:rsidP="0060257C">
      <w:pPr>
        <w:spacing w:after="200" w:line="360" w:lineRule="auto"/>
        <w:ind w:left="720"/>
        <w:jc w:val="both"/>
        <w:rPr>
          <w:rFonts w:eastAsia="Arial"/>
          <w:lang w:val="ru-RU"/>
        </w:rPr>
      </w:pPr>
      <w:r w:rsidRPr="002B3224">
        <w:rPr>
          <w:rFonts w:eastAsia="Arial"/>
          <w:lang w:val="sr-Cyrl-RS"/>
        </w:rPr>
        <w:t>1. Укључивање што већег броја наставника, родитеља и ученика у обуке на сајту ЗУОВ-а ,,Чувам те“, којима се стичу знања и способности за превенцију и решавање различитих облика и видова насиља</w:t>
      </w:r>
    </w:p>
    <w:p w14:paraId="0BCB737E" w14:textId="77777777" w:rsidR="0060257C" w:rsidRPr="002B3224" w:rsidRDefault="0060257C" w:rsidP="0060257C">
      <w:pPr>
        <w:spacing w:after="200" w:line="360" w:lineRule="auto"/>
        <w:ind w:left="720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lastRenderedPageBreak/>
        <w:t xml:space="preserve">2. Организовање активности и радионице, </w:t>
      </w:r>
      <w:r>
        <w:rPr>
          <w:rFonts w:eastAsia="Arial"/>
          <w:lang w:val="ru-RU"/>
        </w:rPr>
        <w:t xml:space="preserve">које имају првенствено превентивну функцију, </w:t>
      </w:r>
      <w:r w:rsidRPr="002B3224">
        <w:rPr>
          <w:rFonts w:eastAsia="Arial"/>
          <w:lang w:val="ru-RU"/>
        </w:rPr>
        <w:t>за све актере наставног процеса које су директно усмерене на превенцију насиља</w:t>
      </w:r>
    </w:p>
    <w:p w14:paraId="171A707C" w14:textId="77777777" w:rsidR="0060257C" w:rsidRDefault="0060257C" w:rsidP="0060257C">
      <w:pPr>
        <w:spacing w:after="200" w:line="360" w:lineRule="auto"/>
        <w:ind w:left="720"/>
        <w:jc w:val="both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>3. Промовисање негативног става и нулте толеранције  према насиљу</w:t>
      </w:r>
    </w:p>
    <w:p w14:paraId="6C59F200" w14:textId="77777777" w:rsidR="0060257C" w:rsidRPr="002F4D9A" w:rsidRDefault="0060257C" w:rsidP="0060257C">
      <w:pPr>
        <w:spacing w:after="200" w:line="360" w:lineRule="auto"/>
        <w:ind w:left="720"/>
        <w:jc w:val="both"/>
        <w:rPr>
          <w:rFonts w:eastAsia="Arial"/>
          <w:color w:val="000000" w:themeColor="text1"/>
          <w:lang w:val="ru-RU"/>
        </w:rPr>
      </w:pPr>
      <w:r w:rsidRPr="002F4D9A">
        <w:rPr>
          <w:rFonts w:eastAsia="Arial"/>
          <w:color w:val="000000" w:themeColor="text1"/>
          <w:lang w:val="ru-RU"/>
        </w:rPr>
        <w:t>4. Слоган школске године « Врата насиља и недругарства затвори, а лепу реч збори» који промовише позитивне вредности међусобних односа</w:t>
      </w:r>
    </w:p>
    <w:p w14:paraId="51A5E99A" w14:textId="77777777" w:rsidR="0060257C" w:rsidRPr="002F4D9A" w:rsidRDefault="0060257C" w:rsidP="0060257C">
      <w:pPr>
        <w:spacing w:after="200" w:line="360" w:lineRule="auto"/>
        <w:ind w:left="720"/>
        <w:jc w:val="both"/>
        <w:rPr>
          <w:rFonts w:eastAsia="Arial"/>
          <w:color w:val="000000" w:themeColor="text1"/>
          <w:lang w:val="ru-RU"/>
        </w:rPr>
      </w:pPr>
      <w:r w:rsidRPr="002F4D9A">
        <w:rPr>
          <w:rFonts w:eastAsia="Arial"/>
          <w:color w:val="000000" w:themeColor="text1"/>
          <w:lang w:val="ru-RU"/>
        </w:rPr>
        <w:t>5. Обележавање Дана толеранције, избор  Најтолерантнијег ученика и Најмање толерантног ученика, у свим одељењима, анонимним гласањем.</w:t>
      </w:r>
    </w:p>
    <w:p w14:paraId="64FF9FAC" w14:textId="77777777" w:rsidR="0060257C" w:rsidRDefault="0060257C" w:rsidP="0060257C">
      <w:pPr>
        <w:spacing w:after="200" w:line="360" w:lineRule="auto"/>
        <w:ind w:left="720"/>
        <w:jc w:val="both"/>
        <w:rPr>
          <w:rFonts w:eastAsia="Arial"/>
          <w:lang w:val="ru-RU"/>
        </w:rPr>
      </w:pPr>
    </w:p>
    <w:p w14:paraId="3D9D6473" w14:textId="77777777" w:rsidR="0060257C" w:rsidRPr="002B3224" w:rsidRDefault="0060257C" w:rsidP="0060257C">
      <w:pPr>
        <w:spacing w:after="200" w:line="360" w:lineRule="auto"/>
        <w:ind w:left="720"/>
        <w:jc w:val="both"/>
        <w:rPr>
          <w:rFonts w:eastAsia="Arial"/>
          <w:b/>
          <w:bCs/>
          <w:u w:val="single"/>
          <w:lang w:val="ru-RU"/>
        </w:rPr>
      </w:pPr>
      <w:r>
        <w:rPr>
          <w:rFonts w:eastAsia="Arial"/>
          <w:lang w:val="ru-RU"/>
        </w:rPr>
        <w:t>5</w:t>
      </w:r>
      <w:r w:rsidRPr="002B3224">
        <w:rPr>
          <w:rFonts w:eastAsia="Arial"/>
          <w:b/>
          <w:bCs/>
          <w:u w:val="single"/>
          <w:lang w:val="ru-RU"/>
        </w:rPr>
        <w:t>. МАТЕРИЈАЛНО - ТЕХНИЧКИ УСЛОВИ</w:t>
      </w:r>
    </w:p>
    <w:p w14:paraId="5A2356E2" w14:textId="77777777" w:rsidR="0060257C" w:rsidRPr="002B3224" w:rsidRDefault="0060257C" w:rsidP="0060257C">
      <w:pPr>
        <w:pStyle w:val="ListParagraph"/>
        <w:numPr>
          <w:ilvl w:val="0"/>
          <w:numId w:val="121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 xml:space="preserve">ЦИЉ: </w:t>
      </w:r>
    </w:p>
    <w:p w14:paraId="18C90468" w14:textId="77777777" w:rsidR="0060257C" w:rsidRPr="002B3224" w:rsidRDefault="0060257C" w:rsidP="0060257C">
      <w:pPr>
        <w:pStyle w:val="ListParagraph"/>
        <w:spacing w:line="360" w:lineRule="auto"/>
        <w:ind w:left="1080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72BAB743" w14:textId="77777777" w:rsidR="0060257C" w:rsidRPr="002B3224" w:rsidRDefault="0060257C" w:rsidP="0060257C">
      <w:pPr>
        <w:pStyle w:val="ListParagraph"/>
        <w:numPr>
          <w:ilvl w:val="0"/>
          <w:numId w:val="130"/>
        </w:numPr>
        <w:spacing w:line="360" w:lineRule="auto"/>
        <w:jc w:val="both"/>
        <w:rPr>
          <w:rFonts w:ascii="Times New Roman" w:eastAsia="Arial" w:hAnsi="Times New Roman"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ru-RU"/>
        </w:rPr>
        <w:t>Побољшање услова за одвијање и унапређивање наставног процеса</w:t>
      </w:r>
      <w:r w:rsidRPr="002B3224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</w:p>
    <w:p w14:paraId="00156900" w14:textId="77777777" w:rsidR="0060257C" w:rsidRPr="002B3224" w:rsidRDefault="0060257C" w:rsidP="0060257C">
      <w:pPr>
        <w:pStyle w:val="ListParagraph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5069C897" w14:textId="77777777" w:rsidR="0060257C" w:rsidRPr="002B3224" w:rsidRDefault="0060257C" w:rsidP="0060257C">
      <w:pPr>
        <w:pStyle w:val="ListParagraph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05412D6A" w14:textId="77777777" w:rsidR="0060257C" w:rsidRPr="002B3224" w:rsidRDefault="0060257C" w:rsidP="0060257C">
      <w:pPr>
        <w:pStyle w:val="ListParagraph"/>
        <w:jc w:val="both"/>
        <w:rPr>
          <w:rFonts w:ascii="Times New Roman" w:eastAsia="Arial" w:hAnsi="Times New Roman"/>
          <w:sz w:val="24"/>
          <w:szCs w:val="24"/>
          <w:lang w:val="sr-Cyrl-RS"/>
        </w:rPr>
      </w:pPr>
    </w:p>
    <w:p w14:paraId="3077F37B" w14:textId="77777777" w:rsidR="0060257C" w:rsidRPr="002B3224" w:rsidRDefault="0060257C" w:rsidP="0060257C">
      <w:pPr>
        <w:pStyle w:val="ListParagraph"/>
        <w:numPr>
          <w:ilvl w:val="0"/>
          <w:numId w:val="121"/>
        </w:numPr>
        <w:spacing w:line="360" w:lineRule="auto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  <w:r w:rsidRPr="002B3224">
        <w:rPr>
          <w:rFonts w:ascii="Times New Roman" w:eastAsia="Arial" w:hAnsi="Times New Roman"/>
          <w:b/>
          <w:bCs/>
          <w:sz w:val="24"/>
          <w:szCs w:val="24"/>
          <w:lang w:val="sr-Cyrl-RS"/>
        </w:rPr>
        <w:t>ЗАДАЦИ:</w:t>
      </w:r>
    </w:p>
    <w:p w14:paraId="04C48377" w14:textId="77777777" w:rsidR="0060257C" w:rsidRPr="002B3224" w:rsidRDefault="0060257C" w:rsidP="0060257C">
      <w:pPr>
        <w:pStyle w:val="ListParagraph"/>
        <w:spacing w:line="360" w:lineRule="auto"/>
        <w:ind w:left="1080"/>
        <w:jc w:val="both"/>
        <w:rPr>
          <w:rFonts w:ascii="Times New Roman" w:eastAsia="Arial" w:hAnsi="Times New Roman"/>
          <w:b/>
          <w:bCs/>
          <w:sz w:val="24"/>
          <w:szCs w:val="24"/>
          <w:lang w:val="sr-Cyrl-RS"/>
        </w:rPr>
      </w:pPr>
    </w:p>
    <w:p w14:paraId="01F40E2D" w14:textId="77777777" w:rsidR="0060257C" w:rsidRPr="00664D77" w:rsidRDefault="0060257C" w:rsidP="0060257C">
      <w:pPr>
        <w:pStyle w:val="ListParagraph"/>
        <w:numPr>
          <w:ilvl w:val="0"/>
          <w:numId w:val="127"/>
        </w:numPr>
        <w:spacing w:line="360" w:lineRule="auto"/>
        <w:jc w:val="both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664D77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Адаптација и поправка постојећег дела школске зграде</w:t>
      </w:r>
    </w:p>
    <w:p w14:paraId="0AD092B1" w14:textId="77777777" w:rsidR="0060257C" w:rsidRPr="00664D77" w:rsidRDefault="0060257C" w:rsidP="0060257C">
      <w:pPr>
        <w:pStyle w:val="ListParagraph"/>
        <w:numPr>
          <w:ilvl w:val="0"/>
          <w:numId w:val="127"/>
        </w:numPr>
        <w:spacing w:line="360" w:lineRule="auto"/>
        <w:jc w:val="both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664D77"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  <w:t>Проширивање школе са недостајућим садржајима</w:t>
      </w:r>
    </w:p>
    <w:p w14:paraId="7E984892" w14:textId="77777777" w:rsidR="0060257C" w:rsidRPr="00664D77" w:rsidRDefault="0060257C" w:rsidP="0060257C">
      <w:pPr>
        <w:spacing w:after="200" w:line="360" w:lineRule="auto"/>
        <w:jc w:val="both"/>
        <w:rPr>
          <w:rFonts w:eastAsia="Arial"/>
          <w:color w:val="000000" w:themeColor="text1"/>
          <w:lang w:val="sr-Cyrl-RS"/>
        </w:rPr>
      </w:pPr>
    </w:p>
    <w:p w14:paraId="332509AF" w14:textId="77777777" w:rsidR="0060257C" w:rsidRPr="00664D77" w:rsidRDefault="0060257C" w:rsidP="0060257C">
      <w:pPr>
        <w:pStyle w:val="ListParagraph"/>
        <w:numPr>
          <w:ilvl w:val="0"/>
          <w:numId w:val="128"/>
        </w:numPr>
        <w:spacing w:line="360" w:lineRule="auto"/>
        <w:jc w:val="both"/>
        <w:rPr>
          <w:rFonts w:ascii="Times New Roman" w:eastAsia="Arial" w:hAnsi="Times New Roman"/>
          <w:b/>
          <w:bCs/>
          <w:color w:val="000000" w:themeColor="text1"/>
          <w:sz w:val="24"/>
          <w:szCs w:val="24"/>
          <w:lang w:val="sr-Cyrl-RS"/>
        </w:rPr>
      </w:pPr>
      <w:r w:rsidRPr="00664D77">
        <w:rPr>
          <w:rFonts w:ascii="Times New Roman" w:eastAsia="Arial" w:hAnsi="Times New Roman"/>
          <w:b/>
          <w:bCs/>
          <w:color w:val="000000" w:themeColor="text1"/>
          <w:sz w:val="24"/>
          <w:szCs w:val="24"/>
          <w:lang w:val="sr-Cyrl-RS"/>
        </w:rPr>
        <w:t>МЕРЕ:</w:t>
      </w:r>
    </w:p>
    <w:p w14:paraId="2EF1447C" w14:textId="77777777" w:rsidR="0060257C" w:rsidRPr="00664D77" w:rsidRDefault="0060257C" w:rsidP="0060257C">
      <w:pPr>
        <w:pStyle w:val="ListParagraph"/>
        <w:spacing w:line="360" w:lineRule="auto"/>
        <w:jc w:val="both"/>
        <w:rPr>
          <w:rFonts w:ascii="Times New Roman" w:eastAsia="Arial" w:hAnsi="Times New Roman"/>
          <w:b/>
          <w:bCs/>
          <w:color w:val="000000" w:themeColor="text1"/>
          <w:sz w:val="24"/>
          <w:szCs w:val="24"/>
          <w:lang w:val="sr-Cyrl-RS"/>
        </w:rPr>
      </w:pPr>
    </w:p>
    <w:p w14:paraId="78DD0E94" w14:textId="77777777" w:rsidR="0060257C" w:rsidRPr="00664D77" w:rsidRDefault="0060257C" w:rsidP="0060257C">
      <w:pPr>
        <w:pStyle w:val="ListParagraph"/>
        <w:numPr>
          <w:ilvl w:val="0"/>
          <w:numId w:val="129"/>
        </w:numPr>
        <w:spacing w:line="360" w:lineRule="auto"/>
        <w:jc w:val="both"/>
        <w:rPr>
          <w:rFonts w:ascii="Times New Roman" w:eastAsia="Arial" w:hAnsi="Times New Roman"/>
          <w:color w:val="000000" w:themeColor="text1"/>
          <w:sz w:val="24"/>
          <w:szCs w:val="24"/>
          <w:lang w:val="ru-RU"/>
        </w:rPr>
      </w:pPr>
      <w:r w:rsidRPr="00664D77">
        <w:rPr>
          <w:rFonts w:ascii="Times New Roman" w:eastAsia="Arial" w:hAnsi="Times New Roman"/>
          <w:color w:val="000000" w:themeColor="text1"/>
          <w:sz w:val="24"/>
          <w:szCs w:val="24"/>
          <w:lang w:val="sr-Cyrl-RS"/>
        </w:rPr>
        <w:t xml:space="preserve">Осмишљавање пројеката који би могли да буду заступљени приликом увођења обогаћене једносменске наставе </w:t>
      </w:r>
    </w:p>
    <w:p w14:paraId="5385332F" w14:textId="77777777" w:rsidR="0060257C" w:rsidRPr="00664D77" w:rsidRDefault="0060257C" w:rsidP="0060257C">
      <w:pPr>
        <w:pStyle w:val="ListParagraph"/>
        <w:numPr>
          <w:ilvl w:val="0"/>
          <w:numId w:val="129"/>
        </w:numPr>
        <w:spacing w:line="360" w:lineRule="auto"/>
        <w:jc w:val="both"/>
        <w:rPr>
          <w:rFonts w:ascii="Times New Roman" w:eastAsia="Arial" w:hAnsi="Times New Roman"/>
          <w:color w:val="000000" w:themeColor="text1"/>
          <w:sz w:val="24"/>
          <w:szCs w:val="24"/>
          <w:lang w:val="sr-Cyrl-RS"/>
        </w:rPr>
      </w:pPr>
      <w:r w:rsidRPr="00664D77">
        <w:rPr>
          <w:rFonts w:ascii="Times New Roman" w:eastAsia="Arial" w:hAnsi="Times New Roman"/>
          <w:color w:val="000000" w:themeColor="text1"/>
          <w:sz w:val="24"/>
          <w:szCs w:val="24"/>
          <w:lang w:val="sr-Cyrl-RS"/>
        </w:rPr>
        <w:t>Припрема документације и обезбеђивање материјалних средстава за адаптацију постојећег дела школе и проширивање простора, односно доградња недостајућих садржаја као што су фискултурна сала и сала за корективне вежбе са пратећим просторијама, специјализовани кабинети, зборница, лифт, трпезарија, библиотека са медијатеком, спортски терени, летња учионица, паркинг школе и др.</w:t>
      </w:r>
    </w:p>
    <w:p w14:paraId="38096FCF" w14:textId="77777777" w:rsidR="0060257C" w:rsidRPr="00664D77" w:rsidRDefault="0060257C" w:rsidP="0060257C">
      <w:pPr>
        <w:spacing w:after="200" w:line="360" w:lineRule="auto"/>
        <w:jc w:val="both"/>
        <w:rPr>
          <w:rFonts w:eastAsia="Arial"/>
          <w:color w:val="000000" w:themeColor="text1"/>
          <w:lang w:val="sr-Cyrl-RS"/>
        </w:rPr>
      </w:pPr>
    </w:p>
    <w:p w14:paraId="5D133AF4" w14:textId="77777777" w:rsidR="0060257C" w:rsidRDefault="0060257C" w:rsidP="0060257C">
      <w:pPr>
        <w:spacing w:after="200" w:line="360" w:lineRule="auto"/>
        <w:jc w:val="both"/>
        <w:rPr>
          <w:rFonts w:eastAsia="Arial"/>
          <w:lang w:val="sr-Cyrl-RS"/>
        </w:rPr>
      </w:pPr>
    </w:p>
    <w:p w14:paraId="45C98BEA" w14:textId="77777777" w:rsidR="0060257C" w:rsidRDefault="0060257C" w:rsidP="0060257C">
      <w:pPr>
        <w:spacing w:after="200" w:line="360" w:lineRule="auto"/>
        <w:jc w:val="both"/>
        <w:rPr>
          <w:rFonts w:eastAsia="Arial"/>
          <w:lang w:val="sr-Cyrl-RS"/>
        </w:rPr>
      </w:pPr>
    </w:p>
    <w:p w14:paraId="600971B6" w14:textId="77777777" w:rsidR="0060257C" w:rsidRDefault="0060257C" w:rsidP="0060257C">
      <w:pPr>
        <w:spacing w:after="200" w:line="360" w:lineRule="auto"/>
        <w:rPr>
          <w:rFonts w:eastAsia="Arial"/>
          <w:lang w:val="sr-Cyrl-RS"/>
        </w:rPr>
      </w:pP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2868"/>
        <w:gridCol w:w="2337"/>
        <w:gridCol w:w="1730"/>
        <w:gridCol w:w="3500"/>
      </w:tblGrid>
      <w:tr w:rsidR="0060257C" w14:paraId="17FE7EA8" w14:textId="77777777" w:rsidTr="00307DB9">
        <w:trPr>
          <w:trHeight w:val="1178"/>
        </w:trPr>
        <w:tc>
          <w:tcPr>
            <w:tcW w:w="2868" w:type="dxa"/>
            <w:shd w:val="clear" w:color="auto" w:fill="FBD4B4" w:themeFill="accent6" w:themeFillTint="66"/>
          </w:tcPr>
          <w:p w14:paraId="655C4DE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Активности</w:t>
            </w:r>
          </w:p>
          <w:p w14:paraId="21264BC6" w14:textId="77777777" w:rsidR="0060257C" w:rsidRPr="004F6732" w:rsidRDefault="0060257C" w:rsidP="00307DB9">
            <w:pPr>
              <w:jc w:val="center"/>
              <w:rPr>
                <w:rFonts w:eastAsia="Arial"/>
                <w:lang w:val="sr-Cyrl-RS"/>
              </w:rPr>
            </w:pPr>
          </w:p>
        </w:tc>
        <w:tc>
          <w:tcPr>
            <w:tcW w:w="2337" w:type="dxa"/>
            <w:shd w:val="clear" w:color="auto" w:fill="FBD4B4" w:themeFill="accent6" w:themeFillTint="66"/>
          </w:tcPr>
          <w:p w14:paraId="5535BA2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 w:rsidRPr="004F6732">
              <w:rPr>
                <w:rFonts w:eastAsia="Arial"/>
                <w:shd w:val="clear" w:color="auto" w:fill="FABF8F" w:themeFill="accent6" w:themeFillTint="99"/>
                <w:lang w:val="sr-Cyrl-RS"/>
              </w:rPr>
              <w:t>Носиоци</w:t>
            </w:r>
            <w:r>
              <w:rPr>
                <w:rFonts w:eastAsia="Arial"/>
                <w:lang w:val="sr-Cyrl-RS"/>
              </w:rPr>
              <w:t xml:space="preserve"> активности</w:t>
            </w:r>
          </w:p>
        </w:tc>
        <w:tc>
          <w:tcPr>
            <w:tcW w:w="1730" w:type="dxa"/>
            <w:shd w:val="clear" w:color="auto" w:fill="FBD4B4" w:themeFill="accent6" w:themeFillTint="66"/>
          </w:tcPr>
          <w:p w14:paraId="09325D9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Време или термин реализације</w:t>
            </w:r>
          </w:p>
        </w:tc>
        <w:tc>
          <w:tcPr>
            <w:tcW w:w="3500" w:type="dxa"/>
            <w:shd w:val="clear" w:color="auto" w:fill="FBD4B4" w:themeFill="accent6" w:themeFillTint="66"/>
          </w:tcPr>
          <w:p w14:paraId="6C3DC013" w14:textId="77777777" w:rsidR="0060257C" w:rsidRDefault="0060257C" w:rsidP="00307DB9">
            <w:pPr>
              <w:tabs>
                <w:tab w:val="center" w:pos="1642"/>
              </w:tabs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Исходи </w:t>
            </w:r>
            <w:r>
              <w:rPr>
                <w:rFonts w:eastAsia="Arial"/>
                <w:lang w:val="sr-Cyrl-RS"/>
              </w:rPr>
              <w:tab/>
            </w:r>
          </w:p>
        </w:tc>
      </w:tr>
      <w:tr w:rsidR="0060257C" w14:paraId="2B7E9560" w14:textId="77777777" w:rsidTr="00307DB9">
        <w:tc>
          <w:tcPr>
            <w:tcW w:w="2868" w:type="dxa"/>
            <w:shd w:val="clear" w:color="auto" w:fill="E5B8B7" w:themeFill="accent2" w:themeFillTint="66"/>
          </w:tcPr>
          <w:p w14:paraId="194DC049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sr-Cyrl-RS"/>
              </w:rPr>
            </w:pPr>
            <w:r>
              <w:rPr>
                <w:rFonts w:eastAsia="Arial"/>
                <w:bCs/>
                <w:lang w:val="sr-Cyrl-RS"/>
              </w:rPr>
              <w:t>Обуке:</w:t>
            </w:r>
          </w:p>
          <w:p w14:paraId="56D66E69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sr-Cyrl-RS"/>
              </w:rPr>
            </w:pPr>
          </w:p>
          <w:p w14:paraId="7B568D54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sr-Cyrl-RS"/>
              </w:rPr>
            </w:pPr>
            <w:r>
              <w:rPr>
                <w:rFonts w:eastAsia="Arial"/>
                <w:bCs/>
                <w:lang w:val="sr-Cyrl-RS"/>
              </w:rPr>
              <w:t>*</w:t>
            </w:r>
            <w:r w:rsidRPr="00AA55E9">
              <w:rPr>
                <w:rFonts w:eastAsia="Arial"/>
                <w:bCs/>
                <w:lang w:val="sr-Cyrl-RS"/>
              </w:rPr>
              <w:t xml:space="preserve">Извођење информатичких обука за наставнике, нове чланове колектива,који нису прошли обуку </w:t>
            </w:r>
          </w:p>
          <w:p w14:paraId="4278D1E4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sr-Cyrl-RS"/>
              </w:rPr>
            </w:pPr>
          </w:p>
          <w:p w14:paraId="3018F3C4" w14:textId="77777777" w:rsidR="0060257C" w:rsidRPr="00AA55E9" w:rsidRDefault="0060257C" w:rsidP="00307DB9">
            <w:pPr>
              <w:spacing w:after="200" w:line="360" w:lineRule="auto"/>
              <w:jc w:val="both"/>
              <w:rPr>
                <w:rFonts w:eastAsia="Arial"/>
                <w:lang w:val="sr-Cyrl-RS"/>
              </w:rPr>
            </w:pPr>
            <w:r>
              <w:rPr>
                <w:rFonts w:eastAsia="Arial"/>
                <w:bCs/>
                <w:lang w:val="sr-Cyrl-RS"/>
              </w:rPr>
              <w:t>* Спровођење обука на платформи ,,Чувам те“</w:t>
            </w:r>
          </w:p>
        </w:tc>
        <w:tc>
          <w:tcPr>
            <w:tcW w:w="2337" w:type="dxa"/>
          </w:tcPr>
          <w:p w14:paraId="484C7B2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91E201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3C1519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учесници наставног процеса</w:t>
            </w:r>
          </w:p>
          <w:p w14:paraId="3A64F6A3" w14:textId="77777777" w:rsidR="0060257C" w:rsidRDefault="0060257C" w:rsidP="00307DB9">
            <w:pPr>
              <w:spacing w:after="200" w:line="360" w:lineRule="auto"/>
              <w:ind w:firstLine="720"/>
              <w:rPr>
                <w:rFonts w:eastAsia="Arial"/>
                <w:lang w:val="sr-Cyrl-RS"/>
              </w:rPr>
            </w:pPr>
          </w:p>
          <w:p w14:paraId="4E5695B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AB9964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CC6AF4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наставници који нису прошли обуку</w:t>
            </w:r>
          </w:p>
          <w:p w14:paraId="1D3F2B4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B6D3A9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86C570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наставници и родитељи</w:t>
            </w:r>
          </w:p>
        </w:tc>
        <w:tc>
          <w:tcPr>
            <w:tcW w:w="1730" w:type="dxa"/>
          </w:tcPr>
          <w:p w14:paraId="7F5310D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0B9E08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5E7350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Септембар 2025.</w:t>
            </w:r>
          </w:p>
          <w:p w14:paraId="71EAC1F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61FC17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B4E275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047C2B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Током целе школске године, кад има могућности за обуке из ове области</w:t>
            </w:r>
          </w:p>
        </w:tc>
        <w:tc>
          <w:tcPr>
            <w:tcW w:w="3500" w:type="dxa"/>
          </w:tcPr>
          <w:p w14:paraId="7C04DFD5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sr-Cyrl-RS"/>
              </w:rPr>
            </w:pPr>
          </w:p>
          <w:p w14:paraId="620BDEEB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sr-Cyrl-RS"/>
              </w:rPr>
            </w:pPr>
          </w:p>
          <w:p w14:paraId="7C73D6FA" w14:textId="77777777" w:rsidR="0060257C" w:rsidRPr="003C1088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ru-RU"/>
              </w:rPr>
            </w:pPr>
            <w:r>
              <w:rPr>
                <w:rFonts w:eastAsia="Arial"/>
                <w:bCs/>
                <w:lang w:val="sr-Cyrl-RS"/>
              </w:rPr>
              <w:t xml:space="preserve">Боље познавање технологија у настави. </w:t>
            </w:r>
            <w:r w:rsidRPr="003C1088">
              <w:rPr>
                <w:rFonts w:eastAsia="Arial"/>
                <w:bCs/>
                <w:lang w:val="sr-Cyrl-RS"/>
              </w:rPr>
              <w:t>Побољшање информатичке п</w:t>
            </w:r>
            <w:r>
              <w:rPr>
                <w:rFonts w:eastAsia="Arial"/>
                <w:bCs/>
                <w:lang w:val="sr-Cyrl-RS"/>
              </w:rPr>
              <w:t>исмености наставника и ученика,</w:t>
            </w:r>
            <w:r w:rsidRPr="003C1088">
              <w:rPr>
                <w:rFonts w:eastAsia="Arial"/>
                <w:bCs/>
                <w:lang w:val="sr-Cyrl-RS"/>
              </w:rPr>
              <w:t>примена информационих технологија</w:t>
            </w:r>
            <w:r w:rsidRPr="003C1088">
              <w:rPr>
                <w:rFonts w:eastAsia="Arial"/>
                <w:lang w:val="ru-RU"/>
              </w:rPr>
              <w:t xml:space="preserve"> </w:t>
            </w:r>
          </w:p>
          <w:p w14:paraId="030B2D7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EDBA61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Сви ученици и наставници упознати су са процедурама заштите од свих врста и облика насиља </w:t>
            </w:r>
          </w:p>
        </w:tc>
      </w:tr>
      <w:tr w:rsidR="0060257C" w:rsidRPr="00BE6586" w14:paraId="7FCEB1E7" w14:textId="77777777" w:rsidTr="00307DB9">
        <w:tc>
          <w:tcPr>
            <w:tcW w:w="2868" w:type="dxa"/>
            <w:shd w:val="clear" w:color="auto" w:fill="F79646" w:themeFill="accent6"/>
          </w:tcPr>
          <w:p w14:paraId="32353B06" w14:textId="77777777" w:rsidR="0060257C" w:rsidRDefault="0060257C" w:rsidP="00307DB9">
            <w:pPr>
              <w:rPr>
                <w:lang w:val="sr-Cyrl-RS"/>
              </w:rPr>
            </w:pPr>
            <w:r>
              <w:rPr>
                <w:lang w:val="sr-Cyrl-RS"/>
              </w:rPr>
              <w:t>Подршка ученицима у неговању здравих стилова живота</w:t>
            </w:r>
          </w:p>
          <w:p w14:paraId="3F262308" w14:textId="77777777" w:rsidR="0060257C" w:rsidRPr="00BE6586" w:rsidRDefault="0060257C" w:rsidP="00307DB9">
            <w:pPr>
              <w:rPr>
                <w:lang w:val="sr-Cyrl-RS"/>
              </w:rPr>
            </w:pPr>
            <w:r>
              <w:rPr>
                <w:lang w:val="sr-Cyrl-RS"/>
              </w:rPr>
              <w:t>Дан пешаћења 21. септембар</w:t>
            </w:r>
          </w:p>
        </w:tc>
        <w:tc>
          <w:tcPr>
            <w:tcW w:w="2337" w:type="dxa"/>
            <w:shd w:val="clear" w:color="auto" w:fill="F79646" w:themeFill="accent6"/>
          </w:tcPr>
          <w:p w14:paraId="351AB92E" w14:textId="77777777" w:rsidR="0060257C" w:rsidRDefault="0060257C" w:rsidP="00307DB9">
            <w:pPr>
              <w:rPr>
                <w:lang w:val="sr-Cyrl-RS"/>
              </w:rPr>
            </w:pPr>
            <w:r>
              <w:rPr>
                <w:lang w:val="sr-Cyrl-RS"/>
              </w:rPr>
              <w:t>Сви наставници</w:t>
            </w:r>
          </w:p>
          <w:p w14:paraId="5D3EFA4B" w14:textId="77777777" w:rsidR="0060257C" w:rsidRDefault="0060257C" w:rsidP="00307DB9">
            <w:pPr>
              <w:rPr>
                <w:lang w:val="sr-Cyrl-RS"/>
              </w:rPr>
            </w:pPr>
          </w:p>
          <w:p w14:paraId="5414EE41" w14:textId="77777777" w:rsidR="0060257C" w:rsidRDefault="0060257C" w:rsidP="00307DB9">
            <w:pPr>
              <w:rPr>
                <w:lang w:val="sr-Cyrl-RS"/>
              </w:rPr>
            </w:pPr>
          </w:p>
          <w:p w14:paraId="420519BE" w14:textId="77777777" w:rsidR="0060257C" w:rsidRPr="00BE6586" w:rsidRDefault="0060257C" w:rsidP="00307DB9">
            <w:pPr>
              <w:rPr>
                <w:lang w:val="sr-Cyrl-RS"/>
              </w:rPr>
            </w:pPr>
            <w:r>
              <w:rPr>
                <w:lang w:val="sr-Cyrl-RS"/>
              </w:rPr>
              <w:t>Планинарска секција и сви наставници, родитељи и ученици који желе да учествују</w:t>
            </w:r>
          </w:p>
        </w:tc>
        <w:tc>
          <w:tcPr>
            <w:tcW w:w="1730" w:type="dxa"/>
            <w:shd w:val="clear" w:color="auto" w:fill="F79646" w:themeFill="accent6"/>
          </w:tcPr>
          <w:p w14:paraId="58B9579A" w14:textId="77777777" w:rsidR="0060257C" w:rsidRPr="00BE6586" w:rsidRDefault="0060257C" w:rsidP="00307DB9">
            <w:pPr>
              <w:rPr>
                <w:lang w:val="sr-Cyrl-RS"/>
              </w:rPr>
            </w:pPr>
            <w:r>
              <w:rPr>
                <w:lang w:val="sr-Cyrl-RS"/>
              </w:rPr>
              <w:t>Септембар - јун</w:t>
            </w:r>
          </w:p>
        </w:tc>
        <w:tc>
          <w:tcPr>
            <w:tcW w:w="3500" w:type="dxa"/>
            <w:shd w:val="clear" w:color="auto" w:fill="F79646" w:themeFill="accent6"/>
          </w:tcPr>
          <w:p w14:paraId="59629705" w14:textId="77777777" w:rsidR="0060257C" w:rsidRDefault="0060257C" w:rsidP="00307DB9"/>
          <w:p w14:paraId="3648801F" w14:textId="77777777" w:rsidR="0060257C" w:rsidRDefault="0060257C" w:rsidP="00307DB9"/>
          <w:p w14:paraId="1667EEEB" w14:textId="77777777" w:rsidR="0060257C" w:rsidRDefault="0060257C" w:rsidP="00307DB9"/>
          <w:p w14:paraId="2C45760E" w14:textId="77777777" w:rsidR="0060257C" w:rsidRPr="00BE6586" w:rsidRDefault="0060257C" w:rsidP="00307DB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Ове године слоган Дана пешачења је ,,Корак ближе здрављу“. На овај начин пружамо подршку ученицима да се физички активирају, подиже се свест код ученика о важности неговања здравих </w:t>
            </w:r>
            <w:r>
              <w:rPr>
                <w:lang w:val="sr-Cyrl-RS"/>
              </w:rPr>
              <w:lastRenderedPageBreak/>
              <w:t>стилова живота, одвлачи им се пажња од екрана и пружа им се подршка да заволе и схвате важност кретања за особе у развоју и важност боравка у природи.</w:t>
            </w:r>
          </w:p>
        </w:tc>
      </w:tr>
      <w:tr w:rsidR="0060257C" w14:paraId="29F73926" w14:textId="77777777" w:rsidTr="00307DB9">
        <w:tc>
          <w:tcPr>
            <w:tcW w:w="2868" w:type="dxa"/>
            <w:shd w:val="clear" w:color="auto" w:fill="FDE9D9" w:themeFill="accent6" w:themeFillTint="33"/>
          </w:tcPr>
          <w:p w14:paraId="378BDB5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 w:rsidRPr="00281429">
              <w:rPr>
                <w:rFonts w:eastAsia="Arial"/>
                <w:lang w:val="sr-Cyrl-RS"/>
              </w:rPr>
              <w:lastRenderedPageBreak/>
              <w:t xml:space="preserve">  Идентификација и израда обогаћених програма за даровите ученике.</w:t>
            </w:r>
          </w:p>
        </w:tc>
        <w:tc>
          <w:tcPr>
            <w:tcW w:w="2337" w:type="dxa"/>
          </w:tcPr>
          <w:p w14:paraId="0B69513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Тим за ИО у сарадњи са предметним наставницима</w:t>
            </w:r>
          </w:p>
        </w:tc>
        <w:tc>
          <w:tcPr>
            <w:tcW w:w="1730" w:type="dxa"/>
          </w:tcPr>
          <w:p w14:paraId="625DC44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октобар2025 – мај 2026.</w:t>
            </w:r>
          </w:p>
        </w:tc>
        <w:tc>
          <w:tcPr>
            <w:tcW w:w="3500" w:type="dxa"/>
          </w:tcPr>
          <w:p w14:paraId="423FF06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Даровити ученици имаће адекватну подршку што ће се ефикасније одразити на њихов даљи напредак у учењу</w:t>
            </w:r>
          </w:p>
        </w:tc>
      </w:tr>
      <w:tr w:rsidR="0060257C" w14:paraId="2B760281" w14:textId="77777777" w:rsidTr="00307DB9">
        <w:tc>
          <w:tcPr>
            <w:tcW w:w="2868" w:type="dxa"/>
            <w:shd w:val="clear" w:color="auto" w:fill="DBE5F1" w:themeFill="accent1" w:themeFillTint="33"/>
          </w:tcPr>
          <w:p w14:paraId="0C583F7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М</w:t>
            </w:r>
            <w:r w:rsidRPr="00A63481">
              <w:rPr>
                <w:rFonts w:eastAsia="Arial"/>
                <w:lang w:val="sr-Cyrl-RS"/>
              </w:rPr>
              <w:t xml:space="preserve">отивисање  ученика и родитеља из депривираних средина за постизање бољих резулатата у учењу и превенције раног напуштања школе.   Пружање континуиране додатне подршке у учењу кроз израду ИОП-а. </w:t>
            </w:r>
          </w:p>
        </w:tc>
        <w:tc>
          <w:tcPr>
            <w:tcW w:w="2337" w:type="dxa"/>
          </w:tcPr>
          <w:p w14:paraId="3086CDA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 w:rsidRPr="00A63481">
              <w:rPr>
                <w:rFonts w:eastAsia="Arial"/>
                <w:lang w:val="sr-Cyrl-RS"/>
              </w:rPr>
              <w:t>Реализује: ТИО и пред</w:t>
            </w:r>
            <w:r>
              <w:rPr>
                <w:rFonts w:eastAsia="Arial"/>
                <w:lang w:val="sr-Cyrl-RS"/>
              </w:rPr>
              <w:t>метни наставници</w:t>
            </w:r>
          </w:p>
        </w:tc>
        <w:tc>
          <w:tcPr>
            <w:tcW w:w="1730" w:type="dxa"/>
          </w:tcPr>
          <w:p w14:paraId="3E8D812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Током целе школске године</w:t>
            </w:r>
          </w:p>
        </w:tc>
        <w:tc>
          <w:tcPr>
            <w:tcW w:w="3500" w:type="dxa"/>
          </w:tcPr>
          <w:p w14:paraId="55A1639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Већи број ученика, а пожељно је сви ученици,  из депривираних средина и социјално осетљивих група завршавају основну школу и настављају школовање у средњој школи</w:t>
            </w:r>
          </w:p>
        </w:tc>
      </w:tr>
      <w:tr w:rsidR="0060257C" w14:paraId="13F4DD6B" w14:textId="77777777" w:rsidTr="00307DB9">
        <w:tc>
          <w:tcPr>
            <w:tcW w:w="2868" w:type="dxa"/>
            <w:shd w:val="clear" w:color="auto" w:fill="F2DBDB" w:themeFill="accent2" w:themeFillTint="33"/>
          </w:tcPr>
          <w:p w14:paraId="694ACB41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Неговање и даље развијање</w:t>
            </w:r>
            <w:r w:rsidRPr="00A63481">
              <w:rPr>
                <w:rFonts w:eastAsia="Arial"/>
                <w:lang w:val="sr-Cyrl-RS"/>
              </w:rPr>
              <w:t xml:space="preserve"> позитивне и подстицајне климе у одељењима.  </w:t>
            </w:r>
          </w:p>
          <w:p w14:paraId="756465E2" w14:textId="77777777" w:rsidR="0060257C" w:rsidRPr="00483AF0" w:rsidRDefault="0060257C" w:rsidP="00307DB9">
            <w:pPr>
              <w:spacing w:after="200" w:line="360" w:lineRule="auto"/>
              <w:jc w:val="both"/>
              <w:rPr>
                <w:rFonts w:eastAsia="Arial"/>
                <w:bCs/>
                <w:lang w:val="ru-RU"/>
              </w:rPr>
            </w:pPr>
            <w:r w:rsidRPr="00E83BF3">
              <w:rPr>
                <w:rFonts w:eastAsia="Arial"/>
                <w:bCs/>
                <w:lang w:val="sr-Cyrl-RS"/>
              </w:rPr>
              <w:t>Превенција насиља и решавање проблема насиља на свим нивоима</w:t>
            </w:r>
          </w:p>
        </w:tc>
        <w:tc>
          <w:tcPr>
            <w:tcW w:w="2337" w:type="dxa"/>
          </w:tcPr>
          <w:p w14:paraId="27A5972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 w:rsidRPr="00A63481">
              <w:rPr>
                <w:rFonts w:eastAsia="Arial"/>
                <w:lang w:val="sr-Cyrl-RS"/>
              </w:rPr>
              <w:t>Одељењске старешине и Тим за заштиту од насиља и дискриминације</w:t>
            </w:r>
          </w:p>
        </w:tc>
        <w:tc>
          <w:tcPr>
            <w:tcW w:w="1730" w:type="dxa"/>
          </w:tcPr>
          <w:p w14:paraId="16A5476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Током целе школске године</w:t>
            </w:r>
          </w:p>
        </w:tc>
        <w:tc>
          <w:tcPr>
            <w:tcW w:w="3500" w:type="dxa"/>
          </w:tcPr>
          <w:p w14:paraId="5DB215A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ученици и наставници осећају се сигурно и прихваћено, влада пријатна и позитивна атмосфера, ученици и наставници радо долазе у школу</w:t>
            </w:r>
          </w:p>
        </w:tc>
      </w:tr>
      <w:tr w:rsidR="0060257C" w14:paraId="7A330DEF" w14:textId="77777777" w:rsidTr="00307DB9">
        <w:tc>
          <w:tcPr>
            <w:tcW w:w="2868" w:type="dxa"/>
            <w:shd w:val="clear" w:color="auto" w:fill="FABF8F" w:themeFill="accent6" w:themeFillTint="99"/>
          </w:tcPr>
          <w:p w14:paraId="33DF0520" w14:textId="77777777" w:rsidR="0060257C" w:rsidRDefault="0060257C" w:rsidP="00307DB9">
            <w:pPr>
              <w:spacing w:line="360" w:lineRule="auto"/>
              <w:jc w:val="both"/>
              <w:rPr>
                <w:rFonts w:eastAsia="Arial"/>
                <w:lang w:val="sr-Cyrl-RS"/>
              </w:rPr>
            </w:pPr>
            <w:r w:rsidRPr="00BE4C20">
              <w:rPr>
                <w:rFonts w:eastAsia="Arial"/>
                <w:lang w:val="sr-Cyrl-RS"/>
              </w:rPr>
              <w:t>Организовање  помоћи у учењу старијих ученика млађим ученицима</w:t>
            </w:r>
          </w:p>
          <w:p w14:paraId="0DD45965" w14:textId="77777777" w:rsidR="0060257C" w:rsidRPr="00BE4C20" w:rsidRDefault="0060257C" w:rsidP="00307DB9">
            <w:pPr>
              <w:spacing w:line="360" w:lineRule="auto"/>
              <w:jc w:val="both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Огледни и угледни часови из ове области</w:t>
            </w:r>
          </w:p>
          <w:p w14:paraId="2676371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</w:tc>
        <w:tc>
          <w:tcPr>
            <w:tcW w:w="2337" w:type="dxa"/>
          </w:tcPr>
          <w:p w14:paraId="202BEDB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 учитељи и предметни наставници</w:t>
            </w:r>
          </w:p>
        </w:tc>
        <w:tc>
          <w:tcPr>
            <w:tcW w:w="1730" w:type="dxa"/>
          </w:tcPr>
          <w:p w14:paraId="504BF54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Током школске године</w:t>
            </w:r>
          </w:p>
        </w:tc>
        <w:tc>
          <w:tcPr>
            <w:tcW w:w="3500" w:type="dxa"/>
          </w:tcPr>
          <w:p w14:paraId="0D0C7BA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Развијање солидарности</w:t>
            </w:r>
          </w:p>
          <w:p w14:paraId="32F19D7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Промовисање оваквог вида организовања наставе</w:t>
            </w:r>
          </w:p>
        </w:tc>
      </w:tr>
      <w:tr w:rsidR="0060257C" w14:paraId="4493D303" w14:textId="77777777" w:rsidTr="00307DB9">
        <w:tc>
          <w:tcPr>
            <w:tcW w:w="2868" w:type="dxa"/>
            <w:shd w:val="clear" w:color="auto" w:fill="E5DFEC" w:themeFill="accent4" w:themeFillTint="33"/>
          </w:tcPr>
          <w:p w14:paraId="13AA880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 w:rsidRPr="00D21B26">
              <w:rPr>
                <w:rFonts w:eastAsia="Arial"/>
                <w:lang w:val="sr-Cyrl-RS"/>
              </w:rPr>
              <w:lastRenderedPageBreak/>
              <w:t>Помоћ и подршка ученицима при избору даљег образовања</w:t>
            </w:r>
          </w:p>
          <w:p w14:paraId="103063B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</w:tc>
        <w:tc>
          <w:tcPr>
            <w:tcW w:w="2337" w:type="dxa"/>
          </w:tcPr>
          <w:p w14:paraId="2B6DEC5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Тим за ПО (одељењске старешине седмог и осмог разреда)</w:t>
            </w:r>
          </w:p>
        </w:tc>
        <w:tc>
          <w:tcPr>
            <w:tcW w:w="1730" w:type="dxa"/>
          </w:tcPr>
          <w:p w14:paraId="330FF04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Током целе школске године, на ЧОС-у кроз радионице</w:t>
            </w:r>
          </w:p>
        </w:tc>
        <w:tc>
          <w:tcPr>
            <w:tcW w:w="3500" w:type="dxa"/>
          </w:tcPr>
          <w:p w14:paraId="0581187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Ученици препознају своје склоности и имају јаснију слику о свом даљем образовању </w:t>
            </w:r>
          </w:p>
        </w:tc>
      </w:tr>
      <w:tr w:rsidR="0060257C" w14:paraId="518AD800" w14:textId="77777777" w:rsidTr="00307DB9">
        <w:tc>
          <w:tcPr>
            <w:tcW w:w="2868" w:type="dxa"/>
            <w:shd w:val="clear" w:color="auto" w:fill="4F81BD" w:themeFill="accent1"/>
          </w:tcPr>
          <w:p w14:paraId="7612EEC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Подршка ученицима у повећању мотивације за постизање што бољих резултата на такмичењима и укључивање у што више активности.</w:t>
            </w:r>
          </w:p>
          <w:p w14:paraId="4F5E6C0E" w14:textId="77777777" w:rsidR="0060257C" w:rsidRPr="00D21B26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Промоција секција, резулатата са такмичења у школском часопису НАША ШКОЛА</w:t>
            </w:r>
          </w:p>
        </w:tc>
        <w:tc>
          <w:tcPr>
            <w:tcW w:w="2337" w:type="dxa"/>
          </w:tcPr>
          <w:p w14:paraId="74643E5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Тим за маркетинг, Актив страних језика, Актив  српског језика и књижевности, актив информатике</w:t>
            </w:r>
          </w:p>
        </w:tc>
        <w:tc>
          <w:tcPr>
            <w:tcW w:w="1730" w:type="dxa"/>
          </w:tcPr>
          <w:p w14:paraId="44B9312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Током целе године</w:t>
            </w:r>
          </w:p>
        </w:tc>
        <w:tc>
          <w:tcPr>
            <w:tcW w:w="3500" w:type="dxa"/>
          </w:tcPr>
          <w:p w14:paraId="0F9E937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Ученици су мотивисани да постижу боље резултате и укључују се у разне активности и такмичења кад виде да су ученици који су постигли резултате јавно похваљени и награђени</w:t>
            </w:r>
          </w:p>
        </w:tc>
      </w:tr>
      <w:tr w:rsidR="0060257C" w14:paraId="54B38055" w14:textId="77777777" w:rsidTr="00307DB9">
        <w:tc>
          <w:tcPr>
            <w:tcW w:w="2868" w:type="dxa"/>
            <w:shd w:val="clear" w:color="auto" w:fill="7030A0"/>
          </w:tcPr>
          <w:p w14:paraId="568D473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Подршка ученицима у повећању мотивације за постизање што бољих резултата на такмичењима и укључивање у што више активности.</w:t>
            </w:r>
          </w:p>
          <w:p w14:paraId="04F1492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Промоција секција, резулатата са такмичења на свечаности поводом завршетка школске године</w:t>
            </w:r>
          </w:p>
        </w:tc>
        <w:tc>
          <w:tcPr>
            <w:tcW w:w="2337" w:type="dxa"/>
          </w:tcPr>
          <w:p w14:paraId="378FCD3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предметни наставници, педагог и директор школе</w:t>
            </w:r>
          </w:p>
        </w:tc>
        <w:tc>
          <w:tcPr>
            <w:tcW w:w="1730" w:type="dxa"/>
          </w:tcPr>
          <w:p w14:paraId="22C0500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Прикупљање података током целе школске године, а додељивање на крају школске године</w:t>
            </w:r>
          </w:p>
        </w:tc>
        <w:tc>
          <w:tcPr>
            <w:tcW w:w="3500" w:type="dxa"/>
          </w:tcPr>
          <w:p w14:paraId="46CA29D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 w:rsidRPr="0062425C">
              <w:rPr>
                <w:rFonts w:eastAsia="Arial"/>
                <w:lang w:val="sr-Cyrl-RS"/>
              </w:rPr>
              <w:t>Ученици су мотивисани да постижу боље резултате и укључују се у разне активности и такмичења кад виде да су ученици који су постигли резултате јавно похваљени и награђени</w:t>
            </w:r>
          </w:p>
        </w:tc>
      </w:tr>
      <w:tr w:rsidR="0060257C" w14:paraId="38749160" w14:textId="77777777" w:rsidTr="00307DB9">
        <w:tc>
          <w:tcPr>
            <w:tcW w:w="2868" w:type="dxa"/>
            <w:shd w:val="clear" w:color="auto" w:fill="FFC000"/>
          </w:tcPr>
          <w:p w14:paraId="054F2050" w14:textId="77777777" w:rsidR="0060257C" w:rsidRDefault="0060257C" w:rsidP="00307DB9">
            <w:pPr>
              <w:spacing w:after="200" w:line="360" w:lineRule="auto"/>
              <w:rPr>
                <w:rFonts w:eastAsia="Arial"/>
              </w:rPr>
            </w:pPr>
            <w:r>
              <w:rPr>
                <w:rFonts w:eastAsia="Arial"/>
                <w:lang w:val="sr-Cyrl-RS"/>
              </w:rPr>
              <w:t xml:space="preserve">Подршка ученицима у повећању мотивације за укључивање у такмичења и постизање бољих </w:t>
            </w:r>
            <w:r>
              <w:rPr>
                <w:rFonts w:eastAsia="Arial"/>
                <w:lang w:val="sr-Cyrl-RS"/>
              </w:rPr>
              <w:lastRenderedPageBreak/>
              <w:t xml:space="preserve">резултата, учешћен на Међународној олимпијади из енглеског језика </w:t>
            </w:r>
            <w:r>
              <w:rPr>
                <w:rFonts w:eastAsia="Arial"/>
              </w:rPr>
              <w:t>Hippo Olympiad</w:t>
            </w:r>
          </w:p>
          <w:p w14:paraId="479751F6" w14:textId="77777777" w:rsidR="0060257C" w:rsidRPr="003A19D9" w:rsidRDefault="0060257C" w:rsidP="00307DB9">
            <w:pPr>
              <w:spacing w:after="200" w:line="360" w:lineRule="auto"/>
              <w:rPr>
                <w:rFonts w:eastAsia="Arial"/>
              </w:rPr>
            </w:pPr>
          </w:p>
        </w:tc>
        <w:tc>
          <w:tcPr>
            <w:tcW w:w="2337" w:type="dxa"/>
            <w:shd w:val="clear" w:color="auto" w:fill="FFC000"/>
          </w:tcPr>
          <w:p w14:paraId="13302D5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>Наставници енглеског језика</w:t>
            </w:r>
          </w:p>
        </w:tc>
        <w:tc>
          <w:tcPr>
            <w:tcW w:w="1730" w:type="dxa"/>
            <w:shd w:val="clear" w:color="auto" w:fill="FFC000"/>
          </w:tcPr>
          <w:p w14:paraId="3A488726" w14:textId="77777777" w:rsidR="0060257C" w:rsidRDefault="0060257C" w:rsidP="00307DB9">
            <w:pPr>
              <w:spacing w:after="200" w:line="360" w:lineRule="auto"/>
              <w:jc w:val="center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Фебруар – мај 2026.</w:t>
            </w:r>
          </w:p>
        </w:tc>
        <w:tc>
          <w:tcPr>
            <w:tcW w:w="3500" w:type="dxa"/>
            <w:shd w:val="clear" w:color="auto" w:fill="FFC000"/>
          </w:tcPr>
          <w:p w14:paraId="0B759227" w14:textId="77777777" w:rsidR="0060257C" w:rsidRDefault="0060257C" w:rsidP="00307DB9">
            <w:pPr>
              <w:spacing w:after="200" w:line="360" w:lineRule="auto"/>
              <w:ind w:firstLine="720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Ученици стичу самопоуздање у такмичењу на међународном нивоу, добијају шансу да учествују на </w:t>
            </w:r>
            <w:r>
              <w:rPr>
                <w:rFonts w:eastAsia="Arial"/>
                <w:lang w:val="sr-Cyrl-RS"/>
              </w:rPr>
              <w:lastRenderedPageBreak/>
              <w:t>Европском финалу, упознају вршњаке из других градова и земаља, побољшају своје језичке али и социјалне компетенције</w:t>
            </w:r>
          </w:p>
        </w:tc>
      </w:tr>
      <w:tr w:rsidR="0060257C" w14:paraId="3B90C518" w14:textId="77777777" w:rsidTr="00307DB9">
        <w:tc>
          <w:tcPr>
            <w:tcW w:w="2868" w:type="dxa"/>
            <w:shd w:val="clear" w:color="auto" w:fill="FF0000"/>
          </w:tcPr>
          <w:p w14:paraId="6AF9D3FC" w14:textId="77777777" w:rsidR="0060257C" w:rsidRPr="00EF737C" w:rsidRDefault="0060257C" w:rsidP="00307DB9">
            <w:pPr>
              <w:spacing w:after="200" w:line="360" w:lineRule="auto"/>
              <w:rPr>
                <w:rFonts w:eastAsia="Arial"/>
              </w:rPr>
            </w:pPr>
            <w:r>
              <w:rPr>
                <w:rFonts w:eastAsia="Arial"/>
                <w:lang w:val="sr-Cyrl-RS"/>
              </w:rPr>
              <w:lastRenderedPageBreak/>
              <w:t>Подршка ученицима у учењу и побољшању социјалних вештина, развој међупреметних компетенција, повећање мотивације за учење страних језика учешћем у Дневном језичком кампу енглеског језика (</w:t>
            </w:r>
            <w:r>
              <w:rPr>
                <w:rFonts w:eastAsia="Arial"/>
              </w:rPr>
              <w:t>English Day Camp)</w:t>
            </w:r>
          </w:p>
        </w:tc>
        <w:tc>
          <w:tcPr>
            <w:tcW w:w="2337" w:type="dxa"/>
            <w:shd w:val="clear" w:color="auto" w:fill="FF0000"/>
          </w:tcPr>
          <w:p w14:paraId="0D4648A9" w14:textId="77777777" w:rsidR="0060257C" w:rsidRPr="00EF73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Јелена Вуловић</w:t>
            </w:r>
          </w:p>
        </w:tc>
        <w:tc>
          <w:tcPr>
            <w:tcW w:w="1730" w:type="dxa"/>
            <w:shd w:val="clear" w:color="auto" w:fill="FF0000"/>
          </w:tcPr>
          <w:p w14:paraId="5C5E3444" w14:textId="77777777" w:rsidR="0060257C" w:rsidRDefault="0060257C" w:rsidP="00307DB9">
            <w:pPr>
              <w:spacing w:after="200" w:line="360" w:lineRule="auto"/>
              <w:jc w:val="center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Јун - Август 2026.</w:t>
            </w:r>
          </w:p>
        </w:tc>
        <w:tc>
          <w:tcPr>
            <w:tcW w:w="3500" w:type="dxa"/>
            <w:shd w:val="clear" w:color="auto" w:fill="FF0000"/>
          </w:tcPr>
          <w:p w14:paraId="2507E960" w14:textId="77777777" w:rsidR="0060257C" w:rsidRDefault="0060257C" w:rsidP="00307DB9">
            <w:pPr>
              <w:spacing w:after="200" w:line="360" w:lineRule="auto"/>
              <w:ind w:firstLine="720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Ученици стичу самопоуздање у коришћењу енглеског језика у свакодневној употреби, повећавају језичке и социјалне компетенције, развијају међупреметне компетенције, развијају свест о екологији и повезују учење и забаву уприроди</w:t>
            </w:r>
          </w:p>
        </w:tc>
      </w:tr>
      <w:tr w:rsidR="0060257C" w14:paraId="77AD95C5" w14:textId="77777777" w:rsidTr="00307DB9">
        <w:tc>
          <w:tcPr>
            <w:tcW w:w="2868" w:type="dxa"/>
            <w:shd w:val="clear" w:color="auto" w:fill="4F81BD" w:themeFill="accent1"/>
          </w:tcPr>
          <w:p w14:paraId="3BE5EC8E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Обележавање битних датума из области културе, екологије, књижевности, спорта </w:t>
            </w:r>
          </w:p>
        </w:tc>
        <w:tc>
          <w:tcPr>
            <w:tcW w:w="2337" w:type="dxa"/>
          </w:tcPr>
          <w:p w14:paraId="7EB0DE5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24DEEB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2CBD74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10F38E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006DBE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22EC23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6DCE87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учитељи и наставници</w:t>
            </w:r>
          </w:p>
          <w:p w14:paraId="13CFA8E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08E6C5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2DE628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877901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DE0A10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D8E19A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F7AF78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B76EA6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C0B74F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E940C9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0B4C2D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Актив за стране језике и српски језик и књижевност</w:t>
            </w:r>
          </w:p>
          <w:p w14:paraId="11A4A4B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Учитељи, наставници биологије, одељењске стрешине</w:t>
            </w:r>
          </w:p>
          <w:p w14:paraId="744F500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1BCFC3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A23EF1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Стручни актив за српски језик и књижевност, остали наставници који желе да учествују</w:t>
            </w:r>
          </w:p>
          <w:p w14:paraId="7F9838E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DCB867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3F2D5B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5FD3D0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F19DDF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E65836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 xml:space="preserve">Сви учитељи и наставници </w:t>
            </w:r>
          </w:p>
          <w:p w14:paraId="376F00A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877DDC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9840B7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9B8847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6BF61F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Наставници физичког васпитања</w:t>
            </w:r>
          </w:p>
          <w:p w14:paraId="771EF1B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92AD16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AB0BFA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учитељи и наставници</w:t>
            </w:r>
          </w:p>
          <w:p w14:paraId="69B6268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BF15C1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567B88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71ECD6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Наставница музичког и сви учитељи и наставници</w:t>
            </w:r>
          </w:p>
          <w:p w14:paraId="33BB221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D17AA3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FEAD6D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Учениччки парламент</w:t>
            </w:r>
          </w:p>
          <w:p w14:paraId="6F414A3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Сви учитељи и наставници, директор школе, педагог, сви </w:t>
            </w:r>
            <w:r>
              <w:rPr>
                <w:rFonts w:eastAsia="Arial"/>
                <w:lang w:val="sr-Cyrl-RS"/>
              </w:rPr>
              <w:lastRenderedPageBreak/>
              <w:t>учесници наставног процеса и чланови колектива школе</w:t>
            </w:r>
          </w:p>
          <w:p w14:paraId="36C9759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9B1696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По повратку са зимског распуста</w:t>
            </w:r>
          </w:p>
          <w:p w14:paraId="5624F00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Наставници српског језика и књижевности, наставници страних језика, учитељи</w:t>
            </w:r>
          </w:p>
          <w:p w14:paraId="6218259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365DEE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6260D3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Црвени крст</w:t>
            </w:r>
          </w:p>
          <w:p w14:paraId="7CD64FD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4C11EC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FC5A88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CDE474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Наставници биологије, ликовног, страних језика, музичког, учитељи</w:t>
            </w:r>
          </w:p>
          <w:p w14:paraId="1660AC7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5C5CE0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07E29E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31B503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9E08BF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>Представници ромске популације, наставници историје, музичког</w:t>
            </w:r>
          </w:p>
          <w:p w14:paraId="266681F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5947E2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учесници наставног процеса</w:t>
            </w:r>
          </w:p>
          <w:p w14:paraId="6CB96CF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0956FA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Сви учитељи и наставници</w:t>
            </w:r>
          </w:p>
          <w:p w14:paraId="1FE86D1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2AE2A5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E9BA97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4C1343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2FCF0B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CAC0C1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F5916E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7D1D8B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872E08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A1CA04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73D28E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056AB0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7EB796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F9DC3D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26F753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>Наставници физичког, сви наставници који желе да се укључе у спортске активности тог дана</w:t>
            </w:r>
          </w:p>
          <w:p w14:paraId="08F06B7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</w:tc>
        <w:tc>
          <w:tcPr>
            <w:tcW w:w="1730" w:type="dxa"/>
          </w:tcPr>
          <w:p w14:paraId="0A58703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>Прикупљање рециклажног материјала</w:t>
            </w:r>
          </w:p>
          <w:p w14:paraId="7DD56AE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F72D95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Акција чишћења школског дворишта (током целе школске године, по одељењима, смена на недељном нивоу)</w:t>
            </w:r>
          </w:p>
          <w:p w14:paraId="7408C52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F81692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2ACB9B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75E720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D4A809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 w:rsidRPr="00B230B7">
              <w:rPr>
                <w:rFonts w:eastAsia="Arial"/>
                <w:lang w:val="sr-Cyrl-RS"/>
              </w:rPr>
              <w:t>Европски Дан језика (26. септембар)</w:t>
            </w:r>
          </w:p>
          <w:p w14:paraId="1E34043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C925FE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Светски Дан заштите животиња (4.октобар)</w:t>
            </w:r>
          </w:p>
          <w:p w14:paraId="267654B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49DFAD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BAC6FE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Светски Дан здраве хране (16. октобар)</w:t>
            </w:r>
          </w:p>
          <w:p w14:paraId="014CF4E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Дан рођења Вука Стефановића Караџића и Дан просветних радника Србије</w:t>
            </w:r>
          </w:p>
          <w:p w14:paraId="005C774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657753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439AA3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0343061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>Светски Дан толеранције (16. новембар)</w:t>
            </w:r>
          </w:p>
          <w:p w14:paraId="3D4CCC7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64BADB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05546A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Меморијални турнир ,,Играмо за Андрију“ (17. новембар)</w:t>
            </w:r>
          </w:p>
          <w:p w14:paraId="4285A0A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Дан школе (недеља Душка Радовића) Последња седмица у новембру</w:t>
            </w:r>
          </w:p>
          <w:p w14:paraId="1B713B4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Божићни базар и концерт (хуманитарног карактера)- децембар</w:t>
            </w:r>
          </w:p>
          <w:p w14:paraId="61FAE78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190373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Новогодишња журка</w:t>
            </w:r>
          </w:p>
          <w:p w14:paraId="44A36D1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4C9D981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Савиндан (27.јануар)</w:t>
            </w:r>
          </w:p>
          <w:p w14:paraId="54E1CC0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55C2E0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C5EE9C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03B87A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Светски дан смеха (10. јануар)</w:t>
            </w:r>
          </w:p>
          <w:p w14:paraId="56D0F8F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9EB5AD8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Школски сајам књига</w:t>
            </w:r>
          </w:p>
          <w:p w14:paraId="4508DEC5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(фебруар)</w:t>
            </w:r>
          </w:p>
          <w:p w14:paraId="0056FE4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Посета Заводу за децу ометену у развоју у Сремчици</w:t>
            </w:r>
          </w:p>
          <w:p w14:paraId="246624B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D9C47EA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F7FE1C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Светски Дан шума (21. март)</w:t>
            </w:r>
          </w:p>
          <w:p w14:paraId="18048BC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Светски дан вода (22. март)</w:t>
            </w:r>
          </w:p>
          <w:p w14:paraId="0173CD2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291316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721CC3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6A3051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>Светски Дан Рома (8. април)</w:t>
            </w:r>
          </w:p>
          <w:p w14:paraId="4707DB7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137A307B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51A29B8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Међународни дан породице (15. мај)</w:t>
            </w:r>
          </w:p>
          <w:p w14:paraId="6635506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Недеља сећања и заједништва (активности везане за сећање на трагедију и невине жртве масакра у ОШ ,,Владислав Рибникар“ и у Дубони код Младеновца маја 2023.  </w:t>
            </w:r>
          </w:p>
          <w:p w14:paraId="265A486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709847B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Светски Дан заштите животне средине (5.јун)</w:t>
            </w:r>
          </w:p>
          <w:p w14:paraId="1D054A4C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6F000C44" w14:textId="77777777" w:rsidR="0060257C" w:rsidRPr="004255BD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Меморијални турнир </w:t>
            </w:r>
            <w:r>
              <w:rPr>
                <w:rFonts w:eastAsia="Arial"/>
                <w:lang w:val="sr-Cyrl-RS"/>
              </w:rPr>
              <w:lastRenderedPageBreak/>
              <w:t>,,Играмо за Стефана и Милана“ (6.јун)</w:t>
            </w:r>
          </w:p>
        </w:tc>
        <w:tc>
          <w:tcPr>
            <w:tcW w:w="3500" w:type="dxa"/>
          </w:tcPr>
          <w:p w14:paraId="6FE3718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 xml:space="preserve">Сви тематски дани и обележавање значајних датума воде ка истом исходу: </w:t>
            </w:r>
          </w:p>
          <w:p w14:paraId="03884150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Развијање свести о важности  неговања  здравих стилова живота код деце, развијање здравих навика, као и неговање вредности међусобног уважавања, поштовања, сарадње и солидарности, уз уважавање различитости.</w:t>
            </w:r>
          </w:p>
          <w:p w14:paraId="1D3E3CC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Такође , ученици ће проширити видике о обичајима и култири других народа, о разним еколошким темама и аспектима живота о којима већ уче у настави, а кроз тематске дане и </w:t>
            </w:r>
            <w:r>
              <w:rPr>
                <w:rFonts w:eastAsia="Arial"/>
                <w:lang w:val="sr-Cyrl-RS"/>
              </w:rPr>
              <w:lastRenderedPageBreak/>
              <w:t xml:space="preserve">обележавање зачајних датума додатно обогаћују и употпуњују  своје знање на занимљив начин </w:t>
            </w:r>
          </w:p>
        </w:tc>
      </w:tr>
      <w:tr w:rsidR="0060257C" w14:paraId="37BEE854" w14:textId="77777777" w:rsidTr="00307DB9">
        <w:tc>
          <w:tcPr>
            <w:tcW w:w="2868" w:type="dxa"/>
            <w:shd w:val="clear" w:color="auto" w:fill="C0504D" w:themeFill="accent2"/>
          </w:tcPr>
          <w:p w14:paraId="5957A8B7" w14:textId="77777777" w:rsidR="0060257C" w:rsidRDefault="0060257C" w:rsidP="00307DB9">
            <w:pPr>
              <w:spacing w:after="200" w:line="360" w:lineRule="auto"/>
              <w:jc w:val="both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lastRenderedPageBreak/>
              <w:t>Дан ученичких постигнућа</w:t>
            </w:r>
          </w:p>
        </w:tc>
        <w:tc>
          <w:tcPr>
            <w:tcW w:w="2337" w:type="dxa"/>
            <w:shd w:val="clear" w:color="auto" w:fill="FFFFFF" w:themeFill="background1"/>
          </w:tcPr>
          <w:p w14:paraId="12F061F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Наставници музичког, српског језика, страних језика, учитељи, наставници који воде секције и СНА</w:t>
            </w:r>
          </w:p>
        </w:tc>
        <w:tc>
          <w:tcPr>
            <w:tcW w:w="1730" w:type="dxa"/>
            <w:shd w:val="clear" w:color="auto" w:fill="FFFFFF" w:themeFill="background1"/>
          </w:tcPr>
          <w:p w14:paraId="2AEA8F94" w14:textId="77777777" w:rsidR="0060257C" w:rsidRPr="00B230B7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Мај 2026.</w:t>
            </w:r>
          </w:p>
        </w:tc>
        <w:tc>
          <w:tcPr>
            <w:tcW w:w="3500" w:type="dxa"/>
            <w:shd w:val="clear" w:color="auto" w:fill="FFFFFF" w:themeFill="background1"/>
          </w:tcPr>
          <w:p w14:paraId="0392F49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Промовише се рад на обогаћивању садржаја, омогућава се ученицима да изразе свој потенцијал на пољу у ком имају таленте и у ком су ангажовани додатно, буди се интересовање ученика да се опробају у разним областима.</w:t>
            </w:r>
          </w:p>
        </w:tc>
      </w:tr>
      <w:tr w:rsidR="0060257C" w14:paraId="7B514AB6" w14:textId="77777777" w:rsidTr="00307DB9">
        <w:tc>
          <w:tcPr>
            <w:tcW w:w="2868" w:type="dxa"/>
            <w:shd w:val="clear" w:color="auto" w:fill="F79646" w:themeFill="accent6"/>
          </w:tcPr>
          <w:p w14:paraId="31E3A85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Укључивање у пројекат Шумски караван. </w:t>
            </w:r>
          </w:p>
          <w:p w14:paraId="05BD286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Укључивање у међународни програм пројекат Еко школа</w:t>
            </w:r>
          </w:p>
          <w:p w14:paraId="44C3F6B9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CDCE1F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0D6650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2BEE8746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</w:tc>
        <w:tc>
          <w:tcPr>
            <w:tcW w:w="2337" w:type="dxa"/>
          </w:tcPr>
          <w:p w14:paraId="78C85813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Учитељица Снежана Полић, координатор и руководилац еколошке секције</w:t>
            </w:r>
          </w:p>
        </w:tc>
        <w:tc>
          <w:tcPr>
            <w:tcW w:w="1730" w:type="dxa"/>
          </w:tcPr>
          <w:p w14:paraId="38E7D45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Септембар 2025 – јун 2026.</w:t>
            </w:r>
          </w:p>
          <w:p w14:paraId="30C96512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  <w:p w14:paraId="3937331D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Октобар - јун</w:t>
            </w:r>
          </w:p>
        </w:tc>
        <w:tc>
          <w:tcPr>
            <w:tcW w:w="3500" w:type="dxa"/>
          </w:tcPr>
          <w:p w14:paraId="15B0B5A1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Шумски караван је пројекат који повезује образовање, природу, друштвену одговорност, и тим магичним спојем обезбеђује не само зеленију средину за све нас, него и нову генерацију, еколошки освешћених омладинаца. Циљ пројекта је да до 2027. године посади 2.000 стабала у 67 основних школа у 8 градова Србије</w:t>
            </w:r>
          </w:p>
          <w:p w14:paraId="3734B004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 xml:space="preserve">Разни пројекти који доприносе развијању свести о значају очувања животне средине , али такође и пружају могућност остваривања значајних </w:t>
            </w:r>
            <w:r>
              <w:rPr>
                <w:rFonts w:eastAsia="Arial"/>
                <w:lang w:val="sr-Cyrl-RS"/>
              </w:rPr>
              <w:lastRenderedPageBreak/>
              <w:t>наставних средстава за потребе школе путем рециклаже</w:t>
            </w:r>
          </w:p>
        </w:tc>
      </w:tr>
      <w:tr w:rsidR="0060257C" w14:paraId="111C22F0" w14:textId="77777777" w:rsidTr="00307DB9">
        <w:tc>
          <w:tcPr>
            <w:tcW w:w="2868" w:type="dxa"/>
            <w:shd w:val="clear" w:color="auto" w:fill="FDE9D9" w:themeFill="accent6" w:themeFillTint="33"/>
          </w:tcPr>
          <w:p w14:paraId="78AC3055" w14:textId="77777777" w:rsidR="0060257C" w:rsidRPr="002B3224" w:rsidRDefault="0060257C" w:rsidP="00307DB9">
            <w:pPr>
              <w:spacing w:line="360" w:lineRule="auto"/>
              <w:jc w:val="both"/>
              <w:rPr>
                <w:rFonts w:eastAsia="Arial"/>
                <w:lang w:val="sr-Cyrl-RS"/>
              </w:rPr>
            </w:pPr>
            <w:r w:rsidRPr="002B3224">
              <w:rPr>
                <w:rFonts w:eastAsia="Arial"/>
                <w:lang w:val="sr-Cyrl-RS"/>
              </w:rPr>
              <w:lastRenderedPageBreak/>
              <w:t xml:space="preserve">У оквиру СНА </w:t>
            </w:r>
            <w:r w:rsidRPr="002B3224">
              <w:rPr>
                <w:rFonts w:eastAsia="Arial"/>
                <w:i/>
                <w:iCs/>
                <w:lang w:val="sr-Cyrl-RS"/>
              </w:rPr>
              <w:t xml:space="preserve">Моја животна средина </w:t>
            </w:r>
            <w:r w:rsidRPr="002B3224">
              <w:rPr>
                <w:rFonts w:eastAsia="Arial"/>
                <w:lang w:val="sr-Cyrl-RS"/>
              </w:rPr>
              <w:t>ученици унапређују своја  еколошка знања и развијају свест о важности ових тема.</w:t>
            </w:r>
          </w:p>
          <w:p w14:paraId="00C735C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</w:p>
        </w:tc>
        <w:tc>
          <w:tcPr>
            <w:tcW w:w="2337" w:type="dxa"/>
          </w:tcPr>
          <w:p w14:paraId="7566C15F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Лидија Завишић</w:t>
            </w:r>
          </w:p>
        </w:tc>
        <w:tc>
          <w:tcPr>
            <w:tcW w:w="1730" w:type="dxa"/>
          </w:tcPr>
          <w:p w14:paraId="02154E8E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Октобар - јун</w:t>
            </w:r>
          </w:p>
        </w:tc>
        <w:tc>
          <w:tcPr>
            <w:tcW w:w="3500" w:type="dxa"/>
          </w:tcPr>
          <w:p w14:paraId="067351F7" w14:textId="77777777" w:rsidR="0060257C" w:rsidRDefault="0060257C" w:rsidP="00307DB9">
            <w:pPr>
              <w:spacing w:after="200" w:line="360" w:lineRule="auto"/>
              <w:rPr>
                <w:rFonts w:eastAsia="Arial"/>
                <w:lang w:val="sr-Cyrl-RS"/>
              </w:rPr>
            </w:pPr>
            <w:r>
              <w:rPr>
                <w:rFonts w:eastAsia="Arial"/>
                <w:lang w:val="sr-Cyrl-RS"/>
              </w:rPr>
              <w:t>Развијање здравог односа према животној средини</w:t>
            </w:r>
          </w:p>
        </w:tc>
      </w:tr>
    </w:tbl>
    <w:p w14:paraId="7F75101D" w14:textId="77777777" w:rsidR="0060257C" w:rsidRPr="004A0782" w:rsidRDefault="0060257C" w:rsidP="0060257C">
      <w:pPr>
        <w:spacing w:after="200" w:line="360" w:lineRule="auto"/>
        <w:rPr>
          <w:rFonts w:eastAsia="Arial"/>
          <w:lang w:val="sr-Cyrl-RS"/>
        </w:rPr>
      </w:pPr>
    </w:p>
    <w:p w14:paraId="48F82FAB" w14:textId="77777777" w:rsidR="0060257C" w:rsidRPr="002B3224" w:rsidRDefault="0060257C" w:rsidP="0060257C">
      <w:pPr>
        <w:spacing w:after="200" w:line="360" w:lineRule="auto"/>
        <w:rPr>
          <w:rFonts w:eastAsia="Arial"/>
          <w:lang w:val="sr-Cyrl-RS"/>
        </w:rPr>
      </w:pPr>
    </w:p>
    <w:p w14:paraId="74499067" w14:textId="77777777" w:rsidR="0060257C" w:rsidRPr="002B3224" w:rsidRDefault="0060257C" w:rsidP="0060257C">
      <w:pPr>
        <w:pStyle w:val="ListParagraph"/>
        <w:spacing w:line="360" w:lineRule="auto"/>
        <w:rPr>
          <w:rFonts w:ascii="Times New Roman" w:eastAsia="Arial" w:hAnsi="Times New Roman"/>
          <w:sz w:val="24"/>
          <w:szCs w:val="24"/>
          <w:lang w:val="sr-Cyrl-RS"/>
        </w:rPr>
      </w:pPr>
    </w:p>
    <w:p w14:paraId="4535C517" w14:textId="77777777" w:rsidR="0060257C" w:rsidRPr="002B3224" w:rsidRDefault="0060257C" w:rsidP="0060257C">
      <w:pPr>
        <w:spacing w:after="200" w:line="360" w:lineRule="auto"/>
        <w:ind w:left="720"/>
        <w:rPr>
          <w:rFonts w:eastAsia="Arial"/>
          <w:lang w:val="ru-RU"/>
        </w:rPr>
      </w:pPr>
    </w:p>
    <w:p w14:paraId="3AD6DEFE" w14:textId="77777777" w:rsidR="0060257C" w:rsidRPr="002B3224" w:rsidRDefault="0060257C" w:rsidP="0060257C">
      <w:pPr>
        <w:spacing w:after="200" w:line="360" w:lineRule="auto"/>
        <w:ind w:left="720"/>
        <w:rPr>
          <w:rFonts w:eastAsia="Arial"/>
          <w:lang w:val="ru-RU"/>
        </w:rPr>
      </w:pPr>
    </w:p>
    <w:p w14:paraId="603595BB" w14:textId="77777777" w:rsidR="0060257C" w:rsidRPr="002B3224" w:rsidRDefault="0060257C" w:rsidP="0060257C">
      <w:pPr>
        <w:spacing w:after="200" w:line="360" w:lineRule="auto"/>
        <w:ind w:left="720"/>
        <w:rPr>
          <w:rFonts w:eastAsia="Arial"/>
          <w:lang w:val="ru-RU"/>
        </w:rPr>
      </w:pPr>
    </w:p>
    <w:p w14:paraId="02BE1083" w14:textId="77777777" w:rsidR="0060257C" w:rsidRPr="002B3224" w:rsidRDefault="0060257C" w:rsidP="0060257C">
      <w:pPr>
        <w:spacing w:after="200" w:line="360" w:lineRule="auto"/>
        <w:ind w:left="720"/>
        <w:rPr>
          <w:rFonts w:eastAsia="Arial"/>
          <w:lang w:val="ru-RU"/>
        </w:rPr>
      </w:pPr>
    </w:p>
    <w:p w14:paraId="508C2271" w14:textId="77777777" w:rsidR="0060257C" w:rsidRPr="002B3224" w:rsidRDefault="0060257C" w:rsidP="0060257C">
      <w:pPr>
        <w:spacing w:after="200" w:line="360" w:lineRule="auto"/>
        <w:ind w:left="720"/>
        <w:rPr>
          <w:rFonts w:eastAsia="Arial"/>
          <w:lang w:val="ru-RU"/>
        </w:rPr>
      </w:pPr>
    </w:p>
    <w:p w14:paraId="2B123361" w14:textId="77777777" w:rsidR="0060257C" w:rsidRPr="002B3224" w:rsidRDefault="0060257C" w:rsidP="0060257C">
      <w:pPr>
        <w:spacing w:after="200" w:line="360" w:lineRule="auto"/>
        <w:ind w:left="720"/>
        <w:rPr>
          <w:rFonts w:eastAsia="Arial"/>
          <w:lang w:val="ru-RU"/>
        </w:rPr>
      </w:pPr>
    </w:p>
    <w:p w14:paraId="7449D10C" w14:textId="77777777" w:rsidR="0060257C" w:rsidRPr="002B3224" w:rsidRDefault="0060257C" w:rsidP="0060257C">
      <w:pPr>
        <w:spacing w:line="360" w:lineRule="auto"/>
        <w:ind w:left="720"/>
        <w:rPr>
          <w:rFonts w:eastAsia="Arial"/>
          <w:lang w:val="ru-RU"/>
        </w:rPr>
      </w:pPr>
    </w:p>
    <w:p w14:paraId="4EE5BE22" w14:textId="77777777" w:rsidR="0060257C" w:rsidRPr="002B3224" w:rsidRDefault="0060257C" w:rsidP="0060257C">
      <w:pPr>
        <w:spacing w:line="360" w:lineRule="auto"/>
        <w:ind w:left="720"/>
        <w:rPr>
          <w:rFonts w:eastAsia="Arial"/>
          <w:lang w:val="ru-RU"/>
        </w:rPr>
      </w:pPr>
    </w:p>
    <w:p w14:paraId="5EBBF318" w14:textId="77777777" w:rsidR="0060257C" w:rsidRPr="002B3224" w:rsidRDefault="0060257C" w:rsidP="0060257C">
      <w:pPr>
        <w:spacing w:line="360" w:lineRule="auto"/>
        <w:ind w:left="720"/>
        <w:rPr>
          <w:rFonts w:eastAsia="Arial"/>
          <w:lang w:val="ru-RU"/>
        </w:rPr>
      </w:pPr>
    </w:p>
    <w:p w14:paraId="6B69CA44" w14:textId="77777777" w:rsidR="0060257C" w:rsidRPr="002B3224" w:rsidRDefault="0060257C" w:rsidP="0060257C">
      <w:pPr>
        <w:spacing w:line="360" w:lineRule="auto"/>
        <w:ind w:left="720"/>
        <w:rPr>
          <w:rFonts w:eastAsia="Arial"/>
          <w:lang w:val="ru-RU"/>
        </w:rPr>
      </w:pPr>
    </w:p>
    <w:p w14:paraId="548177C8" w14:textId="77777777" w:rsidR="0060257C" w:rsidRPr="002B3224" w:rsidRDefault="0060257C" w:rsidP="0060257C">
      <w:pPr>
        <w:spacing w:line="360" w:lineRule="auto"/>
        <w:ind w:left="720"/>
        <w:rPr>
          <w:rFonts w:eastAsia="Arial"/>
          <w:lang w:val="ru-RU"/>
        </w:rPr>
      </w:pPr>
    </w:p>
    <w:p w14:paraId="05DD0ED9" w14:textId="77777777" w:rsidR="0060257C" w:rsidRPr="002B3224" w:rsidRDefault="0060257C" w:rsidP="0060257C">
      <w:pPr>
        <w:spacing w:after="200" w:line="276" w:lineRule="auto"/>
        <w:rPr>
          <w:rFonts w:eastAsia="Arial"/>
          <w:lang w:val="ru-RU"/>
        </w:rPr>
      </w:pPr>
    </w:p>
    <w:p w14:paraId="0C8F507C" w14:textId="77777777" w:rsidR="0060257C" w:rsidRPr="002B3224" w:rsidRDefault="0060257C" w:rsidP="0060257C">
      <w:pPr>
        <w:spacing w:after="200" w:line="276" w:lineRule="auto"/>
        <w:rPr>
          <w:rFonts w:eastAsia="Arial"/>
          <w:lang w:val="ru-RU"/>
        </w:rPr>
      </w:pPr>
    </w:p>
    <w:p w14:paraId="710F5A9E" w14:textId="77777777" w:rsidR="0060257C" w:rsidRPr="002B3224" w:rsidRDefault="0060257C" w:rsidP="0060257C">
      <w:pPr>
        <w:spacing w:after="200" w:line="276" w:lineRule="auto"/>
        <w:ind w:left="720"/>
        <w:rPr>
          <w:rFonts w:eastAsia="Arial"/>
          <w:lang w:val="ru-RU"/>
        </w:rPr>
      </w:pPr>
    </w:p>
    <w:p w14:paraId="75145ABA" w14:textId="77777777" w:rsidR="0060257C" w:rsidRPr="002B3224" w:rsidRDefault="0060257C" w:rsidP="0060257C">
      <w:pPr>
        <w:spacing w:after="200" w:line="276" w:lineRule="auto"/>
        <w:rPr>
          <w:rFonts w:eastAsia="Arial"/>
          <w:lang w:val="ru-RU"/>
        </w:rPr>
      </w:pPr>
      <w:r w:rsidRPr="002B3224">
        <w:rPr>
          <w:rFonts w:eastAsia="Arial"/>
          <w:lang w:val="ru-RU"/>
        </w:rPr>
        <w:t xml:space="preserve">     </w:t>
      </w:r>
    </w:p>
    <w:p w14:paraId="28E9912D" w14:textId="77777777" w:rsidR="0060257C" w:rsidRPr="002B3224" w:rsidRDefault="0060257C" w:rsidP="0060257C">
      <w:pPr>
        <w:spacing w:after="200" w:line="276" w:lineRule="auto"/>
        <w:rPr>
          <w:rFonts w:eastAsia="Arial"/>
          <w:lang w:val="ru-RU"/>
        </w:rPr>
      </w:pPr>
    </w:p>
    <w:p w14:paraId="23732BB7" w14:textId="77777777" w:rsidR="0060257C" w:rsidRPr="002B3224" w:rsidRDefault="0060257C" w:rsidP="0060257C">
      <w:pPr>
        <w:spacing w:after="200" w:line="276" w:lineRule="auto"/>
        <w:rPr>
          <w:rFonts w:eastAsia="Arial"/>
          <w:lang w:val="ru-RU"/>
        </w:rPr>
      </w:pPr>
    </w:p>
    <w:p w14:paraId="056BE641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48A30822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7A3CFB23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6AF81952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01B2B106" w14:textId="77777777" w:rsidR="00C02E2A" w:rsidRPr="007B3B84" w:rsidRDefault="00C02E2A" w:rsidP="008A7244">
      <w:pPr>
        <w:spacing w:after="200" w:line="276" w:lineRule="auto"/>
        <w:rPr>
          <w:rFonts w:asciiTheme="minorHAnsi" w:eastAsia="Arial" w:hAnsiTheme="minorHAnsi" w:cstheme="minorHAnsi"/>
          <w:b/>
          <w:lang w:val="ru-RU"/>
        </w:rPr>
      </w:pPr>
    </w:p>
    <w:p w14:paraId="79A4F305" w14:textId="77777777" w:rsidR="008A7244" w:rsidRPr="007B3B84" w:rsidRDefault="008A7244" w:rsidP="008A7244">
      <w:pPr>
        <w:spacing w:after="200" w:line="360" w:lineRule="auto"/>
        <w:rPr>
          <w:rFonts w:asciiTheme="minorHAnsi" w:eastAsia="Arial" w:hAnsiTheme="minorHAnsi" w:cstheme="minorHAnsi"/>
          <w:lang w:val="sr-Cyrl-RS"/>
        </w:rPr>
      </w:pPr>
    </w:p>
    <w:p w14:paraId="480C1062" w14:textId="77777777" w:rsidR="008A7244" w:rsidRPr="007B3B84" w:rsidRDefault="008A7244" w:rsidP="008A7244">
      <w:pPr>
        <w:spacing w:after="200" w:line="360" w:lineRule="auto"/>
        <w:rPr>
          <w:rFonts w:asciiTheme="minorHAnsi" w:eastAsia="Arial" w:hAnsiTheme="minorHAnsi" w:cstheme="minorHAnsi"/>
          <w:lang w:val="sr-Cyrl-RS"/>
        </w:rPr>
      </w:pPr>
    </w:p>
    <w:p w14:paraId="11DD6C53" w14:textId="77777777" w:rsidR="008A7244" w:rsidRPr="007B3B84" w:rsidRDefault="008A7244" w:rsidP="008A7244">
      <w:pPr>
        <w:pStyle w:val="ListParagraph"/>
        <w:spacing w:line="360" w:lineRule="auto"/>
        <w:rPr>
          <w:rFonts w:asciiTheme="minorHAnsi" w:eastAsia="Arial" w:hAnsiTheme="minorHAnsi" w:cstheme="minorHAnsi"/>
          <w:sz w:val="24"/>
          <w:szCs w:val="24"/>
          <w:lang w:val="sr-Cyrl-RS"/>
        </w:rPr>
      </w:pPr>
    </w:p>
    <w:p w14:paraId="76917521" w14:textId="77777777" w:rsidR="008A7244" w:rsidRPr="007B3B84" w:rsidRDefault="008A7244" w:rsidP="008A7244">
      <w:pPr>
        <w:spacing w:after="200"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4547700B" w14:textId="77777777" w:rsidR="008A7244" w:rsidRPr="007B3B84" w:rsidRDefault="008A7244" w:rsidP="008A7244">
      <w:pPr>
        <w:spacing w:after="200"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60A235FA" w14:textId="77777777" w:rsidR="008A7244" w:rsidRPr="007B3B84" w:rsidRDefault="008A7244" w:rsidP="008A7244">
      <w:pPr>
        <w:spacing w:after="200"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49FDABCF" w14:textId="77777777" w:rsidR="008A7244" w:rsidRPr="007B3B84" w:rsidRDefault="008A7244" w:rsidP="008A7244">
      <w:pPr>
        <w:spacing w:after="200"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23B504EF" w14:textId="77777777" w:rsidR="008A7244" w:rsidRPr="007B3B84" w:rsidRDefault="008A7244" w:rsidP="008A7244">
      <w:pPr>
        <w:spacing w:after="200"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728B0B67" w14:textId="77777777" w:rsidR="008A7244" w:rsidRPr="007B3B84" w:rsidRDefault="008A7244" w:rsidP="008A7244">
      <w:pPr>
        <w:spacing w:after="200"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5B4172AA" w14:textId="77777777" w:rsidR="008A7244" w:rsidRPr="007B3B84" w:rsidRDefault="008A7244" w:rsidP="008A7244">
      <w:pPr>
        <w:spacing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78D8D486" w14:textId="77777777" w:rsidR="008A7244" w:rsidRPr="007B3B84" w:rsidRDefault="008A7244" w:rsidP="008A7244">
      <w:pPr>
        <w:spacing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315E00AE" w14:textId="77777777" w:rsidR="008A7244" w:rsidRPr="007B3B84" w:rsidRDefault="008A7244" w:rsidP="008A7244">
      <w:pPr>
        <w:spacing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7E4CF18B" w14:textId="77777777" w:rsidR="008A7244" w:rsidRPr="007B3B84" w:rsidRDefault="008A7244" w:rsidP="008A7244">
      <w:pPr>
        <w:spacing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68DB55A2" w14:textId="77777777" w:rsidR="008A7244" w:rsidRPr="007B3B84" w:rsidRDefault="008A7244" w:rsidP="008A7244">
      <w:pPr>
        <w:spacing w:line="360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417116AC" w14:textId="77777777" w:rsidR="008A7244" w:rsidRPr="007B3B84" w:rsidRDefault="008A7244" w:rsidP="008A7244">
      <w:pPr>
        <w:spacing w:after="200" w:line="276" w:lineRule="auto"/>
        <w:rPr>
          <w:rFonts w:asciiTheme="minorHAnsi" w:eastAsia="Arial" w:hAnsiTheme="minorHAnsi" w:cstheme="minorHAnsi"/>
          <w:lang w:val="ru-RU"/>
        </w:rPr>
      </w:pPr>
    </w:p>
    <w:p w14:paraId="2A7F90C3" w14:textId="77777777" w:rsidR="008A7244" w:rsidRPr="007B3B84" w:rsidRDefault="008A7244" w:rsidP="008A7244">
      <w:pPr>
        <w:spacing w:after="200" w:line="276" w:lineRule="auto"/>
        <w:rPr>
          <w:rFonts w:asciiTheme="minorHAnsi" w:eastAsia="Arial" w:hAnsiTheme="minorHAnsi" w:cstheme="minorHAnsi"/>
          <w:lang w:val="ru-RU"/>
        </w:rPr>
      </w:pPr>
    </w:p>
    <w:p w14:paraId="7AE15F3B" w14:textId="77777777" w:rsidR="008A7244" w:rsidRPr="007B3B84" w:rsidRDefault="008A7244" w:rsidP="008A7244">
      <w:pPr>
        <w:spacing w:after="200" w:line="276" w:lineRule="auto"/>
        <w:ind w:left="720"/>
        <w:rPr>
          <w:rFonts w:asciiTheme="minorHAnsi" w:eastAsia="Arial" w:hAnsiTheme="minorHAnsi" w:cstheme="minorHAnsi"/>
          <w:lang w:val="ru-RU"/>
        </w:rPr>
      </w:pPr>
    </w:p>
    <w:p w14:paraId="330F44D5" w14:textId="77777777" w:rsidR="008A7244" w:rsidRPr="007B3B84" w:rsidRDefault="008A7244" w:rsidP="008A7244">
      <w:pPr>
        <w:spacing w:after="200" w:line="276" w:lineRule="auto"/>
        <w:rPr>
          <w:rFonts w:asciiTheme="minorHAnsi" w:eastAsia="Arial" w:hAnsiTheme="minorHAnsi" w:cstheme="minorHAnsi"/>
          <w:lang w:val="ru-RU"/>
        </w:rPr>
      </w:pPr>
      <w:r w:rsidRPr="007B3B84">
        <w:rPr>
          <w:rFonts w:asciiTheme="minorHAnsi" w:eastAsia="Arial" w:hAnsiTheme="minorHAnsi" w:cstheme="minorHAnsi"/>
          <w:lang w:val="ru-RU"/>
        </w:rPr>
        <w:t xml:space="preserve">     </w:t>
      </w:r>
    </w:p>
    <w:p w14:paraId="6BD07685" w14:textId="77777777" w:rsidR="008A7244" w:rsidRPr="007B3B84" w:rsidRDefault="008A7244" w:rsidP="008A7244">
      <w:pPr>
        <w:spacing w:after="200" w:line="276" w:lineRule="auto"/>
        <w:rPr>
          <w:rFonts w:asciiTheme="minorHAnsi" w:eastAsia="Arial" w:hAnsiTheme="minorHAnsi" w:cstheme="minorHAnsi"/>
          <w:lang w:val="ru-RU"/>
        </w:rPr>
      </w:pPr>
    </w:p>
    <w:p w14:paraId="375FAFAC" w14:textId="77777777" w:rsidR="008A7244" w:rsidRPr="007B3B84" w:rsidRDefault="008A7244" w:rsidP="008A7244">
      <w:pPr>
        <w:spacing w:after="200" w:line="276" w:lineRule="auto"/>
        <w:rPr>
          <w:rFonts w:asciiTheme="minorHAnsi" w:eastAsia="Arial" w:hAnsiTheme="minorHAnsi" w:cstheme="minorHAnsi"/>
          <w:lang w:val="ru-RU"/>
        </w:rPr>
      </w:pPr>
    </w:p>
    <w:p w14:paraId="3C56F884" w14:textId="77777777" w:rsidR="00D167A0" w:rsidRPr="007B3B84" w:rsidRDefault="00D167A0" w:rsidP="00A916B6">
      <w:pPr>
        <w:jc w:val="both"/>
        <w:rPr>
          <w:rFonts w:asciiTheme="minorHAnsi" w:hAnsiTheme="minorHAnsi" w:cstheme="minorHAnsi"/>
          <w:lang w:val="ru-RU"/>
        </w:rPr>
      </w:pPr>
    </w:p>
    <w:p w14:paraId="01B27A8E" w14:textId="4ACD47E8" w:rsidR="00D167A0" w:rsidRPr="007B3B84" w:rsidRDefault="00D167A0" w:rsidP="008A7244">
      <w:pPr>
        <w:spacing w:after="200" w:line="276" w:lineRule="auto"/>
        <w:jc w:val="both"/>
        <w:rPr>
          <w:rFonts w:asciiTheme="minorHAnsi" w:eastAsia="Arial" w:hAnsiTheme="minorHAnsi" w:cstheme="minorHAnsi"/>
          <w:lang w:val="sr-Cyrl-RS"/>
        </w:rPr>
      </w:pPr>
      <w:r w:rsidRPr="007B3B84">
        <w:rPr>
          <w:rFonts w:asciiTheme="minorHAnsi" w:eastAsia="Arial" w:hAnsiTheme="minorHAnsi" w:cstheme="minorHAnsi"/>
          <w:b/>
          <w:lang w:val="ru-RU"/>
        </w:rPr>
        <w:t xml:space="preserve">          </w:t>
      </w:r>
      <w:bookmarkStart w:id="164" w:name="_Hlk114592541"/>
      <w:r w:rsidR="00A7349E" w:rsidRPr="007B3B84">
        <w:rPr>
          <w:rFonts w:asciiTheme="minorHAnsi" w:eastAsia="Arial" w:hAnsiTheme="minorHAnsi" w:cstheme="minorHAnsi"/>
          <w:lang w:val="sr-Cyrl-RS"/>
        </w:rPr>
        <w:t>АКЦИОНИ ПЛАН ИМПЛЕМЕНТАЦИЈЕ ИНКЛУЗИВНОГ ОБРАЗОВАЊА</w:t>
      </w:r>
    </w:p>
    <w:tbl>
      <w:tblPr>
        <w:tblpPr w:leftFromText="180" w:rightFromText="180" w:vertAnchor="text" w:horzAnchor="margin" w:tblpXSpec="center" w:tblpY="-1421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3876"/>
        <w:gridCol w:w="250"/>
        <w:gridCol w:w="1689"/>
        <w:gridCol w:w="1841"/>
      </w:tblGrid>
      <w:tr w:rsidR="00A7349E" w:rsidRPr="007B3B84" w14:paraId="2F498B30" w14:textId="77777777" w:rsidTr="006E30E9">
        <w:tc>
          <w:tcPr>
            <w:tcW w:w="1837" w:type="dxa"/>
          </w:tcPr>
          <w:p w14:paraId="4F7E8C2B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44D43DDD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D5624DF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0CD153D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5589DD8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3876" w:type="dxa"/>
            <w:tcBorders>
              <w:right w:val="nil"/>
            </w:tcBorders>
            <w:vAlign w:val="center"/>
          </w:tcPr>
          <w:p w14:paraId="25048B5E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АКТИВНОСТИ</w:t>
            </w:r>
          </w:p>
        </w:tc>
        <w:tc>
          <w:tcPr>
            <w:tcW w:w="250" w:type="dxa"/>
            <w:tcBorders>
              <w:left w:val="nil"/>
            </w:tcBorders>
            <w:vAlign w:val="center"/>
          </w:tcPr>
          <w:p w14:paraId="3A634A46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1689" w:type="dxa"/>
            <w:vAlign w:val="center"/>
          </w:tcPr>
          <w:p w14:paraId="0E2530F4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НОСИОЦИ АКТИВНОСТИ</w:t>
            </w:r>
          </w:p>
        </w:tc>
        <w:tc>
          <w:tcPr>
            <w:tcW w:w="1841" w:type="dxa"/>
            <w:vAlign w:val="center"/>
          </w:tcPr>
          <w:p w14:paraId="43D3CC18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ВРЕМЕ РЕАЛИЗАЦИЈЕ</w:t>
            </w:r>
          </w:p>
        </w:tc>
      </w:tr>
      <w:tr w:rsidR="00A7349E" w:rsidRPr="007B3B84" w14:paraId="7C48451A" w14:textId="77777777" w:rsidTr="006E30E9">
        <w:trPr>
          <w:trHeight w:val="550"/>
        </w:trPr>
        <w:tc>
          <w:tcPr>
            <w:tcW w:w="1837" w:type="dxa"/>
          </w:tcPr>
          <w:p w14:paraId="336D7B71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0A257113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ИНФОРМИСАЊЕ </w:t>
            </w:r>
          </w:p>
        </w:tc>
        <w:tc>
          <w:tcPr>
            <w:tcW w:w="3876" w:type="dxa"/>
            <w:tcBorders>
              <w:right w:val="nil"/>
            </w:tcBorders>
          </w:tcPr>
          <w:p w14:paraId="596FA344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2AD75ED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Детаљније информисање Наставничког  већа, чланова Школског одбора, Савета родитеља, ученичког парламента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о улизи и активностима тима</w:t>
            </w:r>
          </w:p>
        </w:tc>
        <w:tc>
          <w:tcPr>
            <w:tcW w:w="250" w:type="dxa"/>
            <w:tcBorders>
              <w:left w:val="nil"/>
            </w:tcBorders>
          </w:tcPr>
          <w:p w14:paraId="235E309B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1689" w:type="dxa"/>
          </w:tcPr>
          <w:p w14:paraId="6F7B5D42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AB59A9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Чланови стручног тима</w:t>
            </w:r>
          </w:p>
        </w:tc>
        <w:tc>
          <w:tcPr>
            <w:tcW w:w="1841" w:type="dxa"/>
          </w:tcPr>
          <w:p w14:paraId="53F8AF8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0672C6FB" w14:textId="700E498C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Септембар 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 год.и даље током године</w:t>
            </w:r>
          </w:p>
        </w:tc>
      </w:tr>
      <w:tr w:rsidR="00A7349E" w:rsidRPr="007B3B84" w14:paraId="280CEBF0" w14:textId="77777777" w:rsidTr="006E30E9">
        <w:trPr>
          <w:trHeight w:val="132"/>
        </w:trPr>
        <w:tc>
          <w:tcPr>
            <w:tcW w:w="1837" w:type="dxa"/>
          </w:tcPr>
          <w:p w14:paraId="7B8FDFF1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598F1729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1786E69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ИДЕНТИФИКАЦИЈА УЧЕНИКА КОЈИМА ЈЕ ПОТРЕБНА ОБРАЗОВНА ИЛИ ДРУГА ДОДАТНА ПОМОЋ </w:t>
            </w:r>
          </w:p>
        </w:tc>
        <w:tc>
          <w:tcPr>
            <w:tcW w:w="3876" w:type="dxa"/>
            <w:tcBorders>
              <w:right w:val="nil"/>
            </w:tcBorders>
          </w:tcPr>
          <w:p w14:paraId="6430AF4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AC0F74F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-Анализa уписа у први разред и препознавање  ученика којима је потребна додатна подршка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и информисање учитеља </w:t>
            </w:r>
          </w:p>
          <w:p w14:paraId="17DC543D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 Праћење ученика који су са разредне прешли на предметну наставу и увид у њихове потребе</w:t>
            </w:r>
          </w:p>
          <w:p w14:paraId="7A98670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 Сарадње са предшколским и здравственим установама</w:t>
            </w:r>
          </w:p>
          <w:p w14:paraId="43B53A3B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- Анкетирање учитеља и одељенских старешина ради евидентирања  ученика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који не оставрују очекиване резулатате или не напредују очекиваном брзином</w:t>
            </w:r>
          </w:p>
          <w:p w14:paraId="1A87B663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36CBC5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5D8267A4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1689" w:type="dxa"/>
          </w:tcPr>
          <w:p w14:paraId="6ECED91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06B3162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7B5230F9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B2DBF63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ППС, директор, учитељи, одељенске старешине, васпитачи,               Дом Здравља, лекари</w:t>
            </w:r>
          </w:p>
        </w:tc>
        <w:tc>
          <w:tcPr>
            <w:tcW w:w="1841" w:type="dxa"/>
          </w:tcPr>
          <w:p w14:paraId="4514076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2C6D4E2B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785C873B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0BCEACE" w14:textId="7F445D73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Септембар</w:t>
            </w:r>
            <w:r w:rsidRPr="007B3B84">
              <w:rPr>
                <w:rFonts w:asciiTheme="minorHAnsi" w:hAnsiTheme="minorHAnsi" w:cstheme="minorHAnsi"/>
                <w:lang w:val="sr-Latn-RS" w:eastAsia="sr-Cyrl-RS"/>
              </w:rPr>
              <w:t>-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новембар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.год.</w:t>
            </w:r>
          </w:p>
          <w:p w14:paraId="3A88AAC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</w:tr>
      <w:tr w:rsidR="00A7349E" w:rsidRPr="007B3B84" w14:paraId="4A01621F" w14:textId="77777777" w:rsidTr="006E30E9">
        <w:trPr>
          <w:trHeight w:val="70"/>
        </w:trPr>
        <w:tc>
          <w:tcPr>
            <w:tcW w:w="1837" w:type="dxa"/>
            <w:tcBorders>
              <w:top w:val="nil"/>
            </w:tcBorders>
          </w:tcPr>
          <w:p w14:paraId="12C426E3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0A149DFF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СТРУЧНО УСАВРШАВАЊЕ ЗАПОСЛЕНИХ</w:t>
            </w:r>
          </w:p>
        </w:tc>
        <w:tc>
          <w:tcPr>
            <w:tcW w:w="4126" w:type="dxa"/>
            <w:gridSpan w:val="2"/>
            <w:tcBorders>
              <w:top w:val="nil"/>
              <w:bottom w:val="single" w:sz="4" w:space="0" w:color="000000"/>
            </w:tcBorders>
          </w:tcPr>
          <w:p w14:paraId="53FDF6B5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-Едукативна радионица са делом колектива, семинари за наставнике (  тим и остале)</w:t>
            </w:r>
          </w:p>
          <w:p w14:paraId="50EE6B00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58BB265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-Стручна литература и дељени онлине садржаји за запослене</w:t>
            </w:r>
          </w:p>
          <w:p w14:paraId="3B47ACE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lastRenderedPageBreak/>
              <w:t>-Формирање малих тимова и супервизорски састанци са истим Прав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љење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баз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е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материјала за ученике који раде по ИОП – у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(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Сакупити материјале, радне листове, приложити оригинална решења и дати на слободно коришћење свима којима је то потребно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)</w:t>
            </w:r>
          </w:p>
          <w:p w14:paraId="47C0D61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>-</w:t>
            </w:r>
          </w:p>
        </w:tc>
        <w:tc>
          <w:tcPr>
            <w:tcW w:w="1689" w:type="dxa"/>
            <w:tcBorders>
              <w:bottom w:val="single" w:sz="4" w:space="0" w:color="000000"/>
            </w:tcBorders>
          </w:tcPr>
          <w:p w14:paraId="4BE1DE5C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31C5D7E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23B7E1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F6137F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FAC98A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тим, НВО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14:paraId="4B69390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EBD8CD9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8D1295C" w14:textId="3B59D684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Прва половина октобра 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.год.</w:t>
            </w:r>
          </w:p>
          <w:p w14:paraId="3B2CA80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B370D2E" w14:textId="26832F6F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lastRenderedPageBreak/>
              <w:t>Током године 202</w:t>
            </w:r>
            <w:r w:rsidR="008A7244" w:rsidRPr="007B3B84">
              <w:rPr>
                <w:rFonts w:asciiTheme="minorHAnsi" w:hAnsiTheme="minorHAnsi" w:cstheme="minorHAnsi"/>
                <w:lang w:val="sr-Cyrl-C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/202</w:t>
            </w:r>
            <w:r w:rsidR="008A7244" w:rsidRPr="007B3B84">
              <w:rPr>
                <w:rFonts w:asciiTheme="minorHAnsi" w:hAnsiTheme="minorHAnsi" w:cstheme="minorHAnsi"/>
                <w:lang w:val="sr-Cyrl-CS" w:eastAsia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.год.</w:t>
            </w:r>
          </w:p>
        </w:tc>
      </w:tr>
      <w:tr w:rsidR="00A7349E" w:rsidRPr="007B3B84" w14:paraId="01C05886" w14:textId="77777777" w:rsidTr="006E30E9">
        <w:tc>
          <w:tcPr>
            <w:tcW w:w="1837" w:type="dxa"/>
            <w:tcBorders>
              <w:top w:val="nil"/>
            </w:tcBorders>
          </w:tcPr>
          <w:p w14:paraId="321E12E2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46C736D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3901F5C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ШКОЛСКИ ПРОГРАМ</w:t>
            </w:r>
          </w:p>
        </w:tc>
        <w:tc>
          <w:tcPr>
            <w:tcW w:w="4126" w:type="dxa"/>
            <w:gridSpan w:val="2"/>
          </w:tcPr>
          <w:p w14:paraId="2B10084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-Израда акционог плана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ТИО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и његово придруживање ГПРШ за ову школску годину</w:t>
            </w:r>
          </w:p>
          <w:p w14:paraId="211A6F4D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-Учествовање чланов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а ТИО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тима у изради акционог плана  за заштита деце од дискриминације,насиља и занемаривања, реализацији развојног плана   као и у самовредновање рада школе у области подршке деци и др.</w:t>
            </w:r>
          </w:p>
          <w:p w14:paraId="0E2C98D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-Израда ИОП-а ( ИОП 1, ИОП 2 и ИОП 3 ) за ученике којима је то потребно</w:t>
            </w:r>
          </w:p>
        </w:tc>
        <w:tc>
          <w:tcPr>
            <w:tcW w:w="1689" w:type="dxa"/>
          </w:tcPr>
          <w:p w14:paraId="5FF04EF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Тим</w:t>
            </w:r>
          </w:p>
          <w:p w14:paraId="211231EC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</w:t>
            </w:r>
          </w:p>
          <w:p w14:paraId="5211FC8E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Родитељи, Ученички парламент, Развојни тим, Тим за  заштиту деце од дискриминације,злостављања и занемаривања ,тим за обезбеђивање квалитета и развоја школе</w:t>
            </w:r>
          </w:p>
          <w:p w14:paraId="1712BAE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Мини тимови у сарадњи са стручним тимом</w:t>
            </w:r>
          </w:p>
        </w:tc>
        <w:tc>
          <w:tcPr>
            <w:tcW w:w="1841" w:type="dxa"/>
          </w:tcPr>
          <w:p w14:paraId="449968FE" w14:textId="77552FF1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Септембар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-октобар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. </w:t>
            </w:r>
          </w:p>
          <w:p w14:paraId="4C5DA4C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F872B3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F922E1B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5FF9A12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9C6A3B2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7482A081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52546195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0A30808D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Од октобра и даље по потреби</w:t>
            </w:r>
          </w:p>
        </w:tc>
      </w:tr>
    </w:tbl>
    <w:p w14:paraId="4B10C21A" w14:textId="77777777" w:rsidR="00A7349E" w:rsidRPr="007B3B84" w:rsidRDefault="00A7349E" w:rsidP="00A7349E">
      <w:pPr>
        <w:spacing w:after="200" w:line="276" w:lineRule="auto"/>
        <w:rPr>
          <w:rFonts w:asciiTheme="minorHAnsi" w:hAnsiTheme="minorHAnsi" w:cstheme="minorHAnsi"/>
          <w:lang w:val="sr-Cyrl-CS" w:eastAsia="sr-Cyrl-RS"/>
        </w:rPr>
      </w:pPr>
    </w:p>
    <w:p w14:paraId="31B8141A" w14:textId="77777777" w:rsidR="00A7349E" w:rsidRPr="007B3B84" w:rsidRDefault="00A7349E" w:rsidP="00A7349E">
      <w:pPr>
        <w:spacing w:after="200" w:line="276" w:lineRule="auto"/>
        <w:rPr>
          <w:rFonts w:asciiTheme="minorHAnsi" w:hAnsiTheme="minorHAnsi" w:cstheme="minorHAnsi"/>
          <w:lang w:val="sr-Cyrl-CS" w:eastAsia="sr-Cyrl-RS"/>
        </w:rPr>
      </w:pPr>
      <w:r w:rsidRPr="007B3B84">
        <w:rPr>
          <w:rFonts w:asciiTheme="minorHAnsi" w:eastAsia="Calibri" w:hAnsiTheme="minorHAnsi" w:cstheme="minorHAnsi"/>
          <w:lang w:val="sr-Cyrl-CS" w:eastAsia="sr-Cyrl-RS"/>
        </w:rPr>
        <w:br w:type="page"/>
      </w:r>
    </w:p>
    <w:tbl>
      <w:tblPr>
        <w:tblpPr w:leftFromText="180" w:rightFromText="180" w:vertAnchor="text" w:horzAnchor="margin" w:tblpXSpec="center" w:tblpY="143"/>
        <w:tblW w:w="9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3686"/>
        <w:gridCol w:w="2268"/>
        <w:gridCol w:w="1813"/>
      </w:tblGrid>
      <w:tr w:rsidR="00A7349E" w:rsidRPr="007B3B84" w14:paraId="19263360" w14:textId="77777777" w:rsidTr="00A7349E">
        <w:trPr>
          <w:trHeight w:val="663"/>
        </w:trPr>
        <w:tc>
          <w:tcPr>
            <w:tcW w:w="1842" w:type="dxa"/>
          </w:tcPr>
          <w:p w14:paraId="7DE7F92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3686" w:type="dxa"/>
            <w:vAlign w:val="center"/>
          </w:tcPr>
          <w:p w14:paraId="474ECAA6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АКТИВНОСТИ</w:t>
            </w:r>
          </w:p>
        </w:tc>
        <w:tc>
          <w:tcPr>
            <w:tcW w:w="2268" w:type="dxa"/>
            <w:vAlign w:val="center"/>
          </w:tcPr>
          <w:p w14:paraId="34C12F07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НОСИОЦИ АКТИВНОСТИ</w:t>
            </w:r>
          </w:p>
        </w:tc>
        <w:tc>
          <w:tcPr>
            <w:tcW w:w="1813" w:type="dxa"/>
            <w:vAlign w:val="center"/>
          </w:tcPr>
          <w:p w14:paraId="7235E885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ВРЕМЕ РЕАЛИЗАЦИЈЕ</w:t>
            </w:r>
          </w:p>
        </w:tc>
      </w:tr>
      <w:tr w:rsidR="00A7349E" w:rsidRPr="007B3B84" w14:paraId="0138918D" w14:textId="77777777" w:rsidTr="00A7349E">
        <w:trPr>
          <w:trHeight w:val="434"/>
        </w:trPr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698DA37E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OЦЕЊИВАЊЕ И ЕВАЛУАЦИЈА</w:t>
            </w:r>
          </w:p>
        </w:tc>
        <w:tc>
          <w:tcPr>
            <w:tcW w:w="3686" w:type="dxa"/>
            <w:vAlign w:val="center"/>
          </w:tcPr>
          <w:p w14:paraId="79C60CC2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-Свако дете се оцењује према прилагођеним посебним стандардима у оквиру ИОП-а.</w:t>
            </w:r>
          </w:p>
          <w:p w14:paraId="3DE47593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-Евалуација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ИОП-а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и остварености планираног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, предлог мера за даље напредовање и учење</w:t>
            </w:r>
          </w:p>
        </w:tc>
        <w:tc>
          <w:tcPr>
            <w:tcW w:w="2268" w:type="dxa"/>
            <w:vAlign w:val="center"/>
          </w:tcPr>
          <w:p w14:paraId="007F4F10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-Учитељи, предметни наставници, разредне старешине, Тим</w:t>
            </w:r>
          </w:p>
        </w:tc>
        <w:tc>
          <w:tcPr>
            <w:tcW w:w="1813" w:type="dxa"/>
            <w:vAlign w:val="center"/>
          </w:tcPr>
          <w:p w14:paraId="2F08D74E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 На крају класификационих периода</w:t>
            </w:r>
          </w:p>
        </w:tc>
      </w:tr>
      <w:tr w:rsidR="00A7349E" w:rsidRPr="007B3B84" w14:paraId="056AAF70" w14:textId="77777777" w:rsidTr="00A7349E">
        <w:trPr>
          <w:trHeight w:val="3173"/>
        </w:trPr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72346E67" w14:textId="77777777" w:rsidR="00A7349E" w:rsidRPr="007B3B84" w:rsidRDefault="00A7349E" w:rsidP="00A7349E">
            <w:pPr>
              <w:spacing w:after="200" w:line="480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ПРАЋЕЊЕ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РАДА  ИОП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ТИМОВА</w:t>
            </w:r>
          </w:p>
        </w:tc>
        <w:tc>
          <w:tcPr>
            <w:tcW w:w="3686" w:type="dxa"/>
          </w:tcPr>
          <w:p w14:paraId="607C5300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C891213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-Константни разговори и консултације чланова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ТИО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 са члановима мини тимова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за појединачне иоп-е</w:t>
            </w:r>
          </w:p>
          <w:p w14:paraId="51872C08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-Израда планова током године.</w:t>
            </w:r>
          </w:p>
        </w:tc>
        <w:tc>
          <w:tcPr>
            <w:tcW w:w="2268" w:type="dxa"/>
          </w:tcPr>
          <w:p w14:paraId="49B11389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29474670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-Чланови тима и мини тимова.</w:t>
            </w:r>
          </w:p>
          <w:p w14:paraId="2E65FE1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-Сви тимови(мали и велики тимови)</w:t>
            </w:r>
          </w:p>
          <w:p w14:paraId="19D1BC88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1813" w:type="dxa"/>
          </w:tcPr>
          <w:p w14:paraId="1E3A70C5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4304F45B" w14:textId="58A02BD5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-Током шклоске године 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/ 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</w:t>
            </w:r>
          </w:p>
          <w:p w14:paraId="301F2924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67A1B00" w14:textId="7E5B3751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-Током шклоске године 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/2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</w:t>
            </w:r>
          </w:p>
        </w:tc>
      </w:tr>
      <w:tr w:rsidR="00A7349E" w:rsidRPr="007B3B84" w14:paraId="2BAF600C" w14:textId="77777777" w:rsidTr="00A7349E">
        <w:trPr>
          <w:trHeight w:val="3909"/>
        </w:trPr>
        <w:tc>
          <w:tcPr>
            <w:tcW w:w="1842" w:type="dxa"/>
            <w:tcBorders>
              <w:bottom w:val="nil"/>
            </w:tcBorders>
            <w:vAlign w:val="center"/>
          </w:tcPr>
          <w:p w14:paraId="68D90665" w14:textId="77777777" w:rsidR="00A7349E" w:rsidRPr="007B3B84" w:rsidRDefault="00A7349E" w:rsidP="00A7349E">
            <w:pPr>
              <w:spacing w:after="200" w:line="480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8D73F0F" w14:textId="77777777" w:rsidR="00A7349E" w:rsidRPr="007B3B84" w:rsidRDefault="00A7349E" w:rsidP="00A7349E">
            <w:pPr>
              <w:spacing w:after="200" w:line="480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ШКОЛСКИ ПРОСТОР И ОПРЕМА</w:t>
            </w:r>
          </w:p>
        </w:tc>
        <w:tc>
          <w:tcPr>
            <w:tcW w:w="3686" w:type="dxa"/>
            <w:vMerge w:val="restart"/>
          </w:tcPr>
          <w:p w14:paraId="249B11A5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-Сагледавање потреба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за асистивном технологијом прилагођеним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наставним средствима.</w:t>
            </w:r>
          </w:p>
          <w:p w14:paraId="6C00AFB2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-Вршњаци и њихови родитељи позивају децу на дружење ван школе(излети, рођендани...)</w:t>
            </w:r>
          </w:p>
          <w:p w14:paraId="716127D0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74142FC" w14:textId="77777777" w:rsidR="00A7349E" w:rsidRPr="007B3B84" w:rsidRDefault="00A7349E" w:rsidP="00A7349E">
            <w:pPr>
              <w:spacing w:after="200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-Школа брине о укључивању деце у манифестације које се организују у локалној заједници....</w:t>
            </w:r>
          </w:p>
          <w:p w14:paraId="5DB3911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 Сарадња са НВО, удружењима грађана</w:t>
            </w:r>
          </w:p>
          <w:p w14:paraId="4CD20D80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- Сарадња са интересорном комисијом ( упућивање деце и родитеља  ако је то потребно) и сарадња са свим заинтересованим како би се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lastRenderedPageBreak/>
              <w:t xml:space="preserve">препоруке комисије максимално поштовале </w:t>
            </w:r>
          </w:p>
          <w:p w14:paraId="315CC1C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>- Обележавање важних датума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:</w:t>
            </w:r>
          </w:p>
          <w:p w14:paraId="4E833780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03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.12.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Светског дана особа са инвалидитетом</w:t>
            </w:r>
          </w:p>
          <w:p w14:paraId="1AF5108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21.01.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Н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а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Међународни дан загрљаја разноврсним активностима указати на потребу за прихватањем и поштовањем различитости</w:t>
            </w:r>
          </w:p>
          <w:p w14:paraId="4687DB84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 xml:space="preserve">07.04.  Светски дан Рома,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Планираним активностима омогућити да се ученици  и сви у школи упознају са традиционалном ромском ношњом, инструментима, музиком, начином живота </w:t>
            </w:r>
            <w:r w:rsidRPr="007B3B84">
              <w:rPr>
                <w:rFonts w:asciiTheme="minorHAnsi" w:hAnsiTheme="minorHAnsi" w:cstheme="minorHAnsi"/>
                <w:lang w:val="sr-Cyrl-RS" w:eastAsia="sr-Cyrl-RS"/>
              </w:rPr>
              <w:t>Р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ома..</w:t>
            </w:r>
          </w:p>
        </w:tc>
        <w:tc>
          <w:tcPr>
            <w:tcW w:w="2268" w:type="dxa"/>
            <w:vMerge w:val="restart"/>
          </w:tcPr>
          <w:p w14:paraId="64FD33F0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0BE67FC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Учитељи,тимови..</w:t>
            </w:r>
          </w:p>
          <w:p w14:paraId="03A81AAC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313F014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Директор, локална самоуправа,интерресорна комисија и сви заинтересовани појединци и установе.</w:t>
            </w:r>
          </w:p>
          <w:p w14:paraId="0EEE26EE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1582F02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Вршњаци,</w:t>
            </w:r>
          </w:p>
          <w:p w14:paraId="0F10428F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родитељи</w:t>
            </w:r>
          </w:p>
          <w:p w14:paraId="7DD631D3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D426F9A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8C03BD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lastRenderedPageBreak/>
              <w:t>-Школа (сви запослени)</w:t>
            </w:r>
          </w:p>
          <w:p w14:paraId="21C4793B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096B82E9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RS" w:eastAsia="sr-Cyrl-RS"/>
              </w:rPr>
            </w:pPr>
            <w:r w:rsidRPr="007B3B84">
              <w:rPr>
                <w:rFonts w:asciiTheme="minorHAnsi" w:hAnsiTheme="minorHAnsi" w:cstheme="minorHAnsi"/>
                <w:lang w:val="sr-Cyrl-RS" w:eastAsia="sr-Cyrl-RS"/>
              </w:rPr>
              <w:t>У сардњи са другим тимовима</w:t>
            </w:r>
          </w:p>
        </w:tc>
        <w:tc>
          <w:tcPr>
            <w:tcW w:w="1813" w:type="dxa"/>
            <w:vMerge w:val="restart"/>
          </w:tcPr>
          <w:p w14:paraId="7C89DA24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4F828B71" w14:textId="0714A749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-Октобар 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 и даље</w:t>
            </w:r>
          </w:p>
          <w:p w14:paraId="5E2C4B56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6453018D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5F6F59DC" w14:textId="3188DEA1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-Током школске године 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/2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</w:t>
            </w:r>
          </w:p>
          <w:p w14:paraId="4DD72C61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52CE6ED0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547DF8C7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7FBDD49D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30928193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7F81A5A9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2BBD4C9E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18310592" w14:textId="5033CC21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>-Током шклоске године202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4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/2</w:t>
            </w:r>
            <w:r w:rsidR="008A7244" w:rsidRPr="007B3B84">
              <w:rPr>
                <w:rFonts w:asciiTheme="minorHAnsi" w:hAnsiTheme="minorHAnsi" w:cstheme="minorHAnsi"/>
                <w:lang w:val="sr-Cyrl-RS" w:eastAsia="sr-Cyrl-RS"/>
              </w:rPr>
              <w:t>5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t>.</w:t>
            </w:r>
          </w:p>
        </w:tc>
      </w:tr>
      <w:tr w:rsidR="00A7349E" w:rsidRPr="007B3B84" w14:paraId="11F09D99" w14:textId="77777777" w:rsidTr="00A7349E">
        <w:trPr>
          <w:trHeight w:val="434"/>
        </w:trPr>
        <w:tc>
          <w:tcPr>
            <w:tcW w:w="1842" w:type="dxa"/>
            <w:tcBorders>
              <w:top w:val="nil"/>
            </w:tcBorders>
            <w:vAlign w:val="center"/>
          </w:tcPr>
          <w:p w14:paraId="02047412" w14:textId="77777777" w:rsidR="00A7349E" w:rsidRPr="007B3B84" w:rsidRDefault="00A7349E" w:rsidP="00A7349E">
            <w:pPr>
              <w:spacing w:after="200"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7FE5837E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22F27861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  <w:r w:rsidRPr="007B3B84">
              <w:rPr>
                <w:rFonts w:asciiTheme="minorHAnsi" w:hAnsiTheme="minorHAnsi" w:cstheme="minorHAnsi"/>
                <w:lang w:val="sr-Cyrl-CS" w:eastAsia="sr-Cyrl-RS"/>
              </w:rPr>
              <w:t xml:space="preserve">ПОВЕЗАНОСТ СА ДРУГИМ РОДИТЕЉИМА ЛОКАЛНОМ И </w:t>
            </w:r>
            <w:r w:rsidRPr="007B3B84">
              <w:rPr>
                <w:rFonts w:asciiTheme="minorHAnsi" w:hAnsiTheme="minorHAnsi" w:cstheme="minorHAnsi"/>
                <w:lang w:val="sr-Cyrl-CS" w:eastAsia="sr-Cyrl-RS"/>
              </w:rPr>
              <w:lastRenderedPageBreak/>
              <w:t>ШИРОМ ЗАЈЕДНИЦОМ</w:t>
            </w:r>
          </w:p>
          <w:p w14:paraId="4B00F888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</w:p>
          <w:p w14:paraId="7F4B4455" w14:textId="77777777" w:rsidR="00A7349E" w:rsidRPr="007B3B84" w:rsidRDefault="00A7349E" w:rsidP="00A7349E">
            <w:pPr>
              <w:spacing w:after="200" w:line="276" w:lineRule="auto"/>
              <w:jc w:val="center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3686" w:type="dxa"/>
            <w:vMerge/>
          </w:tcPr>
          <w:p w14:paraId="0589634C" w14:textId="77777777" w:rsidR="00A7349E" w:rsidRPr="007B3B84" w:rsidRDefault="00A7349E" w:rsidP="00A73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2268" w:type="dxa"/>
            <w:vMerge/>
          </w:tcPr>
          <w:p w14:paraId="02B31C2D" w14:textId="77777777" w:rsidR="00A7349E" w:rsidRPr="007B3B84" w:rsidRDefault="00A7349E" w:rsidP="00A73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  <w:tc>
          <w:tcPr>
            <w:tcW w:w="1813" w:type="dxa"/>
            <w:vMerge/>
          </w:tcPr>
          <w:p w14:paraId="2C4C9B5A" w14:textId="77777777" w:rsidR="00A7349E" w:rsidRPr="007B3B84" w:rsidRDefault="00A7349E" w:rsidP="00A734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lang w:val="sr-Cyrl-CS" w:eastAsia="sr-Cyrl-RS"/>
              </w:rPr>
            </w:pPr>
          </w:p>
        </w:tc>
      </w:tr>
    </w:tbl>
    <w:p w14:paraId="5CF34CD7" w14:textId="5ECB20D9" w:rsidR="00A7349E" w:rsidRPr="007B3B84" w:rsidRDefault="00A7349E" w:rsidP="00A7349E">
      <w:pPr>
        <w:spacing w:after="200" w:line="276" w:lineRule="auto"/>
        <w:rPr>
          <w:rFonts w:asciiTheme="minorHAnsi" w:hAnsiTheme="minorHAnsi" w:cstheme="minorHAnsi"/>
          <w:lang w:val="sr-Cyrl-CS" w:eastAsia="sr-Cyrl-RS"/>
        </w:rPr>
      </w:pPr>
      <w:r w:rsidRPr="007B3B84">
        <w:rPr>
          <w:rFonts w:asciiTheme="minorHAnsi" w:hAnsiTheme="minorHAnsi" w:cstheme="minorHAnsi"/>
          <w:lang w:val="sr-Cyrl-CS" w:eastAsia="sr-Cyrl-RS"/>
        </w:rPr>
        <w:t xml:space="preserve">. </w:t>
      </w:r>
    </w:p>
    <w:p w14:paraId="2F872B39" w14:textId="77777777" w:rsidR="00A7349E" w:rsidRPr="007B3B84" w:rsidRDefault="00A7349E" w:rsidP="00A7349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Theme="minorHAnsi" w:hAnsiTheme="minorHAnsi" w:cstheme="minorHAnsi"/>
          <w:color w:val="000000"/>
          <w:lang w:val="sr-Cyrl-CS" w:eastAsia="sr-Cyrl-RS"/>
        </w:rPr>
      </w:pPr>
    </w:p>
    <w:p w14:paraId="37144B30" w14:textId="77777777" w:rsidR="00D167A0" w:rsidRPr="007B3B84" w:rsidRDefault="00D167A0" w:rsidP="00A916B6">
      <w:pPr>
        <w:spacing w:after="200" w:line="360" w:lineRule="auto"/>
        <w:jc w:val="both"/>
        <w:rPr>
          <w:rFonts w:asciiTheme="minorHAnsi" w:eastAsia="Arial" w:hAnsiTheme="minorHAnsi" w:cstheme="minorHAnsi"/>
          <w:lang w:val="sr-Cyrl-CS"/>
        </w:rPr>
      </w:pPr>
    </w:p>
    <w:p w14:paraId="209553B9" w14:textId="77777777" w:rsidR="00D167A0" w:rsidRPr="007B3B84" w:rsidRDefault="00D167A0" w:rsidP="00A916B6">
      <w:pPr>
        <w:pStyle w:val="ListParagraph"/>
        <w:spacing w:line="360" w:lineRule="auto"/>
        <w:jc w:val="both"/>
        <w:rPr>
          <w:rFonts w:asciiTheme="minorHAnsi" w:eastAsia="Arial" w:hAnsiTheme="minorHAnsi" w:cstheme="minorHAnsi"/>
          <w:sz w:val="24"/>
          <w:szCs w:val="24"/>
          <w:lang w:val="sr-Cyrl-CS"/>
        </w:rPr>
      </w:pPr>
    </w:p>
    <w:p w14:paraId="1BB99E2D" w14:textId="77777777" w:rsidR="00D167A0" w:rsidRPr="007B3B84" w:rsidRDefault="00D167A0" w:rsidP="00A916B6">
      <w:pPr>
        <w:spacing w:after="200"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3AF5E024" w14:textId="77777777" w:rsidR="00D167A0" w:rsidRPr="007B3B84" w:rsidRDefault="00D167A0" w:rsidP="00A916B6">
      <w:pPr>
        <w:spacing w:after="200"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05A49CF9" w14:textId="77777777" w:rsidR="00D167A0" w:rsidRPr="007B3B84" w:rsidRDefault="00D167A0" w:rsidP="00A916B6">
      <w:pPr>
        <w:spacing w:after="200"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1726B269" w14:textId="77777777" w:rsidR="00D167A0" w:rsidRPr="007B3B84" w:rsidRDefault="00D167A0" w:rsidP="00A916B6">
      <w:pPr>
        <w:spacing w:after="200"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4297113A" w14:textId="77777777" w:rsidR="00D167A0" w:rsidRPr="007B3B84" w:rsidRDefault="00D167A0" w:rsidP="00A916B6">
      <w:pPr>
        <w:spacing w:after="200"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387CC8EB" w14:textId="77777777" w:rsidR="00D167A0" w:rsidRPr="007B3B84" w:rsidRDefault="00D167A0" w:rsidP="00A916B6">
      <w:pPr>
        <w:spacing w:after="200"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2634B9F6" w14:textId="77777777" w:rsidR="00D167A0" w:rsidRPr="007B3B84" w:rsidRDefault="00D167A0" w:rsidP="00A916B6">
      <w:pPr>
        <w:spacing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4FCEDCFF" w14:textId="77777777" w:rsidR="00D167A0" w:rsidRPr="007B3B84" w:rsidRDefault="00D167A0" w:rsidP="00A916B6">
      <w:pPr>
        <w:spacing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4E00F92E" w14:textId="77777777" w:rsidR="00D167A0" w:rsidRPr="007B3B84" w:rsidRDefault="00D167A0" w:rsidP="00A916B6">
      <w:pPr>
        <w:spacing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16642BAF" w14:textId="77777777" w:rsidR="00D167A0" w:rsidRPr="007B3B84" w:rsidRDefault="00D167A0" w:rsidP="00A916B6">
      <w:pPr>
        <w:spacing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1BECA77A" w14:textId="77777777" w:rsidR="00D167A0" w:rsidRPr="007B3B84" w:rsidRDefault="00D167A0" w:rsidP="00A916B6">
      <w:pPr>
        <w:spacing w:line="360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6A0AB4E3" w14:textId="77777777" w:rsidR="00A7349E" w:rsidRPr="007B3B84" w:rsidRDefault="00A7349E" w:rsidP="00A7349E">
      <w:pPr>
        <w:rPr>
          <w:rFonts w:asciiTheme="minorHAnsi" w:hAnsiTheme="minorHAnsi" w:cstheme="minorHAnsi"/>
        </w:rPr>
      </w:pPr>
    </w:p>
    <w:p w14:paraId="37CA6260" w14:textId="77777777" w:rsidR="00A7349E" w:rsidRPr="007B3B84" w:rsidRDefault="00A7349E" w:rsidP="00A7349E">
      <w:pPr>
        <w:rPr>
          <w:rFonts w:asciiTheme="minorHAnsi" w:hAnsiTheme="minorHAnsi" w:cstheme="minorHAnsi"/>
        </w:rPr>
      </w:pPr>
    </w:p>
    <w:p w14:paraId="6A2CC4A7" w14:textId="5CCE6FE9" w:rsidR="00A7349E" w:rsidRDefault="00A7349E" w:rsidP="00A7349E">
      <w:pPr>
        <w:rPr>
          <w:rFonts w:asciiTheme="minorHAnsi" w:hAnsiTheme="minorHAnsi" w:cstheme="minorHAnsi"/>
          <w:lang w:val="sr-Cyrl-RS"/>
        </w:rPr>
      </w:pPr>
      <w:r w:rsidRPr="007B3B84">
        <w:rPr>
          <w:rFonts w:asciiTheme="minorHAnsi" w:hAnsiTheme="minorHAnsi" w:cstheme="minorHAnsi"/>
          <w:lang w:val="sr-Cyrl-RS"/>
        </w:rPr>
        <w:t>АКЦИОНИ ПЛАН ТИМА ЗА САМОВРЕДНОВАЊЕ</w:t>
      </w:r>
    </w:p>
    <w:p w14:paraId="76A82378" w14:textId="2B65AD07" w:rsidR="00AE7DBE" w:rsidRDefault="00AE7DBE" w:rsidP="00A7349E">
      <w:pPr>
        <w:rPr>
          <w:rFonts w:asciiTheme="minorHAnsi" w:hAnsiTheme="minorHAnsi" w:cstheme="minorHAnsi"/>
          <w:lang w:val="sr-Cyrl-RS"/>
        </w:rPr>
      </w:pPr>
    </w:p>
    <w:p w14:paraId="76ABB7E3" w14:textId="77777777" w:rsidR="00AE7DBE" w:rsidRPr="007B3B84" w:rsidRDefault="00AE7DBE" w:rsidP="00A7349E">
      <w:pPr>
        <w:rPr>
          <w:rFonts w:asciiTheme="minorHAnsi" w:hAnsiTheme="minorHAnsi" w:cstheme="minorHAnsi"/>
          <w:lang w:val="sr-Cyrl-RS"/>
        </w:rPr>
      </w:pPr>
    </w:p>
    <w:p w14:paraId="11AF0BCF" w14:textId="77777777" w:rsidR="00AE7DBE" w:rsidRDefault="00AE7DBE" w:rsidP="00AE7DBE">
      <w:pPr>
        <w:rPr>
          <w:sz w:val="22"/>
          <w:szCs w:val="22"/>
          <w:lang w:val="sr-Cyrl-RS"/>
        </w:rPr>
      </w:pPr>
      <w:r>
        <w:rPr>
          <w:lang w:val="sr-Cyrl-RS"/>
        </w:rPr>
        <w:t>АКЦИОНИ ПЛАН ТИМА ЗА САМОВРЕДНОВАЊЕ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7"/>
        <w:gridCol w:w="3129"/>
        <w:gridCol w:w="2965"/>
      </w:tblGrid>
      <w:tr w:rsidR="00AE7DBE" w14:paraId="40C4113F" w14:textId="77777777" w:rsidTr="00AE7DBE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AF37" w14:textId="77777777" w:rsidR="00AE7DBE" w:rsidRDefault="00AE7DBE">
            <w:pPr>
              <w:rPr>
                <w:b/>
                <w:lang w:val="sr-Cyrl-RS"/>
              </w:rPr>
            </w:pPr>
            <w:r>
              <w:rPr>
                <w:b/>
              </w:rPr>
              <w:t xml:space="preserve">АКТИВНОСТИ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73A2" w14:textId="77777777" w:rsidR="00AE7DBE" w:rsidRDefault="00AE7DBE">
            <w:pPr>
              <w:rPr>
                <w:b/>
                <w:lang w:val="sr-Cyrl-RS"/>
              </w:rPr>
            </w:pPr>
            <w:r>
              <w:rPr>
                <w:b/>
              </w:rPr>
              <w:t xml:space="preserve">ВРЕМЕ РЕАЛИЗАЦИЈЕ 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AFB36" w14:textId="77777777" w:rsidR="00AE7DBE" w:rsidRDefault="00AE7DBE">
            <w:pPr>
              <w:rPr>
                <w:b/>
                <w:lang w:val="sr-Cyrl-RS"/>
              </w:rPr>
            </w:pPr>
            <w:r>
              <w:rPr>
                <w:b/>
              </w:rPr>
              <w:t xml:space="preserve"> НОСИОЦИ АКТИВНОСТИ</w:t>
            </w:r>
          </w:p>
        </w:tc>
      </w:tr>
      <w:tr w:rsidR="00AE7DBE" w14:paraId="221CD29E" w14:textId="77777777" w:rsidTr="00AE7DBE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746E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Конституисање Тима, усвајање плана рада,одабир области вредновања, подела задужења</w:t>
            </w:r>
          </w:p>
          <w:p w14:paraId="0A3D71F0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Како би  школа, обезбедила подстицајно и безбедно окружење и континуирано промовисала вредности међусобног поштовања, сарадње и солидарности, уз уважавање различитости. изабране области вредновања ће бити :</w:t>
            </w:r>
          </w:p>
          <w:p w14:paraId="7248ACB9" w14:textId="77777777" w:rsidR="00AE7DBE" w:rsidRDefault="00AE7DBE" w:rsidP="00AE7DBE">
            <w:pPr>
              <w:pStyle w:val="ListParagraph"/>
              <w:numPr>
                <w:ilvl w:val="0"/>
                <w:numId w:val="265"/>
              </w:num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НАСТАВА</w:t>
            </w:r>
          </w:p>
          <w:p w14:paraId="6917194F" w14:textId="77777777" w:rsidR="00AE7DBE" w:rsidRDefault="00AE7DBE" w:rsidP="00AE7DBE">
            <w:pPr>
              <w:pStyle w:val="ListParagraph"/>
              <w:numPr>
                <w:ilvl w:val="0"/>
                <w:numId w:val="265"/>
              </w:num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Подршка ученицима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DF51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Август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DE451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руководилац тима и директор</w:t>
            </w:r>
          </w:p>
        </w:tc>
      </w:tr>
      <w:tr w:rsidR="00AE7DBE" w14:paraId="33DCA7DB" w14:textId="77777777" w:rsidTr="00AE7DBE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8AD0C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Избор и конструкција инструмената и техника за самовредновање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814D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41593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Чланови тима</w:t>
            </w:r>
          </w:p>
        </w:tc>
      </w:tr>
      <w:tr w:rsidR="00AE7DBE" w14:paraId="65E7E8B3" w14:textId="77777777" w:rsidTr="00AE7DBE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05546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Спровођење испитивања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43AAA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Октобар /новембар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B7C99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Чланови тима</w:t>
            </w:r>
          </w:p>
        </w:tc>
      </w:tr>
      <w:tr w:rsidR="00AE7DBE" w14:paraId="36974AAA" w14:textId="77777777" w:rsidTr="00AE7DBE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7032E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Обрада резултата испитивања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C19F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Децембар/јануар/фебруар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DB64B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Чланови тима</w:t>
            </w:r>
          </w:p>
        </w:tc>
      </w:tr>
      <w:tr w:rsidR="00AE7DBE" w14:paraId="16F73EBF" w14:textId="77777777" w:rsidTr="00AE7DBE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397E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Писање извештаја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27987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Мај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1950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Чланови тима</w:t>
            </w:r>
          </w:p>
          <w:p w14:paraId="3E211A35" w14:textId="77777777" w:rsidR="00AE7DBE" w:rsidRDefault="00AE7DBE">
            <w:pPr>
              <w:rPr>
                <w:lang w:val="sr-Cyrl-RS"/>
              </w:rPr>
            </w:pPr>
          </w:p>
        </w:tc>
      </w:tr>
      <w:tr w:rsidR="00AE7DBE" w14:paraId="5A94598F" w14:textId="77777777" w:rsidTr="00AE7DBE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D08C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Информисање Наставничког већа, Педагошког колегијума, Савета родитеља и Школског одбора о резултатима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564F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јун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1188" w14:textId="77777777" w:rsidR="00AE7DBE" w:rsidRDefault="00AE7DBE">
            <w:pPr>
              <w:rPr>
                <w:lang w:val="sr-Cyrl-RS"/>
              </w:rPr>
            </w:pPr>
            <w:r>
              <w:rPr>
                <w:lang w:val="sr-Cyrl-RS"/>
              </w:rPr>
              <w:t>руководилац тима и директор</w:t>
            </w:r>
          </w:p>
        </w:tc>
      </w:tr>
    </w:tbl>
    <w:p w14:paraId="083CA3E9" w14:textId="77777777" w:rsidR="00AE7DBE" w:rsidRDefault="00AE7DBE" w:rsidP="00AE7DBE">
      <w:pPr>
        <w:rPr>
          <w:rFonts w:asciiTheme="minorHAnsi" w:hAnsiTheme="minorHAnsi" w:cstheme="minorBidi"/>
          <w:sz w:val="22"/>
          <w:szCs w:val="22"/>
          <w:lang w:val="sr-Cyrl-RS"/>
        </w:rPr>
      </w:pPr>
    </w:p>
    <w:p w14:paraId="4D528010" w14:textId="77777777" w:rsidR="00D167A0" w:rsidRPr="007B3B84" w:rsidRDefault="00D167A0" w:rsidP="00A916B6">
      <w:pPr>
        <w:spacing w:after="200" w:line="276" w:lineRule="auto"/>
        <w:jc w:val="both"/>
        <w:rPr>
          <w:rFonts w:asciiTheme="minorHAnsi" w:eastAsia="Arial" w:hAnsiTheme="minorHAnsi" w:cstheme="minorHAnsi"/>
          <w:lang w:val="ru-RU"/>
        </w:rPr>
      </w:pPr>
    </w:p>
    <w:p w14:paraId="7107CA10" w14:textId="77777777" w:rsidR="00D167A0" w:rsidRPr="007B3B84" w:rsidRDefault="00D167A0" w:rsidP="00A916B6">
      <w:pPr>
        <w:spacing w:after="200" w:line="276" w:lineRule="auto"/>
        <w:ind w:left="720"/>
        <w:jc w:val="both"/>
        <w:rPr>
          <w:rFonts w:asciiTheme="minorHAnsi" w:eastAsia="Arial" w:hAnsiTheme="minorHAnsi" w:cstheme="minorHAnsi"/>
          <w:lang w:val="ru-RU"/>
        </w:rPr>
      </w:pPr>
    </w:p>
    <w:p w14:paraId="52DFC95D" w14:textId="77777777" w:rsidR="00D167A0" w:rsidRPr="007B3B84" w:rsidRDefault="00D167A0" w:rsidP="00A916B6">
      <w:pPr>
        <w:spacing w:after="200" w:line="276" w:lineRule="auto"/>
        <w:jc w:val="both"/>
        <w:rPr>
          <w:rFonts w:asciiTheme="minorHAnsi" w:eastAsia="Arial" w:hAnsiTheme="minorHAnsi" w:cstheme="minorHAnsi"/>
          <w:lang w:val="ru-RU"/>
        </w:rPr>
      </w:pPr>
      <w:r w:rsidRPr="007B3B84">
        <w:rPr>
          <w:rFonts w:asciiTheme="minorHAnsi" w:eastAsia="Arial" w:hAnsiTheme="minorHAnsi" w:cstheme="minorHAnsi"/>
          <w:lang w:val="ru-RU"/>
        </w:rPr>
        <w:t xml:space="preserve">     </w:t>
      </w:r>
    </w:p>
    <w:p w14:paraId="6E3CD0DF" w14:textId="77777777" w:rsidR="00D167A0" w:rsidRPr="007B3B84" w:rsidRDefault="00D167A0" w:rsidP="00A916B6">
      <w:pPr>
        <w:spacing w:after="200" w:line="276" w:lineRule="auto"/>
        <w:jc w:val="both"/>
        <w:rPr>
          <w:rFonts w:asciiTheme="minorHAnsi" w:eastAsia="Arial" w:hAnsiTheme="minorHAnsi" w:cstheme="minorHAnsi"/>
          <w:lang w:val="ru-RU"/>
        </w:rPr>
      </w:pPr>
    </w:p>
    <w:bookmarkEnd w:id="164"/>
    <w:p w14:paraId="2E25DDEB" w14:textId="77777777" w:rsidR="00D167A0" w:rsidRPr="007B3B84" w:rsidRDefault="00D167A0" w:rsidP="00A916B6">
      <w:pPr>
        <w:spacing w:after="200" w:line="276" w:lineRule="auto"/>
        <w:jc w:val="both"/>
        <w:rPr>
          <w:rFonts w:asciiTheme="minorHAnsi" w:eastAsia="Arial" w:hAnsiTheme="minorHAnsi" w:cstheme="minorHAnsi"/>
          <w:lang w:val="ru-RU"/>
        </w:rPr>
      </w:pPr>
    </w:p>
    <w:p w14:paraId="46EC3150" w14:textId="77777777" w:rsidR="00D167A0" w:rsidRPr="007B3B84" w:rsidRDefault="00D167A0" w:rsidP="00A916B6">
      <w:pPr>
        <w:jc w:val="both"/>
        <w:rPr>
          <w:rFonts w:asciiTheme="minorHAnsi" w:hAnsiTheme="minorHAnsi" w:cstheme="minorHAnsi"/>
          <w:lang w:val="ru-RU"/>
        </w:rPr>
      </w:pPr>
    </w:p>
    <w:p w14:paraId="41146C8A" w14:textId="77777777" w:rsidR="00D167A0" w:rsidRPr="007B3B84" w:rsidRDefault="00D167A0" w:rsidP="00A916B6">
      <w:pPr>
        <w:jc w:val="both"/>
        <w:rPr>
          <w:rFonts w:asciiTheme="minorHAnsi" w:hAnsiTheme="minorHAnsi" w:cstheme="minorHAnsi"/>
          <w:lang w:val="sr-Cyrl-RS"/>
        </w:rPr>
      </w:pPr>
    </w:p>
    <w:p w14:paraId="7A122CF6" w14:textId="77777777" w:rsidR="00B71932" w:rsidRPr="007B3B84" w:rsidRDefault="00B71932" w:rsidP="00A916B6">
      <w:pPr>
        <w:jc w:val="both"/>
        <w:rPr>
          <w:rFonts w:asciiTheme="minorHAnsi" w:hAnsiTheme="minorHAnsi" w:cstheme="minorHAnsi"/>
          <w:b/>
          <w:color w:val="4F81BD" w:themeColor="accent1"/>
          <w:lang w:val="sr-Cyrl-CS"/>
        </w:rPr>
      </w:pPr>
    </w:p>
    <w:p w14:paraId="1711CAC9" w14:textId="6F88B2E5" w:rsidR="00F01054" w:rsidRPr="007B3B84" w:rsidRDefault="0077785C" w:rsidP="00A916B6">
      <w:pPr>
        <w:spacing w:after="200" w:line="276" w:lineRule="auto"/>
        <w:jc w:val="both"/>
        <w:rPr>
          <w:rFonts w:asciiTheme="minorHAnsi" w:eastAsia="Arial" w:hAnsiTheme="minorHAnsi" w:cstheme="minorHAnsi"/>
          <w:lang w:val="ru-RU"/>
        </w:rPr>
      </w:pPr>
      <w:r w:rsidRPr="007B3B84">
        <w:rPr>
          <w:rFonts w:asciiTheme="minorHAnsi" w:hAnsiTheme="minorHAnsi" w:cstheme="minorHAnsi"/>
          <w:b/>
          <w:color w:val="4F81BD" w:themeColor="accent1"/>
          <w:lang w:val="sr-Cyrl-CS"/>
        </w:rPr>
        <w:t xml:space="preserve">         </w:t>
      </w:r>
    </w:p>
    <w:p w14:paraId="6F588CB7" w14:textId="77777777" w:rsidR="00F26ACB" w:rsidRPr="007B3B84" w:rsidRDefault="00F26ACB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  <w:highlight w:val="cyan"/>
        </w:rPr>
        <w:sectPr w:rsidR="00F26ACB" w:rsidRPr="007B3B84" w:rsidSect="004A128B">
          <w:headerReference w:type="default" r:id="rId33"/>
          <w:pgSz w:w="11907" w:h="16840" w:code="9"/>
          <w:pgMar w:top="1134" w:right="1418" w:bottom="1134" w:left="1418" w:header="567" w:footer="567" w:gutter="0"/>
          <w:cols w:space="720"/>
          <w:docGrid w:linePitch="360"/>
        </w:sectPr>
      </w:pPr>
    </w:p>
    <w:p w14:paraId="115B4F4C" w14:textId="43DA1122" w:rsidR="007B7508" w:rsidRPr="007B3B84" w:rsidRDefault="007B7508" w:rsidP="00A916B6">
      <w:pPr>
        <w:pStyle w:val="Heading1"/>
        <w:numPr>
          <w:ilvl w:val="0"/>
          <w:numId w:val="0"/>
        </w:numPr>
        <w:ind w:left="1440"/>
        <w:jc w:val="both"/>
        <w:rPr>
          <w:rFonts w:asciiTheme="minorHAnsi" w:hAnsiTheme="minorHAnsi" w:cstheme="minorHAnsi"/>
          <w:sz w:val="24"/>
          <w:lang w:val="sr-Cyrl-RS"/>
        </w:rPr>
      </w:pPr>
      <w:bookmarkStart w:id="165" w:name="_Toc494092799"/>
      <w:bookmarkStart w:id="166" w:name="_Toc208567445"/>
      <w:r w:rsidRPr="007B3B84">
        <w:rPr>
          <w:rFonts w:asciiTheme="minorHAnsi" w:hAnsiTheme="minorHAnsi" w:cstheme="minorHAnsi"/>
          <w:sz w:val="24"/>
        </w:rPr>
        <w:lastRenderedPageBreak/>
        <w:t>ПЛАН ПОСЕТ</w:t>
      </w:r>
      <w:r w:rsidRPr="007B3B84">
        <w:rPr>
          <w:rFonts w:asciiTheme="minorHAnsi" w:hAnsiTheme="minorHAnsi" w:cstheme="minorHAnsi"/>
          <w:sz w:val="24"/>
          <w:lang w:val="sr-Cyrl-RS"/>
        </w:rPr>
        <w:t>А</w:t>
      </w:r>
      <w:r w:rsidRPr="007B3B84">
        <w:rPr>
          <w:rFonts w:asciiTheme="minorHAnsi" w:hAnsiTheme="minorHAnsi" w:cstheme="minorHAnsi"/>
          <w:sz w:val="24"/>
        </w:rPr>
        <w:t xml:space="preserve"> ЧАСОВИМА ПЕДАГОГА  ШКОЛЕ ЗА ПРВО  ПОЛУГОДИШТЕ ШКОЛСКЕ 20</w:t>
      </w:r>
      <w:r w:rsidRPr="007B3B84">
        <w:rPr>
          <w:rFonts w:asciiTheme="minorHAnsi" w:hAnsiTheme="minorHAnsi" w:cstheme="minorHAnsi"/>
          <w:sz w:val="24"/>
          <w:lang w:val="sr-Cyrl-RS"/>
        </w:rPr>
        <w:t>2</w:t>
      </w:r>
      <w:r w:rsidR="00C964C6" w:rsidRPr="007B3B84">
        <w:rPr>
          <w:rFonts w:asciiTheme="minorHAnsi" w:hAnsiTheme="minorHAnsi" w:cstheme="minorHAnsi"/>
          <w:sz w:val="24"/>
          <w:lang w:val="sr-Cyrl-RS"/>
        </w:rPr>
        <w:t>4</w:t>
      </w:r>
      <w:r w:rsidRPr="007B3B84">
        <w:rPr>
          <w:rFonts w:asciiTheme="minorHAnsi" w:hAnsiTheme="minorHAnsi" w:cstheme="minorHAnsi"/>
          <w:sz w:val="24"/>
        </w:rPr>
        <w:t>/20</w:t>
      </w:r>
      <w:r w:rsidRPr="007B3B84">
        <w:rPr>
          <w:rFonts w:asciiTheme="minorHAnsi" w:hAnsiTheme="minorHAnsi" w:cstheme="minorHAnsi"/>
          <w:sz w:val="24"/>
          <w:lang w:val="sr-Latn-RS"/>
        </w:rPr>
        <w:t>2</w:t>
      </w:r>
      <w:r w:rsidR="00C964C6" w:rsidRPr="007B3B84">
        <w:rPr>
          <w:rFonts w:asciiTheme="minorHAnsi" w:hAnsiTheme="minorHAnsi" w:cstheme="minorHAnsi"/>
          <w:sz w:val="24"/>
          <w:lang w:val="sr-Cyrl-RS"/>
        </w:rPr>
        <w:t>5</w:t>
      </w:r>
      <w:r w:rsidRPr="007B3B84">
        <w:rPr>
          <w:rFonts w:asciiTheme="minorHAnsi" w:hAnsiTheme="minorHAnsi" w:cstheme="minorHAnsi"/>
          <w:sz w:val="24"/>
        </w:rPr>
        <w:t>. ГОДИНЕ</w:t>
      </w:r>
      <w:bookmarkEnd w:id="165"/>
      <w:bookmarkEnd w:id="166"/>
    </w:p>
    <w:tbl>
      <w:tblPr>
        <w:tblpPr w:leftFromText="180" w:rightFromText="180" w:vertAnchor="text" w:horzAnchor="margin" w:tblpY="411"/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1"/>
        <w:gridCol w:w="2674"/>
        <w:gridCol w:w="2901"/>
        <w:gridCol w:w="1279"/>
        <w:gridCol w:w="4238"/>
      </w:tblGrid>
      <w:tr w:rsidR="007B7508" w:rsidRPr="007B3B84" w14:paraId="69F07E5B" w14:textId="77777777" w:rsidTr="00AC04A8">
        <w:trPr>
          <w:trHeight w:val="285"/>
        </w:trPr>
        <w:tc>
          <w:tcPr>
            <w:tcW w:w="3191" w:type="dxa"/>
            <w:tcBorders>
              <w:bottom w:val="single" w:sz="4" w:space="0" w:color="auto"/>
            </w:tcBorders>
          </w:tcPr>
          <w:p w14:paraId="76FDDC84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МЕСЕЦ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14:paraId="04019FDB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ВРЕМЕ</w:t>
            </w:r>
          </w:p>
        </w:tc>
        <w:tc>
          <w:tcPr>
            <w:tcW w:w="2901" w:type="dxa"/>
            <w:tcBorders>
              <w:bottom w:val="single" w:sz="4" w:space="0" w:color="auto"/>
              <w:right w:val="single" w:sz="4" w:space="0" w:color="auto"/>
            </w:tcBorders>
          </w:tcPr>
          <w:p w14:paraId="4D5E3740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ПРЕДМЕТ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327A6FE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РАЗРЕД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14:paraId="1E24196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НАСТАВНИК</w:t>
            </w:r>
          </w:p>
        </w:tc>
      </w:tr>
      <w:tr w:rsidR="007B7508" w:rsidRPr="007B3B84" w14:paraId="335BF053" w14:textId="77777777" w:rsidTr="00AC04A8">
        <w:trPr>
          <w:trHeight w:val="255"/>
        </w:trPr>
        <w:tc>
          <w:tcPr>
            <w:tcW w:w="3191" w:type="dxa"/>
            <w:vMerge w:val="restart"/>
            <w:tcBorders>
              <w:top w:val="single" w:sz="4" w:space="0" w:color="auto"/>
            </w:tcBorders>
          </w:tcPr>
          <w:p w14:paraId="4A2C4A64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202EB64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  <w:p w14:paraId="3B143E8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 xml:space="preserve">СЕПТЕМБАР   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</w:tcBorders>
          </w:tcPr>
          <w:p w14:paraId="12AF8E5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ТРЕЋА/ЧЕТВРТА  НЕДЕЉА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975E" w14:textId="7FA2E06F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BCEE94" w14:textId="71198D12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252493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ПЕТИ</w:t>
            </w:r>
          </w:p>
        </w:tc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7E19804C" w14:textId="7D935312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Мира Матовић</w:t>
            </w:r>
          </w:p>
        </w:tc>
      </w:tr>
      <w:tr w:rsidR="007B7508" w:rsidRPr="007B3B84" w14:paraId="3D91910E" w14:textId="77777777" w:rsidTr="00AC04A8">
        <w:trPr>
          <w:trHeight w:val="270"/>
        </w:trPr>
        <w:tc>
          <w:tcPr>
            <w:tcW w:w="3191" w:type="dxa"/>
            <w:vMerge/>
          </w:tcPr>
          <w:p w14:paraId="691F7EC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</w:tcPr>
          <w:p w14:paraId="784FCEA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544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МАТЕМАТИКА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871A9D" w14:textId="7ECFBC98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ПЕТИ </w:t>
            </w:r>
          </w:p>
        </w:tc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5414D08D" w14:textId="49BD8B01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Кристина Ловчевић</w:t>
            </w:r>
          </w:p>
        </w:tc>
      </w:tr>
      <w:tr w:rsidR="007B7508" w:rsidRPr="007B3B84" w14:paraId="65D2A950" w14:textId="77777777" w:rsidTr="00AC04A8">
        <w:trPr>
          <w:trHeight w:val="270"/>
        </w:trPr>
        <w:tc>
          <w:tcPr>
            <w:tcW w:w="3191" w:type="dxa"/>
            <w:vMerge/>
          </w:tcPr>
          <w:p w14:paraId="1476AC24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</w:tcPr>
          <w:p w14:paraId="27B6A3B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8323" w14:textId="1E0B91D4" w:rsidR="007B7508" w:rsidRPr="007B3B84" w:rsidRDefault="00AE2952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БИОЛОГИЈА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5D9447" w14:textId="46368886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ШЕСТИ</w:t>
            </w:r>
          </w:p>
        </w:tc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740E5B54" w14:textId="40A500BB" w:rsidR="007B7508" w:rsidRPr="007B3B84" w:rsidRDefault="00AE2952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Маја Костић </w:t>
            </w:r>
          </w:p>
        </w:tc>
      </w:tr>
      <w:tr w:rsidR="007B7508" w:rsidRPr="007B3B84" w14:paraId="58ED0189" w14:textId="77777777" w:rsidTr="00AC04A8">
        <w:trPr>
          <w:trHeight w:val="270"/>
        </w:trPr>
        <w:tc>
          <w:tcPr>
            <w:tcW w:w="3191" w:type="dxa"/>
            <w:vMerge/>
          </w:tcPr>
          <w:p w14:paraId="5DB64F6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</w:tcPr>
          <w:p w14:paraId="36103CF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ABD2" w14:textId="7E9E3AD3" w:rsidR="007B7508" w:rsidRPr="007B3B84" w:rsidRDefault="00AE2952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НЕМАЧКИ ЈЕЗИК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6F53D6" w14:textId="6210BD6B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ШЕСТИ</w:t>
            </w:r>
          </w:p>
        </w:tc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47EFE33A" w14:textId="52E0C23D" w:rsidR="007B7508" w:rsidRPr="007B3B84" w:rsidRDefault="00AE2952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Мирјана Миленковић</w:t>
            </w:r>
          </w:p>
        </w:tc>
      </w:tr>
      <w:tr w:rsidR="007B7508" w:rsidRPr="007B3B84" w14:paraId="1D713145" w14:textId="77777777" w:rsidTr="00AC04A8">
        <w:trPr>
          <w:trHeight w:val="180"/>
        </w:trPr>
        <w:tc>
          <w:tcPr>
            <w:tcW w:w="3191" w:type="dxa"/>
            <w:vMerge/>
          </w:tcPr>
          <w:p w14:paraId="1760B9F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</w:tcPr>
          <w:p w14:paraId="74CB005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BC24" w14:textId="7385A5E8" w:rsidR="007B7508" w:rsidRPr="007B3B84" w:rsidRDefault="00AE2952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ИНФОРМАТИКА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6826" w14:textId="0BDB85EB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ПЕТИ</w:t>
            </w:r>
            <w:r w:rsidR="00AE2952"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670D" w14:textId="102D397F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Сандра Јовановић</w:t>
            </w:r>
          </w:p>
        </w:tc>
      </w:tr>
      <w:tr w:rsidR="007B7508" w:rsidRPr="007B3B84" w14:paraId="4456F044" w14:textId="77777777" w:rsidTr="00AC04A8">
        <w:trPr>
          <w:gridAfter w:val="2"/>
          <w:wAfter w:w="5517" w:type="dxa"/>
          <w:trHeight w:val="70"/>
        </w:trPr>
        <w:tc>
          <w:tcPr>
            <w:tcW w:w="3191" w:type="dxa"/>
            <w:vMerge/>
          </w:tcPr>
          <w:p w14:paraId="1A7BEBD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bottom w:val="single" w:sz="4" w:space="0" w:color="auto"/>
            </w:tcBorders>
          </w:tcPr>
          <w:p w14:paraId="1F13BE1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8061" w14:textId="5A92C199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7B7508" w:rsidRPr="007B3B84" w14:paraId="787A7040" w14:textId="77777777" w:rsidTr="00AC04A8">
        <w:trPr>
          <w:trHeight w:val="267"/>
        </w:trPr>
        <w:tc>
          <w:tcPr>
            <w:tcW w:w="3191" w:type="dxa"/>
            <w:vMerge w:val="restart"/>
            <w:vAlign w:val="center"/>
          </w:tcPr>
          <w:p w14:paraId="564C312D" w14:textId="5EA21B71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ОКТОБАР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</w:tcBorders>
            <w:vAlign w:val="center"/>
          </w:tcPr>
          <w:p w14:paraId="44076855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ПРВА НЕДЕЉА</w:t>
            </w: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6B3A6EAD" w14:textId="1740B8F1" w:rsidR="007B7508" w:rsidRPr="007B3B84" w:rsidRDefault="00AC7BD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СРПСКИ ЈЕЗИК 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</w:tcPr>
          <w:p w14:paraId="3BB4CEF8" w14:textId="679CF3F3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ПРВИ</w:t>
            </w:r>
          </w:p>
        </w:tc>
        <w:tc>
          <w:tcPr>
            <w:tcW w:w="4238" w:type="dxa"/>
            <w:tcBorders>
              <w:left w:val="single" w:sz="4" w:space="0" w:color="auto"/>
              <w:right w:val="single" w:sz="4" w:space="0" w:color="auto"/>
            </w:tcBorders>
          </w:tcPr>
          <w:p w14:paraId="2274DE22" w14:textId="023E3FBE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Ж</w:t>
            </w:r>
            <w:r w:rsidR="007B7508" w:rsidRPr="007B3B84">
              <w:rPr>
                <w:rFonts w:asciiTheme="minorHAnsi" w:hAnsiTheme="minorHAnsi" w:cstheme="minorHAnsi"/>
                <w:lang w:val="sr-Cyrl-RS"/>
              </w:rPr>
              <w:t>.</w:t>
            </w:r>
            <w:r>
              <w:rPr>
                <w:rFonts w:asciiTheme="minorHAnsi" w:hAnsiTheme="minorHAnsi" w:cstheme="minorHAnsi"/>
                <w:lang w:val="sr-Cyrl-RS"/>
              </w:rPr>
              <w:t xml:space="preserve"> С</w:t>
            </w:r>
            <w:r w:rsidRPr="007B3B84">
              <w:rPr>
                <w:rFonts w:asciiTheme="minorHAnsi" w:hAnsiTheme="minorHAnsi" w:cstheme="minorHAnsi"/>
                <w:lang w:val="sr-Cyrl-RS"/>
              </w:rPr>
              <w:t>т</w:t>
            </w:r>
            <w:r>
              <w:rPr>
                <w:rFonts w:asciiTheme="minorHAnsi" w:hAnsiTheme="minorHAnsi" w:cstheme="minorHAnsi"/>
                <w:lang w:val="sr-Cyrl-RS"/>
              </w:rPr>
              <w:t>ојановић</w:t>
            </w:r>
          </w:p>
        </w:tc>
      </w:tr>
      <w:tr w:rsidR="007B7508" w:rsidRPr="007B3B84" w14:paraId="6D557A12" w14:textId="77777777" w:rsidTr="00AC04A8">
        <w:tc>
          <w:tcPr>
            <w:tcW w:w="3191" w:type="dxa"/>
            <w:vMerge/>
            <w:vAlign w:val="center"/>
          </w:tcPr>
          <w:p w14:paraId="0C314668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5966C0B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55FB605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27AC47EB" w14:textId="55659067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ПРВИ </w:t>
            </w:r>
          </w:p>
        </w:tc>
        <w:tc>
          <w:tcPr>
            <w:tcW w:w="4238" w:type="dxa"/>
          </w:tcPr>
          <w:p w14:paraId="174FD971" w14:textId="0DA5E29E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М.Антић</w:t>
            </w:r>
          </w:p>
        </w:tc>
      </w:tr>
      <w:tr w:rsidR="007B7508" w:rsidRPr="007B3B84" w14:paraId="0E9EE61E" w14:textId="77777777" w:rsidTr="00AC04A8">
        <w:trPr>
          <w:trHeight w:val="195"/>
        </w:trPr>
        <w:tc>
          <w:tcPr>
            <w:tcW w:w="3191" w:type="dxa"/>
            <w:vMerge/>
            <w:vAlign w:val="center"/>
          </w:tcPr>
          <w:p w14:paraId="0339035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3D41212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bottom w:val="single" w:sz="4" w:space="0" w:color="auto"/>
              <w:right w:val="single" w:sz="4" w:space="0" w:color="auto"/>
            </w:tcBorders>
          </w:tcPr>
          <w:p w14:paraId="06A1B023" w14:textId="5F46883E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 СРПСКИ ЈЕЗИК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03EEE677" w14:textId="1FD3E40E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ПРВИ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14:paraId="7F0C1C19" w14:textId="5114D918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Ј. Кочановић</w:t>
            </w:r>
          </w:p>
        </w:tc>
      </w:tr>
      <w:tr w:rsidR="007B7508" w:rsidRPr="007B3B84" w14:paraId="6DBA56CC" w14:textId="77777777" w:rsidTr="00AC04A8">
        <w:trPr>
          <w:trHeight w:val="270"/>
        </w:trPr>
        <w:tc>
          <w:tcPr>
            <w:tcW w:w="3191" w:type="dxa"/>
            <w:vMerge/>
            <w:vAlign w:val="center"/>
          </w:tcPr>
          <w:p w14:paraId="00EECA45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bottom w:val="single" w:sz="4" w:space="0" w:color="auto"/>
            </w:tcBorders>
            <w:vAlign w:val="center"/>
          </w:tcPr>
          <w:p w14:paraId="63D2637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right w:val="single" w:sz="4" w:space="0" w:color="auto"/>
            </w:tcBorders>
          </w:tcPr>
          <w:p w14:paraId="193F11D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ВЕРСКА НАСТАВА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</w:tcPr>
          <w:p w14:paraId="239B63B5" w14:textId="617EA355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ТРЕЋИ </w:t>
            </w:r>
          </w:p>
        </w:tc>
        <w:tc>
          <w:tcPr>
            <w:tcW w:w="4238" w:type="dxa"/>
            <w:tcBorders>
              <w:top w:val="single" w:sz="4" w:space="0" w:color="auto"/>
            </w:tcBorders>
          </w:tcPr>
          <w:p w14:paraId="1B4CD5FF" w14:textId="16F858A0" w:rsidR="007B7508" w:rsidRPr="007B3B84" w:rsidRDefault="0081155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Александар Лукић</w:t>
            </w:r>
          </w:p>
        </w:tc>
      </w:tr>
      <w:tr w:rsidR="007B7508" w:rsidRPr="007B3B84" w14:paraId="7003B4E9" w14:textId="77777777" w:rsidTr="00AC04A8">
        <w:trPr>
          <w:trHeight w:val="270"/>
        </w:trPr>
        <w:tc>
          <w:tcPr>
            <w:tcW w:w="3191" w:type="dxa"/>
            <w:vMerge/>
            <w:vAlign w:val="center"/>
          </w:tcPr>
          <w:p w14:paraId="20A0D50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 w:val="restart"/>
            <w:tcBorders>
              <w:top w:val="single" w:sz="4" w:space="0" w:color="auto"/>
            </w:tcBorders>
            <w:vAlign w:val="center"/>
          </w:tcPr>
          <w:p w14:paraId="551976BC" w14:textId="59F0114F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ДРУГА </w:t>
            </w:r>
            <w:r w:rsidR="007B7508" w:rsidRPr="007B3B84">
              <w:rPr>
                <w:rFonts w:asciiTheme="minorHAnsi" w:hAnsiTheme="minorHAnsi" w:cstheme="minorHAnsi"/>
                <w:lang w:val="sr-Cyrl-CS"/>
              </w:rPr>
              <w:t xml:space="preserve"> НЕДЕЉА</w:t>
            </w:r>
          </w:p>
        </w:tc>
        <w:tc>
          <w:tcPr>
            <w:tcW w:w="2901" w:type="dxa"/>
            <w:tcBorders>
              <w:bottom w:val="single" w:sz="4" w:space="0" w:color="auto"/>
              <w:right w:val="single" w:sz="4" w:space="0" w:color="auto"/>
            </w:tcBorders>
          </w:tcPr>
          <w:p w14:paraId="4CECFA8A" w14:textId="2E0C5EF2" w:rsidR="007B7508" w:rsidRPr="007B3B84" w:rsidRDefault="00AC7BD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3A545DB8" w14:textId="1631666E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ДРУГИ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14:paraId="519C30A9" w14:textId="59E8E566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</w:t>
            </w:r>
            <w:r w:rsidR="00AE7DBE">
              <w:rPr>
                <w:rFonts w:asciiTheme="minorHAnsi" w:hAnsiTheme="minorHAnsi" w:cstheme="minorHAnsi"/>
                <w:lang w:val="sr-Cyrl-CS"/>
              </w:rPr>
              <w:t xml:space="preserve"> Грковић</w:t>
            </w:r>
          </w:p>
        </w:tc>
      </w:tr>
      <w:tr w:rsidR="007B7508" w:rsidRPr="007B3B84" w14:paraId="06F902A8" w14:textId="77777777" w:rsidTr="00AC04A8">
        <w:trPr>
          <w:trHeight w:val="293"/>
        </w:trPr>
        <w:tc>
          <w:tcPr>
            <w:tcW w:w="3191" w:type="dxa"/>
            <w:vMerge/>
            <w:vAlign w:val="center"/>
          </w:tcPr>
          <w:p w14:paraId="59402F9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0E6F029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ED96" w14:textId="1845D656" w:rsidR="007B7508" w:rsidRPr="007B3B84" w:rsidRDefault="00AC7BD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7D10" w14:textId="49165FDE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ДРУГИ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C7CC65" w14:textId="11729C15" w:rsidR="007B7508" w:rsidRPr="007B3B84" w:rsidRDefault="00AE7DBE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Г. Карановић</w:t>
            </w:r>
          </w:p>
        </w:tc>
      </w:tr>
      <w:tr w:rsidR="007B7508" w:rsidRPr="007B3B84" w14:paraId="7911C06C" w14:textId="77777777" w:rsidTr="00AC04A8">
        <w:trPr>
          <w:trHeight w:val="225"/>
        </w:trPr>
        <w:tc>
          <w:tcPr>
            <w:tcW w:w="3191" w:type="dxa"/>
            <w:vMerge/>
            <w:vAlign w:val="center"/>
          </w:tcPr>
          <w:p w14:paraId="19E790D8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63AC6F94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7B0C" w14:textId="2FA4E938" w:rsidR="007B7508" w:rsidRPr="007B3B84" w:rsidRDefault="00AC7BD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СРПСКИ ЈЕЗИК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65FC" w14:textId="3CAEF292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ДРУГИ 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C73A3B" w14:textId="2A3FB2A7" w:rsidR="007B7508" w:rsidRPr="007B3B84" w:rsidRDefault="00E02BD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С.Стевановић</w:t>
            </w:r>
          </w:p>
        </w:tc>
      </w:tr>
      <w:tr w:rsidR="007B7508" w:rsidRPr="007B3B84" w14:paraId="63817436" w14:textId="77777777" w:rsidTr="00AC04A8">
        <w:trPr>
          <w:trHeight w:val="300"/>
        </w:trPr>
        <w:tc>
          <w:tcPr>
            <w:tcW w:w="3191" w:type="dxa"/>
            <w:vMerge/>
            <w:vAlign w:val="center"/>
          </w:tcPr>
          <w:p w14:paraId="390FEB04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32B7D4FE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D443" w14:textId="47EDE78E" w:rsidR="007B7508" w:rsidRPr="007B3B84" w:rsidRDefault="003E5B8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СРПСКИ </w:t>
            </w:r>
            <w:r w:rsidR="0087054D" w:rsidRPr="007B3B84">
              <w:rPr>
                <w:rFonts w:asciiTheme="minorHAnsi" w:hAnsiTheme="minorHAnsi" w:cstheme="minorHAnsi"/>
                <w:lang w:val="sr-Cyrl-CS"/>
              </w:rPr>
              <w:t>ЈЕЗИК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ECD3" w14:textId="1F223F98" w:rsidR="007B7508" w:rsidRPr="007B3B84" w:rsidRDefault="00E02BDD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ШЕСТИ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9B365D" w14:textId="7AE097C5" w:rsidR="007B7508" w:rsidRPr="007B3B84" w:rsidRDefault="00E02BD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А. Тасић</w:t>
            </w:r>
          </w:p>
        </w:tc>
      </w:tr>
      <w:tr w:rsidR="007B7508" w:rsidRPr="007B3B84" w14:paraId="26B29106" w14:textId="77777777" w:rsidTr="00AC04A8">
        <w:trPr>
          <w:trHeight w:val="220"/>
        </w:trPr>
        <w:tc>
          <w:tcPr>
            <w:tcW w:w="3191" w:type="dxa"/>
            <w:vMerge/>
            <w:vAlign w:val="center"/>
          </w:tcPr>
          <w:p w14:paraId="7854211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4E85872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E3DD" w14:textId="0360E770" w:rsidR="007B7508" w:rsidRPr="007B3B84" w:rsidRDefault="00E02BD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 xml:space="preserve">ГЕОГРАФИЈА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7E30" w14:textId="76F56DFC" w:rsidR="007B7508" w:rsidRPr="007B3B84" w:rsidRDefault="00E02BDD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ШЕСТИ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64B64E" w14:textId="3B240DA5" w:rsidR="007B7508" w:rsidRPr="007B3B84" w:rsidRDefault="00E02BDD" w:rsidP="00A916B6">
            <w:pPr>
              <w:tabs>
                <w:tab w:val="left" w:pos="2175"/>
              </w:tabs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С. Милутиновић</w:t>
            </w:r>
            <w:r w:rsidR="007B7508" w:rsidRPr="007B3B84">
              <w:rPr>
                <w:rFonts w:asciiTheme="minorHAnsi" w:hAnsiTheme="minorHAnsi" w:cstheme="minorHAnsi"/>
                <w:lang w:val="sr-Cyrl-CS"/>
              </w:rPr>
              <w:tab/>
            </w:r>
          </w:p>
        </w:tc>
      </w:tr>
      <w:tr w:rsidR="007B7508" w:rsidRPr="007B3B84" w14:paraId="473F14FD" w14:textId="77777777" w:rsidTr="00AC04A8">
        <w:trPr>
          <w:trHeight w:val="225"/>
        </w:trPr>
        <w:tc>
          <w:tcPr>
            <w:tcW w:w="3191" w:type="dxa"/>
            <w:vMerge/>
            <w:vAlign w:val="center"/>
          </w:tcPr>
          <w:p w14:paraId="2B725FF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bottom w:val="single" w:sz="4" w:space="0" w:color="auto"/>
            </w:tcBorders>
            <w:vAlign w:val="center"/>
          </w:tcPr>
          <w:p w14:paraId="5DD900FD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7DDD2" w14:textId="62AC01A3" w:rsidR="007B7508" w:rsidRPr="007B3B84" w:rsidRDefault="00E02BD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ТИТ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C16A" w14:textId="65A72E2C" w:rsidR="007B7508" w:rsidRPr="007B3B84" w:rsidRDefault="00E02BDD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ШЕСТИ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69F093" w14:textId="1A13D54A" w:rsidR="007B7508" w:rsidRPr="007B3B84" w:rsidRDefault="00252493" w:rsidP="00A916B6">
            <w:pPr>
              <w:tabs>
                <w:tab w:val="left" w:pos="2175"/>
              </w:tabs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М.Нићифоровић</w:t>
            </w:r>
          </w:p>
        </w:tc>
      </w:tr>
      <w:tr w:rsidR="00AC2A6F" w:rsidRPr="007B3B84" w14:paraId="282F1440" w14:textId="77777777" w:rsidTr="00AC04A8">
        <w:trPr>
          <w:trHeight w:val="225"/>
        </w:trPr>
        <w:tc>
          <w:tcPr>
            <w:tcW w:w="3191" w:type="dxa"/>
            <w:vMerge/>
            <w:vAlign w:val="center"/>
          </w:tcPr>
          <w:p w14:paraId="18F3D776" w14:textId="77777777" w:rsidR="00AC2A6F" w:rsidRPr="007B3B84" w:rsidRDefault="00AC2A6F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tcBorders>
              <w:bottom w:val="single" w:sz="4" w:space="0" w:color="auto"/>
            </w:tcBorders>
            <w:vAlign w:val="center"/>
          </w:tcPr>
          <w:p w14:paraId="5D9D965E" w14:textId="77777777" w:rsidR="00AC2A6F" w:rsidRPr="007B3B84" w:rsidRDefault="00AC2A6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7F73" w14:textId="18CC2F62" w:rsidR="00AC2A6F" w:rsidRPr="007B3B84" w:rsidRDefault="00AC2A6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ЕНГЛЕСКИ ЈЕЗИК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1673" w14:textId="53192F12" w:rsidR="00AC2A6F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ДРУГИ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46120B" w14:textId="771EE450" w:rsidR="00AC2A6F" w:rsidRPr="007B3B84" w:rsidRDefault="00AC2A6F" w:rsidP="00A916B6">
            <w:pPr>
              <w:tabs>
                <w:tab w:val="left" w:pos="2175"/>
              </w:tabs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Ј.Вуловић</w:t>
            </w:r>
          </w:p>
        </w:tc>
      </w:tr>
      <w:tr w:rsidR="007B7508" w:rsidRPr="007B3B84" w14:paraId="6517200D" w14:textId="77777777" w:rsidTr="00AC04A8">
        <w:trPr>
          <w:trHeight w:val="285"/>
        </w:trPr>
        <w:tc>
          <w:tcPr>
            <w:tcW w:w="3191" w:type="dxa"/>
            <w:vMerge/>
            <w:vAlign w:val="center"/>
          </w:tcPr>
          <w:p w14:paraId="5A1502B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168B15" w14:textId="16082E68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  ТРЕЋА НЕДЕЉА </w:t>
            </w:r>
          </w:p>
          <w:p w14:paraId="42E2ABF3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  <w:p w14:paraId="0CEB64EB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B4478" w14:textId="332728A1" w:rsidR="007B7508" w:rsidRPr="007B3B84" w:rsidRDefault="0087054D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Праћење рада пр</w:t>
            </w:r>
            <w:r w:rsidR="00DA1119" w:rsidRPr="007B3B84">
              <w:rPr>
                <w:rFonts w:asciiTheme="minorHAnsi" w:hAnsiTheme="minorHAnsi" w:cstheme="minorHAnsi"/>
                <w:lang w:val="sr-Cyrl-RS"/>
              </w:rPr>
              <w:t>одуженог боравка  и ученика који раде по ИОП-2</w:t>
            </w:r>
          </w:p>
        </w:tc>
        <w:tc>
          <w:tcPr>
            <w:tcW w:w="55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E72CE" w14:textId="7605A549" w:rsidR="007B7508" w:rsidRPr="007B3B84" w:rsidRDefault="007B7508" w:rsidP="00A916B6">
            <w:pPr>
              <w:ind w:firstLine="720"/>
              <w:jc w:val="both"/>
              <w:rPr>
                <w:rFonts w:asciiTheme="minorHAnsi" w:hAnsiTheme="minorHAnsi" w:cstheme="minorHAnsi"/>
                <w:lang w:val="sr-Cyrl-RS"/>
              </w:rPr>
            </w:pPr>
          </w:p>
        </w:tc>
      </w:tr>
      <w:tr w:rsidR="007B7508" w:rsidRPr="007B3B84" w14:paraId="51931FA0" w14:textId="77777777" w:rsidTr="00AC04A8">
        <w:tc>
          <w:tcPr>
            <w:tcW w:w="3191" w:type="dxa"/>
            <w:vMerge/>
            <w:vAlign w:val="center"/>
          </w:tcPr>
          <w:p w14:paraId="43357D0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 w:val="restart"/>
            <w:tcBorders>
              <w:right w:val="single" w:sz="4" w:space="0" w:color="auto"/>
            </w:tcBorders>
            <w:vAlign w:val="center"/>
          </w:tcPr>
          <w:p w14:paraId="760B0588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ЧЕТВРТА НЕДЕЉА</w:t>
            </w: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1FE019E2" w14:textId="00B75B06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ЧО</w:t>
            </w:r>
            <w:r w:rsidR="00DA1119" w:rsidRPr="007B3B84">
              <w:rPr>
                <w:rFonts w:asciiTheme="minorHAnsi" w:hAnsiTheme="minorHAnsi" w:cstheme="minorHAnsi"/>
                <w:lang w:val="sr-Cyrl-CS"/>
              </w:rPr>
              <w:t>С</w:t>
            </w:r>
            <w:r w:rsidR="00FC7F6D" w:rsidRPr="007B3B84">
              <w:rPr>
                <w:rFonts w:asciiTheme="minorHAnsi" w:hAnsiTheme="minorHAnsi" w:cstheme="minorHAnsi"/>
                <w:lang w:val="sr-Cyrl-CS"/>
              </w:rPr>
              <w:t xml:space="preserve"> - ПО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734DC718" w14:textId="21F8F25B" w:rsidR="007B7508" w:rsidRPr="007B3B84" w:rsidRDefault="003E5B80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ОСМИ</w:t>
            </w:r>
          </w:p>
        </w:tc>
        <w:tc>
          <w:tcPr>
            <w:tcW w:w="4238" w:type="dxa"/>
          </w:tcPr>
          <w:p w14:paraId="09DBD550" w14:textId="3E7FC41F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Персида Коматина</w:t>
            </w:r>
          </w:p>
        </w:tc>
      </w:tr>
      <w:tr w:rsidR="007B7508" w:rsidRPr="007B3B84" w14:paraId="195EFBC3" w14:textId="77777777" w:rsidTr="00AC04A8">
        <w:tc>
          <w:tcPr>
            <w:tcW w:w="3191" w:type="dxa"/>
            <w:vMerge/>
            <w:vAlign w:val="center"/>
          </w:tcPr>
          <w:p w14:paraId="1431147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  <w:vAlign w:val="center"/>
          </w:tcPr>
          <w:p w14:paraId="39EBF7A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2C89496B" w14:textId="3587992F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ЧОС</w:t>
            </w:r>
            <w:r w:rsidR="00FC7F6D" w:rsidRPr="007B3B84">
              <w:rPr>
                <w:rFonts w:asciiTheme="minorHAnsi" w:hAnsiTheme="minorHAnsi" w:cstheme="minorHAnsi"/>
                <w:lang w:val="sr-Cyrl-CS"/>
              </w:rPr>
              <w:t xml:space="preserve"> - ПО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29D24FBC" w14:textId="176E1848" w:rsidR="007B7508" w:rsidRPr="007B3B84" w:rsidRDefault="003E5B80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ОСМИ</w:t>
            </w:r>
          </w:p>
        </w:tc>
        <w:tc>
          <w:tcPr>
            <w:tcW w:w="4238" w:type="dxa"/>
          </w:tcPr>
          <w:p w14:paraId="0449AC2D" w14:textId="2FA546D4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М.Цветковић</w:t>
            </w:r>
          </w:p>
        </w:tc>
      </w:tr>
      <w:tr w:rsidR="007B7508" w:rsidRPr="007B3B84" w14:paraId="6A529EC8" w14:textId="77777777" w:rsidTr="00AC04A8">
        <w:tc>
          <w:tcPr>
            <w:tcW w:w="3191" w:type="dxa"/>
            <w:vMerge/>
            <w:vAlign w:val="center"/>
          </w:tcPr>
          <w:p w14:paraId="6BED3144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  <w:vAlign w:val="center"/>
          </w:tcPr>
          <w:p w14:paraId="0587FE3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4D2FFE83" w14:textId="3DEB22D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ЧОС</w:t>
            </w:r>
            <w:r w:rsidR="00FC7F6D" w:rsidRPr="007B3B84">
              <w:rPr>
                <w:rFonts w:asciiTheme="minorHAnsi" w:hAnsiTheme="minorHAnsi" w:cstheme="minorHAnsi"/>
                <w:lang w:val="sr-Cyrl-CS"/>
              </w:rPr>
              <w:t xml:space="preserve"> - ПО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4543B777" w14:textId="07021B65" w:rsidR="007B7508" w:rsidRPr="007B3B84" w:rsidRDefault="003E5B80" w:rsidP="00A916B6">
            <w:pPr>
              <w:jc w:val="both"/>
              <w:rPr>
                <w:rFonts w:asciiTheme="minorHAnsi" w:hAnsiTheme="minorHAnsi" w:cstheme="minorHAnsi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ОСМИ</w:t>
            </w:r>
          </w:p>
        </w:tc>
        <w:tc>
          <w:tcPr>
            <w:tcW w:w="4238" w:type="dxa"/>
          </w:tcPr>
          <w:p w14:paraId="51E21BD5" w14:textId="3D3060AF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 xml:space="preserve">Љ.Милошевић </w:t>
            </w:r>
          </w:p>
        </w:tc>
      </w:tr>
      <w:tr w:rsidR="007B7508" w:rsidRPr="007B3B84" w14:paraId="186F77E7" w14:textId="77777777" w:rsidTr="00AC04A8">
        <w:tc>
          <w:tcPr>
            <w:tcW w:w="3191" w:type="dxa"/>
            <w:vMerge/>
            <w:vAlign w:val="center"/>
          </w:tcPr>
          <w:p w14:paraId="7EA247C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32A8976D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08C60D70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ЧОС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30FE3730" w14:textId="5EC8A3CD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ШЕСТИ </w:t>
            </w:r>
          </w:p>
        </w:tc>
        <w:tc>
          <w:tcPr>
            <w:tcW w:w="4238" w:type="dxa"/>
          </w:tcPr>
          <w:p w14:paraId="2397FA71" w14:textId="29C5A4E4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М.Нићифоровић</w:t>
            </w:r>
          </w:p>
        </w:tc>
      </w:tr>
      <w:tr w:rsidR="007B7508" w:rsidRPr="007B3B84" w14:paraId="5E2BE061" w14:textId="77777777" w:rsidTr="00AC04A8">
        <w:tc>
          <w:tcPr>
            <w:tcW w:w="3191" w:type="dxa"/>
            <w:vMerge/>
            <w:vAlign w:val="center"/>
          </w:tcPr>
          <w:p w14:paraId="07578AE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447852F3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5713135C" w14:textId="70F544D0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СНА - МЖС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11DA9D85" w14:textId="4EFEED57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>ОСМИ</w:t>
            </w:r>
            <w:r w:rsidR="007B7508" w:rsidRPr="007B3B84">
              <w:rPr>
                <w:rFonts w:asciiTheme="minorHAnsi" w:hAnsiTheme="minorHAnsi" w:cstheme="minorHAnsi"/>
                <w:lang w:val="sr-Cyrl-RS"/>
              </w:rPr>
              <w:t xml:space="preserve"> </w:t>
            </w:r>
          </w:p>
        </w:tc>
        <w:tc>
          <w:tcPr>
            <w:tcW w:w="4238" w:type="dxa"/>
          </w:tcPr>
          <w:p w14:paraId="0AD9BCC7" w14:textId="7086E58B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Лидија Завишић</w:t>
            </w:r>
          </w:p>
        </w:tc>
      </w:tr>
      <w:tr w:rsidR="007B7508" w:rsidRPr="007B3B84" w14:paraId="1EF85C7F" w14:textId="77777777" w:rsidTr="00AC04A8">
        <w:tc>
          <w:tcPr>
            <w:tcW w:w="3191" w:type="dxa"/>
            <w:vMerge/>
            <w:vAlign w:val="center"/>
          </w:tcPr>
          <w:p w14:paraId="544BCB05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7AB85A3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0D6A53FE" w14:textId="3E3214E9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ФИЗИЧКО 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4324E08F" w14:textId="1DAB0EE1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7B3B84">
              <w:rPr>
                <w:rFonts w:asciiTheme="minorHAnsi" w:hAnsiTheme="minorHAnsi" w:cstheme="minorHAnsi"/>
                <w:lang w:val="sr-Cyrl-RS"/>
              </w:rPr>
              <w:t xml:space="preserve">ШЕСТИ 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14:paraId="78C7AB02" w14:textId="054CE5AF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Ивана Ојданић</w:t>
            </w:r>
          </w:p>
        </w:tc>
      </w:tr>
      <w:tr w:rsidR="007B7508" w:rsidRPr="007B3B84" w14:paraId="7066FF77" w14:textId="77777777" w:rsidTr="00AC04A8">
        <w:trPr>
          <w:trHeight w:val="150"/>
        </w:trPr>
        <w:tc>
          <w:tcPr>
            <w:tcW w:w="3191" w:type="dxa"/>
            <w:vMerge/>
            <w:vAlign w:val="center"/>
          </w:tcPr>
          <w:p w14:paraId="390135D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7E7BAB2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275E" w14:textId="2B408735" w:rsidR="007B7508" w:rsidRPr="007B3B84" w:rsidRDefault="00BF314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ФИЗИКА 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4F303044" w14:textId="77A10C2A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СЕДМИ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14:paraId="06B888DB" w14:textId="3343A805" w:rsidR="007B7508" w:rsidRPr="007B3B84" w:rsidRDefault="00BF314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Милка Гогић</w:t>
            </w:r>
          </w:p>
        </w:tc>
      </w:tr>
      <w:tr w:rsidR="007B7508" w:rsidRPr="007B3B84" w14:paraId="29E966D2" w14:textId="77777777" w:rsidTr="00AC04A8">
        <w:trPr>
          <w:trHeight w:val="210"/>
        </w:trPr>
        <w:tc>
          <w:tcPr>
            <w:tcW w:w="3191" w:type="dxa"/>
            <w:vMerge/>
            <w:vAlign w:val="center"/>
          </w:tcPr>
          <w:p w14:paraId="3A63642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12050F0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671EF6A8" w14:textId="39DAE116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РУСКИ ЈЕЗИК                       ПЕТИ           Мирјана Маринковић</w:t>
            </w:r>
          </w:p>
        </w:tc>
      </w:tr>
      <w:tr w:rsidR="007B7508" w:rsidRPr="007B3B84" w14:paraId="11E496BB" w14:textId="77777777" w:rsidTr="00AC04A8">
        <w:tc>
          <w:tcPr>
            <w:tcW w:w="3191" w:type="dxa"/>
            <w:vMerge w:val="restart"/>
            <w:vAlign w:val="center"/>
          </w:tcPr>
          <w:p w14:paraId="7A1A4D5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НОВЕМБАР</w:t>
            </w:r>
          </w:p>
        </w:tc>
        <w:tc>
          <w:tcPr>
            <w:tcW w:w="2674" w:type="dxa"/>
            <w:vMerge w:val="restart"/>
            <w:tcBorders>
              <w:right w:val="single" w:sz="4" w:space="0" w:color="auto"/>
            </w:tcBorders>
            <w:vAlign w:val="center"/>
          </w:tcPr>
          <w:p w14:paraId="5E15241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ПРВА НЕДЕЉА </w:t>
            </w:r>
          </w:p>
          <w:p w14:paraId="6C17914D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ДРУГА НЕДЕЉА</w:t>
            </w:r>
          </w:p>
          <w:p w14:paraId="5F2E2138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ТРЕЋА НЕДЕЉА</w:t>
            </w: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07BD511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БИОЛОГИЈА 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04DBA5FD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ОСМИ</w:t>
            </w:r>
          </w:p>
        </w:tc>
        <w:tc>
          <w:tcPr>
            <w:tcW w:w="4238" w:type="dxa"/>
          </w:tcPr>
          <w:p w14:paraId="797B7FD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И.Килибарда</w:t>
            </w:r>
          </w:p>
        </w:tc>
      </w:tr>
      <w:tr w:rsidR="007B7508" w:rsidRPr="007B3B84" w14:paraId="1CA25D73" w14:textId="77777777" w:rsidTr="00AC04A8">
        <w:tc>
          <w:tcPr>
            <w:tcW w:w="3191" w:type="dxa"/>
            <w:vMerge/>
            <w:vAlign w:val="center"/>
          </w:tcPr>
          <w:p w14:paraId="097730D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3C989433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447A2CF0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ИСТОРИЈА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1E1AC6CF" w14:textId="3E36B1F2" w:rsidR="007B7508" w:rsidRPr="007B3B84" w:rsidRDefault="003E5B80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ПЕТИ</w:t>
            </w:r>
          </w:p>
        </w:tc>
        <w:tc>
          <w:tcPr>
            <w:tcW w:w="4238" w:type="dxa"/>
          </w:tcPr>
          <w:p w14:paraId="0449C1F4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В.Церовац</w:t>
            </w:r>
          </w:p>
        </w:tc>
      </w:tr>
      <w:tr w:rsidR="007B7508" w:rsidRPr="007B3B84" w14:paraId="34341C9C" w14:textId="77777777" w:rsidTr="00AC04A8">
        <w:tc>
          <w:tcPr>
            <w:tcW w:w="3191" w:type="dxa"/>
            <w:vMerge/>
            <w:vAlign w:val="center"/>
          </w:tcPr>
          <w:p w14:paraId="1BE7B3E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22EDAEC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1357374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ИСТОРИЈА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13EF711D" w14:textId="5643744D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ШЕСТИ</w:t>
            </w:r>
          </w:p>
        </w:tc>
        <w:tc>
          <w:tcPr>
            <w:tcW w:w="4238" w:type="dxa"/>
          </w:tcPr>
          <w:p w14:paraId="63D3175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С.Рајковић</w:t>
            </w:r>
          </w:p>
        </w:tc>
      </w:tr>
      <w:tr w:rsidR="007B7508" w:rsidRPr="007B3B84" w14:paraId="38204B58" w14:textId="77777777" w:rsidTr="00AC04A8">
        <w:tc>
          <w:tcPr>
            <w:tcW w:w="3191" w:type="dxa"/>
            <w:vMerge/>
            <w:vAlign w:val="center"/>
          </w:tcPr>
          <w:p w14:paraId="4E3A4DA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2DC12C33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66C96D0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ВЕРСКА НАСТАВА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586890D7" w14:textId="3BD420BE" w:rsidR="007B7508" w:rsidRPr="007B3B84" w:rsidRDefault="00BF314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СЕДМИ</w:t>
            </w:r>
          </w:p>
        </w:tc>
        <w:tc>
          <w:tcPr>
            <w:tcW w:w="4238" w:type="dxa"/>
          </w:tcPr>
          <w:p w14:paraId="3E896624" w14:textId="671EBAF1" w:rsidR="007B7508" w:rsidRPr="007B3B84" w:rsidRDefault="00BF314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Александар Лукић</w:t>
            </w:r>
          </w:p>
        </w:tc>
      </w:tr>
      <w:tr w:rsidR="00252493" w:rsidRPr="007B3B84" w14:paraId="762A631C" w14:textId="77777777" w:rsidTr="00AC04A8">
        <w:tc>
          <w:tcPr>
            <w:tcW w:w="3191" w:type="dxa"/>
            <w:vMerge/>
            <w:vAlign w:val="center"/>
          </w:tcPr>
          <w:p w14:paraId="5350EBCC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6272D583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6A75EBB6" w14:textId="49435275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48E09F40" w14:textId="3FA3B3CB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ТРЕЋИ</w:t>
            </w:r>
          </w:p>
        </w:tc>
        <w:tc>
          <w:tcPr>
            <w:tcW w:w="4238" w:type="dxa"/>
          </w:tcPr>
          <w:p w14:paraId="6C4A36EF" w14:textId="14EAE41C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Д.Димитријевић</w:t>
            </w:r>
          </w:p>
        </w:tc>
      </w:tr>
      <w:tr w:rsidR="00252493" w:rsidRPr="007B3B84" w14:paraId="017EA738" w14:textId="77777777" w:rsidTr="00AC04A8">
        <w:tc>
          <w:tcPr>
            <w:tcW w:w="3191" w:type="dxa"/>
            <w:vMerge/>
            <w:vAlign w:val="center"/>
          </w:tcPr>
          <w:p w14:paraId="0C39F8B4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2706C624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49EC281F" w14:textId="36BF3E8D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03CC0D53" w14:textId="0DFE66E8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ТРЕЋИ</w:t>
            </w:r>
          </w:p>
        </w:tc>
        <w:tc>
          <w:tcPr>
            <w:tcW w:w="4238" w:type="dxa"/>
          </w:tcPr>
          <w:p w14:paraId="4627D762" w14:textId="42299C2E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С.Полић</w:t>
            </w:r>
          </w:p>
        </w:tc>
      </w:tr>
      <w:tr w:rsidR="00252493" w:rsidRPr="007B3B84" w14:paraId="5FB13AAA" w14:textId="77777777" w:rsidTr="00AC04A8">
        <w:tc>
          <w:tcPr>
            <w:tcW w:w="3191" w:type="dxa"/>
            <w:vMerge/>
            <w:vAlign w:val="center"/>
          </w:tcPr>
          <w:p w14:paraId="571D9941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258D4854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381C7FB4" w14:textId="61CF7E36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385BF748" w14:textId="770EEA78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ТРЕЋИ</w:t>
            </w:r>
          </w:p>
        </w:tc>
        <w:tc>
          <w:tcPr>
            <w:tcW w:w="4238" w:type="dxa"/>
          </w:tcPr>
          <w:p w14:paraId="3B2A454C" w14:textId="0B54FCEC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О.Маринчевић</w:t>
            </w:r>
          </w:p>
        </w:tc>
      </w:tr>
      <w:tr w:rsidR="007B7508" w:rsidRPr="007B3B84" w14:paraId="06DCB7F5" w14:textId="77777777" w:rsidTr="00AC04A8">
        <w:trPr>
          <w:trHeight w:val="225"/>
        </w:trPr>
        <w:tc>
          <w:tcPr>
            <w:tcW w:w="3191" w:type="dxa"/>
            <w:vMerge/>
            <w:vAlign w:val="center"/>
          </w:tcPr>
          <w:p w14:paraId="49F747C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2E88C0A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BFEE" w14:textId="216B4775" w:rsidR="007B7508" w:rsidRPr="007B3B84" w:rsidRDefault="00BF3141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ФИЗИЧКО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0153FCCF" w14:textId="053807CE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СЕДМИ </w:t>
            </w: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14:paraId="0E164188" w14:textId="127508D9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А.Ловчевић</w:t>
            </w:r>
          </w:p>
        </w:tc>
      </w:tr>
      <w:tr w:rsidR="00252493" w:rsidRPr="007B3B84" w14:paraId="0A6C4322" w14:textId="77777777" w:rsidTr="00AC04A8">
        <w:trPr>
          <w:trHeight w:val="225"/>
        </w:trPr>
        <w:tc>
          <w:tcPr>
            <w:tcW w:w="3191" w:type="dxa"/>
            <w:vMerge/>
            <w:vAlign w:val="center"/>
          </w:tcPr>
          <w:p w14:paraId="641AE285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7670EE84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34DD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42A7E651" w14:textId="77777777" w:rsidR="00252493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4238" w:type="dxa"/>
            <w:tcBorders>
              <w:bottom w:val="single" w:sz="4" w:space="0" w:color="auto"/>
            </w:tcBorders>
          </w:tcPr>
          <w:p w14:paraId="3E3B77B5" w14:textId="77777777" w:rsidR="00252493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</w:tr>
      <w:tr w:rsidR="007B7508" w:rsidRPr="007B3B84" w14:paraId="438DC9DD" w14:textId="77777777" w:rsidTr="00AC04A8">
        <w:trPr>
          <w:trHeight w:val="220"/>
        </w:trPr>
        <w:tc>
          <w:tcPr>
            <w:tcW w:w="3191" w:type="dxa"/>
            <w:vMerge/>
            <w:vAlign w:val="center"/>
          </w:tcPr>
          <w:p w14:paraId="5C89DDC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300ECE9D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239E" w14:textId="32F7828E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МАТЕМАТИКА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784249" w14:textId="78386DC7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ЧЕТВРТИ</w:t>
            </w:r>
          </w:p>
        </w:tc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3E93B4D9" w14:textId="0BB19F0B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М.Стокућа</w:t>
            </w:r>
          </w:p>
        </w:tc>
      </w:tr>
      <w:tr w:rsidR="007B7508" w:rsidRPr="007B3B84" w14:paraId="4DFAD9DF" w14:textId="77777777" w:rsidTr="00AC04A8">
        <w:trPr>
          <w:trHeight w:val="255"/>
        </w:trPr>
        <w:tc>
          <w:tcPr>
            <w:tcW w:w="3191" w:type="dxa"/>
            <w:vMerge/>
            <w:vAlign w:val="center"/>
          </w:tcPr>
          <w:p w14:paraId="318605BE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7D97176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7C6D" w14:textId="4985A2D1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34348C" w14:textId="6FCA17DE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ЧЕТВРТИ</w:t>
            </w:r>
          </w:p>
        </w:tc>
        <w:tc>
          <w:tcPr>
            <w:tcW w:w="4238" w:type="dxa"/>
            <w:tcBorders>
              <w:top w:val="single" w:sz="4" w:space="0" w:color="auto"/>
              <w:bottom w:val="single" w:sz="4" w:space="0" w:color="auto"/>
            </w:tcBorders>
          </w:tcPr>
          <w:p w14:paraId="25D09542" w14:textId="369584B0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М.Стокућа</w:t>
            </w:r>
          </w:p>
        </w:tc>
      </w:tr>
      <w:tr w:rsidR="007B7508" w:rsidRPr="007B3B84" w14:paraId="319AF055" w14:textId="77777777" w:rsidTr="00AC04A8">
        <w:trPr>
          <w:trHeight w:val="195"/>
        </w:trPr>
        <w:tc>
          <w:tcPr>
            <w:tcW w:w="3191" w:type="dxa"/>
            <w:vMerge/>
            <w:vAlign w:val="center"/>
          </w:tcPr>
          <w:p w14:paraId="2B85122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2B157F30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BD304C" w14:textId="1C2ABAE1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</w:tcPr>
          <w:p w14:paraId="5EF2C7F9" w14:textId="7B156C37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ЧЕТВРТИ</w:t>
            </w:r>
          </w:p>
        </w:tc>
        <w:tc>
          <w:tcPr>
            <w:tcW w:w="4238" w:type="dxa"/>
            <w:tcBorders>
              <w:top w:val="single" w:sz="4" w:space="0" w:color="auto"/>
            </w:tcBorders>
          </w:tcPr>
          <w:p w14:paraId="22EE78BF" w14:textId="119AC8DA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С.Марковић</w:t>
            </w:r>
          </w:p>
        </w:tc>
      </w:tr>
      <w:tr w:rsidR="007B7508" w:rsidRPr="007B3B84" w14:paraId="1C83531B" w14:textId="77777777" w:rsidTr="00AC04A8">
        <w:tc>
          <w:tcPr>
            <w:tcW w:w="3191" w:type="dxa"/>
            <w:vMerge/>
            <w:vAlign w:val="center"/>
          </w:tcPr>
          <w:p w14:paraId="2002C885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25D34F6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369A58B8" w14:textId="197C3E2E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ЕНГЛЕСКИ ЈЕЗИК 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5A4A620F" w14:textId="539155D4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ОСМИ</w:t>
            </w:r>
          </w:p>
        </w:tc>
        <w:tc>
          <w:tcPr>
            <w:tcW w:w="4238" w:type="dxa"/>
          </w:tcPr>
          <w:p w14:paraId="72A0C3C5" w14:textId="464EC970" w:rsidR="007B7508" w:rsidRPr="007B3B84" w:rsidRDefault="00DA1119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Весна Стефановић</w:t>
            </w:r>
          </w:p>
        </w:tc>
      </w:tr>
      <w:tr w:rsidR="007B7508" w:rsidRPr="007B3B84" w14:paraId="705079C6" w14:textId="77777777" w:rsidTr="00AC04A8">
        <w:tc>
          <w:tcPr>
            <w:tcW w:w="3191" w:type="dxa"/>
            <w:vMerge/>
            <w:vAlign w:val="center"/>
          </w:tcPr>
          <w:p w14:paraId="7517F41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</w:tcPr>
          <w:p w14:paraId="32FB386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6AAF5D38" w14:textId="3991A78F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ГРАЂАНСКО В.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64982813" w14:textId="228BA785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ПЕТИ </w:t>
            </w:r>
          </w:p>
        </w:tc>
        <w:tc>
          <w:tcPr>
            <w:tcW w:w="4238" w:type="dxa"/>
          </w:tcPr>
          <w:p w14:paraId="3C464EF9" w14:textId="0A0F97E5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Александар Тасић</w:t>
            </w:r>
          </w:p>
        </w:tc>
      </w:tr>
      <w:tr w:rsidR="007B7508" w:rsidRPr="007B3B84" w14:paraId="75FCD998" w14:textId="77777777" w:rsidTr="00AC04A8">
        <w:tc>
          <w:tcPr>
            <w:tcW w:w="3191" w:type="dxa"/>
            <w:vMerge/>
            <w:vAlign w:val="center"/>
          </w:tcPr>
          <w:p w14:paraId="5A5CA088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  <w:vAlign w:val="center"/>
          </w:tcPr>
          <w:p w14:paraId="2E87682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1BB2BB51" w14:textId="6498502A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ГЕОГРАФИЈА 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32C8D989" w14:textId="02034FF5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СЕДМИ</w:t>
            </w:r>
          </w:p>
        </w:tc>
        <w:tc>
          <w:tcPr>
            <w:tcW w:w="4238" w:type="dxa"/>
          </w:tcPr>
          <w:p w14:paraId="5E4E1EB4" w14:textId="2632305C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Сузана Милутиновић</w:t>
            </w:r>
          </w:p>
        </w:tc>
      </w:tr>
      <w:tr w:rsidR="007B7508" w:rsidRPr="007B3B84" w14:paraId="3CBD6B7B" w14:textId="77777777" w:rsidTr="00AC04A8">
        <w:tc>
          <w:tcPr>
            <w:tcW w:w="3191" w:type="dxa"/>
            <w:vMerge/>
            <w:vAlign w:val="center"/>
          </w:tcPr>
          <w:p w14:paraId="0034A63E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right w:val="single" w:sz="4" w:space="0" w:color="auto"/>
            </w:tcBorders>
            <w:vAlign w:val="center"/>
          </w:tcPr>
          <w:p w14:paraId="7EDA3C1C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left w:val="single" w:sz="4" w:space="0" w:color="auto"/>
              <w:right w:val="single" w:sz="4" w:space="0" w:color="auto"/>
            </w:tcBorders>
          </w:tcPr>
          <w:p w14:paraId="15410918" w14:textId="311B97FD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СРПСКИ ЈЕЗИК 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7B069670" w14:textId="7C10AF82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СЕДМИ </w:t>
            </w:r>
          </w:p>
        </w:tc>
        <w:tc>
          <w:tcPr>
            <w:tcW w:w="4238" w:type="dxa"/>
          </w:tcPr>
          <w:p w14:paraId="46C633C8" w14:textId="170CB1C7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Љиља Милошевић</w:t>
            </w:r>
          </w:p>
        </w:tc>
      </w:tr>
      <w:tr w:rsidR="007B7508" w:rsidRPr="007B3B84" w14:paraId="7C2D87E4" w14:textId="77777777" w:rsidTr="00AC04A8">
        <w:trPr>
          <w:trHeight w:val="270"/>
        </w:trPr>
        <w:tc>
          <w:tcPr>
            <w:tcW w:w="3191" w:type="dxa"/>
            <w:vMerge/>
            <w:vAlign w:val="center"/>
          </w:tcPr>
          <w:p w14:paraId="52A01EE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CFB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Током месеца</w:t>
            </w:r>
          </w:p>
        </w:tc>
        <w:tc>
          <w:tcPr>
            <w:tcW w:w="841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1003C872" w14:textId="685A5084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 xml:space="preserve">Праћење </w:t>
            </w:r>
            <w:r w:rsidR="00AC04A8" w:rsidRPr="007B3B84">
              <w:rPr>
                <w:rFonts w:asciiTheme="minorHAnsi" w:hAnsiTheme="minorHAnsi" w:cstheme="minorHAnsi"/>
                <w:b/>
                <w:lang w:val="sr-Cyrl-CS"/>
              </w:rPr>
              <w:t xml:space="preserve">рада са ученицима који раде </w:t>
            </w:r>
            <w:r w:rsidRPr="007B3B84">
              <w:rPr>
                <w:rFonts w:asciiTheme="minorHAnsi" w:hAnsiTheme="minorHAnsi" w:cstheme="minorHAnsi"/>
                <w:b/>
                <w:lang w:val="sr-Cyrl-CS"/>
              </w:rPr>
              <w:t>ИОП-2</w:t>
            </w:r>
          </w:p>
        </w:tc>
      </w:tr>
      <w:tr w:rsidR="007B7508" w:rsidRPr="007B3B84" w14:paraId="323FE581" w14:textId="77777777" w:rsidTr="00AC04A8">
        <w:tc>
          <w:tcPr>
            <w:tcW w:w="3191" w:type="dxa"/>
            <w:vMerge w:val="restart"/>
            <w:vAlign w:val="center"/>
          </w:tcPr>
          <w:p w14:paraId="79C324CB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  <w:r w:rsidRPr="007B3B84">
              <w:rPr>
                <w:rFonts w:asciiTheme="minorHAnsi" w:hAnsiTheme="minorHAnsi" w:cstheme="minorHAnsi"/>
                <w:b/>
                <w:lang w:val="sr-Cyrl-CS"/>
              </w:rPr>
              <w:t>ДЕЦЕМБАР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</w:tcBorders>
            <w:vAlign w:val="center"/>
          </w:tcPr>
          <w:p w14:paraId="4E67806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ПРВА НЕДЕЉА</w:t>
            </w: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73B59E3F" w14:textId="1384D6A5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МАТЕМАТИКА 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1984C4E2" w14:textId="2D7907F2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ДРУГИ</w:t>
            </w:r>
          </w:p>
        </w:tc>
        <w:tc>
          <w:tcPr>
            <w:tcW w:w="4238" w:type="dxa"/>
          </w:tcPr>
          <w:p w14:paraId="1581DE75" w14:textId="5A1A109F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С.Стевановић</w:t>
            </w:r>
          </w:p>
        </w:tc>
      </w:tr>
      <w:tr w:rsidR="007B7508" w:rsidRPr="007B3B84" w14:paraId="7FE25103" w14:textId="77777777" w:rsidTr="00AC04A8">
        <w:tc>
          <w:tcPr>
            <w:tcW w:w="3191" w:type="dxa"/>
            <w:vMerge/>
            <w:vAlign w:val="center"/>
          </w:tcPr>
          <w:p w14:paraId="585445C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top w:val="single" w:sz="4" w:space="0" w:color="auto"/>
            </w:tcBorders>
            <w:vAlign w:val="center"/>
          </w:tcPr>
          <w:p w14:paraId="3405BAC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5ADC7708" w14:textId="41377C62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56CF53F5" w14:textId="0F67C8B3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ДРУГИ</w:t>
            </w:r>
          </w:p>
        </w:tc>
        <w:tc>
          <w:tcPr>
            <w:tcW w:w="4238" w:type="dxa"/>
          </w:tcPr>
          <w:p w14:paraId="6AD4C6FA" w14:textId="21C85011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С.Граковић</w:t>
            </w:r>
          </w:p>
        </w:tc>
      </w:tr>
      <w:tr w:rsidR="007B7508" w:rsidRPr="007B3B84" w14:paraId="071E33F7" w14:textId="77777777" w:rsidTr="00AC04A8">
        <w:tc>
          <w:tcPr>
            <w:tcW w:w="3191" w:type="dxa"/>
            <w:vMerge/>
          </w:tcPr>
          <w:p w14:paraId="284AEB62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5D34DBD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4FE31E73" w14:textId="37747A09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5713FCF7" w14:textId="0121E671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ДРУГИ</w:t>
            </w:r>
          </w:p>
        </w:tc>
        <w:tc>
          <w:tcPr>
            <w:tcW w:w="4238" w:type="dxa"/>
          </w:tcPr>
          <w:p w14:paraId="34DC6BBE" w14:textId="0FEE0E00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 </w:t>
            </w:r>
            <w:r w:rsidR="00FC7F6D" w:rsidRPr="007B3B84">
              <w:rPr>
                <w:rFonts w:asciiTheme="minorHAnsi" w:hAnsiTheme="minorHAnsi" w:cstheme="minorHAnsi"/>
                <w:lang w:val="sr-Cyrl-CS"/>
              </w:rPr>
              <w:t>Г.Карановић</w:t>
            </w:r>
          </w:p>
        </w:tc>
      </w:tr>
      <w:tr w:rsidR="007B7508" w:rsidRPr="007B3B84" w14:paraId="605F7B27" w14:textId="77777777" w:rsidTr="00AC04A8">
        <w:tc>
          <w:tcPr>
            <w:tcW w:w="3191" w:type="dxa"/>
            <w:vMerge/>
          </w:tcPr>
          <w:p w14:paraId="2CBC395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 w:val="restart"/>
            <w:vAlign w:val="center"/>
          </w:tcPr>
          <w:p w14:paraId="4BF07155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ДРУГА НЕДЕЉА</w:t>
            </w: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6238A298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ТЕХНИЧКО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31C27D75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СЕДМИ</w:t>
            </w:r>
          </w:p>
        </w:tc>
        <w:tc>
          <w:tcPr>
            <w:tcW w:w="4238" w:type="dxa"/>
          </w:tcPr>
          <w:p w14:paraId="0D53BBFC" w14:textId="269D3978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М. Нићифоровић</w:t>
            </w:r>
          </w:p>
        </w:tc>
      </w:tr>
      <w:tr w:rsidR="007B7508" w:rsidRPr="007B3B84" w14:paraId="5C3963F6" w14:textId="77777777" w:rsidTr="00AC04A8">
        <w:tc>
          <w:tcPr>
            <w:tcW w:w="3191" w:type="dxa"/>
            <w:vMerge/>
          </w:tcPr>
          <w:p w14:paraId="5A83E23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vAlign w:val="center"/>
          </w:tcPr>
          <w:p w14:paraId="108A215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1E2DB36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ТЕХНИЧКО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5A48B4CF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ПЕТИ</w:t>
            </w:r>
          </w:p>
        </w:tc>
        <w:tc>
          <w:tcPr>
            <w:tcW w:w="4238" w:type="dxa"/>
          </w:tcPr>
          <w:p w14:paraId="324D5818" w14:textId="32F6291F" w:rsidR="007B7508" w:rsidRPr="007B3B84" w:rsidRDefault="005D1515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М.Димтријевић</w:t>
            </w:r>
          </w:p>
        </w:tc>
      </w:tr>
      <w:tr w:rsidR="007B7508" w:rsidRPr="007B3B84" w14:paraId="552B929E" w14:textId="77777777" w:rsidTr="00AC04A8">
        <w:tc>
          <w:tcPr>
            <w:tcW w:w="3191" w:type="dxa"/>
            <w:vMerge/>
          </w:tcPr>
          <w:p w14:paraId="20BCCD01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 w:val="restart"/>
            <w:tcBorders>
              <w:top w:val="single" w:sz="4" w:space="0" w:color="auto"/>
            </w:tcBorders>
            <w:vAlign w:val="center"/>
          </w:tcPr>
          <w:p w14:paraId="061163C7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ТРЕЋА НЕДЕЉА</w:t>
            </w: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642D768C" w14:textId="080C5DB9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МАТЕМАТИКА 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3F29CDF9" w14:textId="6E979C04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ОСМИ</w:t>
            </w:r>
          </w:p>
        </w:tc>
        <w:tc>
          <w:tcPr>
            <w:tcW w:w="4238" w:type="dxa"/>
          </w:tcPr>
          <w:p w14:paraId="41CF9FA0" w14:textId="615C223A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Д.Младеновић</w:t>
            </w:r>
          </w:p>
        </w:tc>
      </w:tr>
      <w:tr w:rsidR="007B7508" w:rsidRPr="007B3B84" w14:paraId="475CED68" w14:textId="77777777" w:rsidTr="00AC04A8">
        <w:tc>
          <w:tcPr>
            <w:tcW w:w="3191" w:type="dxa"/>
            <w:vMerge/>
          </w:tcPr>
          <w:p w14:paraId="03A49AE8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top w:val="single" w:sz="4" w:space="0" w:color="auto"/>
            </w:tcBorders>
            <w:vAlign w:val="center"/>
          </w:tcPr>
          <w:p w14:paraId="5CD77226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5042FAAA" w14:textId="77E134DE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МАТЕМАТИКА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349723F3" w14:textId="601D79A0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СЕДМИ</w:t>
            </w:r>
          </w:p>
        </w:tc>
        <w:tc>
          <w:tcPr>
            <w:tcW w:w="4238" w:type="dxa"/>
          </w:tcPr>
          <w:p w14:paraId="254AF31A" w14:textId="1EE64058" w:rsidR="007B7508" w:rsidRPr="007B3B84" w:rsidRDefault="00252493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>
              <w:rPr>
                <w:rFonts w:asciiTheme="minorHAnsi" w:hAnsiTheme="minorHAnsi" w:cstheme="minorHAnsi"/>
                <w:lang w:val="sr-Cyrl-CS"/>
              </w:rPr>
              <w:t>К.Ловчевић</w:t>
            </w:r>
          </w:p>
        </w:tc>
      </w:tr>
      <w:tr w:rsidR="007B7508" w:rsidRPr="007B3B84" w14:paraId="0A07C240" w14:textId="77777777" w:rsidTr="00AC04A8">
        <w:tc>
          <w:tcPr>
            <w:tcW w:w="3191" w:type="dxa"/>
            <w:vMerge/>
          </w:tcPr>
          <w:p w14:paraId="530C9B20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top w:val="single" w:sz="4" w:space="0" w:color="auto"/>
            </w:tcBorders>
            <w:vAlign w:val="center"/>
          </w:tcPr>
          <w:p w14:paraId="25A80D7E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3B1A5FB5" w14:textId="0550AD20" w:rsidR="007B7508" w:rsidRPr="007B3B84" w:rsidRDefault="00FC7F6D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ВЕРСКА НАСТАВА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7DD680C9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ОСМИ</w:t>
            </w:r>
          </w:p>
        </w:tc>
        <w:tc>
          <w:tcPr>
            <w:tcW w:w="4238" w:type="dxa"/>
          </w:tcPr>
          <w:p w14:paraId="29179DA6" w14:textId="5220A1A4" w:rsidR="00AC7BD5" w:rsidRPr="007B3B84" w:rsidRDefault="00FC7F6D" w:rsidP="00AC7BD5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Индира Ислами</w:t>
            </w:r>
          </w:p>
        </w:tc>
      </w:tr>
      <w:tr w:rsidR="007B7508" w:rsidRPr="007B3B84" w14:paraId="0E632502" w14:textId="77777777" w:rsidTr="00AC04A8">
        <w:tc>
          <w:tcPr>
            <w:tcW w:w="3191" w:type="dxa"/>
            <w:vMerge/>
          </w:tcPr>
          <w:p w14:paraId="66B3B5AA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b/>
                <w:lang w:val="sr-Cyrl-CS"/>
              </w:rPr>
            </w:pPr>
          </w:p>
        </w:tc>
        <w:tc>
          <w:tcPr>
            <w:tcW w:w="267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D1F3D" w14:textId="77777777" w:rsidR="007B7508" w:rsidRPr="007B3B84" w:rsidRDefault="007B7508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</w:p>
        </w:tc>
        <w:tc>
          <w:tcPr>
            <w:tcW w:w="2901" w:type="dxa"/>
            <w:tcBorders>
              <w:right w:val="single" w:sz="4" w:space="0" w:color="auto"/>
            </w:tcBorders>
          </w:tcPr>
          <w:p w14:paraId="04B430E5" w14:textId="138C0896" w:rsidR="007B7508" w:rsidRPr="007B3B84" w:rsidRDefault="00AC2A6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 xml:space="preserve">ХЕМИЈА 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14:paraId="0FC46A7B" w14:textId="18FFAC84" w:rsidR="007B7508" w:rsidRPr="007B3B84" w:rsidRDefault="00AC2A6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ОСМИ</w:t>
            </w:r>
          </w:p>
        </w:tc>
        <w:tc>
          <w:tcPr>
            <w:tcW w:w="4238" w:type="dxa"/>
          </w:tcPr>
          <w:p w14:paraId="7D35A761" w14:textId="7CCE7727" w:rsidR="007B7508" w:rsidRPr="007B3B84" w:rsidRDefault="00AC2A6F" w:rsidP="00A916B6">
            <w:pPr>
              <w:jc w:val="both"/>
              <w:rPr>
                <w:rFonts w:asciiTheme="minorHAnsi" w:hAnsiTheme="minorHAnsi" w:cstheme="minorHAnsi"/>
                <w:lang w:val="sr-Cyrl-CS"/>
              </w:rPr>
            </w:pPr>
            <w:r w:rsidRPr="007B3B84">
              <w:rPr>
                <w:rFonts w:asciiTheme="minorHAnsi" w:hAnsiTheme="minorHAnsi" w:cstheme="minorHAnsi"/>
                <w:lang w:val="sr-Cyrl-CS"/>
              </w:rPr>
              <w:t>Лидија Завишић</w:t>
            </w:r>
          </w:p>
        </w:tc>
      </w:tr>
    </w:tbl>
    <w:p w14:paraId="7ED2241F" w14:textId="77777777" w:rsidR="009735E3" w:rsidRPr="007B3B84" w:rsidRDefault="009735E3" w:rsidP="00550604">
      <w:pPr>
        <w:pStyle w:val="Heading1"/>
        <w:numPr>
          <w:ilvl w:val="0"/>
          <w:numId w:val="65"/>
        </w:numPr>
        <w:jc w:val="both"/>
        <w:rPr>
          <w:rFonts w:asciiTheme="minorHAnsi" w:hAnsiTheme="minorHAnsi" w:cstheme="minorHAnsi"/>
          <w:sz w:val="24"/>
        </w:rPr>
      </w:pPr>
      <w:bookmarkStart w:id="167" w:name="_Toc208567446"/>
      <w:r w:rsidRPr="007B3B84">
        <w:rPr>
          <w:rFonts w:asciiTheme="minorHAnsi" w:hAnsiTheme="minorHAnsi" w:cstheme="minorHAnsi"/>
          <w:sz w:val="24"/>
        </w:rPr>
        <w:lastRenderedPageBreak/>
        <w:t>ПРАЋЕЊЕ  РЕАЛИЗАЦИЈЕ И ЕВАЛУАЦИЈА ГОДИШЊЕГ ПЛАНА РАДА</w:t>
      </w:r>
      <w:bookmarkEnd w:id="167"/>
    </w:p>
    <w:p w14:paraId="5EC0AA2D" w14:textId="77777777" w:rsidR="009735E3" w:rsidRPr="007B3B84" w:rsidRDefault="009735E3" w:rsidP="00A916B6">
      <w:pPr>
        <w:jc w:val="both"/>
        <w:rPr>
          <w:rFonts w:asciiTheme="minorHAnsi" w:hAnsiTheme="minorHAnsi" w:cstheme="minorHAnsi"/>
          <w:lang w:val="sr-Cyrl-CS"/>
        </w:rPr>
      </w:pPr>
    </w:p>
    <w:p w14:paraId="204D765D" w14:textId="77777777" w:rsidR="009735E3" w:rsidRPr="007B3B84" w:rsidRDefault="009735E3" w:rsidP="00550604">
      <w:pPr>
        <w:pStyle w:val="BodyText"/>
        <w:numPr>
          <w:ilvl w:val="0"/>
          <w:numId w:val="49"/>
        </w:numPr>
        <w:spacing w:before="120"/>
        <w:jc w:val="both"/>
        <w:rPr>
          <w:rFonts w:asciiTheme="minorHAnsi" w:hAnsiTheme="minorHAnsi" w:cstheme="minorHAnsi"/>
          <w:b/>
          <w:sz w:val="24"/>
        </w:rPr>
      </w:pPr>
      <w:r w:rsidRPr="007B3B84">
        <w:rPr>
          <w:rFonts w:asciiTheme="minorHAnsi" w:hAnsiTheme="minorHAnsi" w:cstheme="minorHAnsi"/>
          <w:b/>
          <w:sz w:val="24"/>
        </w:rPr>
        <w:t>Праћење реализације годишњег плана  рада школе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0"/>
        <w:gridCol w:w="4440"/>
        <w:gridCol w:w="1560"/>
        <w:gridCol w:w="7204"/>
      </w:tblGrid>
      <w:tr w:rsidR="009735E3" w:rsidRPr="007B3B84" w14:paraId="0E121103" w14:textId="77777777" w:rsidTr="002B4BFD">
        <w:tc>
          <w:tcPr>
            <w:tcW w:w="1680" w:type="dxa"/>
            <w:vAlign w:val="center"/>
          </w:tcPr>
          <w:p w14:paraId="56C2847B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ПРЕДМЕТ ПРАЋЕЊА</w:t>
            </w:r>
          </w:p>
        </w:tc>
        <w:tc>
          <w:tcPr>
            <w:tcW w:w="4440" w:type="dxa"/>
            <w:vAlign w:val="center"/>
          </w:tcPr>
          <w:p w14:paraId="7F615372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НАЧИН ПРАЋЕЊА,ВРЕДНОВАЊА,</w:t>
            </w:r>
          </w:p>
          <w:p w14:paraId="53CB4AC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ЕВИДЕНЦИЈА КОЈА СЕ ВОДИ</w:t>
            </w:r>
          </w:p>
        </w:tc>
        <w:tc>
          <w:tcPr>
            <w:tcW w:w="1560" w:type="dxa"/>
            <w:vAlign w:val="center"/>
          </w:tcPr>
          <w:p w14:paraId="390092A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ВРЕМЕ ПРАЋЕЊА</w:t>
            </w:r>
          </w:p>
        </w:tc>
        <w:tc>
          <w:tcPr>
            <w:tcW w:w="7204" w:type="dxa"/>
            <w:vAlign w:val="center"/>
          </w:tcPr>
          <w:p w14:paraId="6605F843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7B3B84">
              <w:rPr>
                <w:rFonts w:asciiTheme="minorHAnsi" w:hAnsiTheme="minorHAnsi" w:cstheme="minorHAnsi"/>
                <w:b/>
                <w:sz w:val="24"/>
              </w:rPr>
              <w:t>НОСИОЦИ РЕАЛИЗАЦИЈЕ</w:t>
            </w:r>
          </w:p>
        </w:tc>
      </w:tr>
      <w:tr w:rsidR="009735E3" w:rsidRPr="007B3B84" w14:paraId="4A1D54AE" w14:textId="77777777" w:rsidTr="002B4BFD">
        <w:trPr>
          <w:cantSplit/>
          <w:trHeight w:val="1134"/>
        </w:trPr>
        <w:tc>
          <w:tcPr>
            <w:tcW w:w="1680" w:type="dxa"/>
            <w:vAlign w:val="center"/>
          </w:tcPr>
          <w:p w14:paraId="66235E6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НАСТАВНЕ АКТИВНОСТИ</w:t>
            </w:r>
          </w:p>
        </w:tc>
        <w:tc>
          <w:tcPr>
            <w:tcW w:w="4440" w:type="dxa"/>
          </w:tcPr>
          <w:p w14:paraId="75EA8098" w14:textId="77777777" w:rsidR="009735E3" w:rsidRPr="007B3B84" w:rsidRDefault="009735E3" w:rsidP="00550604">
            <w:pPr>
              <w:pStyle w:val="BodyTex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индивидуалне планове рада наставника.</w:t>
            </w:r>
          </w:p>
          <w:p w14:paraId="405430DE" w14:textId="77777777" w:rsidR="009735E3" w:rsidRPr="007B3B84" w:rsidRDefault="009735E3" w:rsidP="00550604">
            <w:pPr>
              <w:pStyle w:val="BodyTex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Дневнике рада</w:t>
            </w:r>
          </w:p>
          <w:p w14:paraId="78E392FB" w14:textId="77777777" w:rsidR="009735E3" w:rsidRPr="007B3B84" w:rsidRDefault="009735E3" w:rsidP="00550604">
            <w:pPr>
              <w:pStyle w:val="BodyTex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Посета наставним часовима</w:t>
            </w:r>
          </w:p>
          <w:p w14:paraId="4D8A9B52" w14:textId="77777777" w:rsidR="009735E3" w:rsidRPr="007B3B84" w:rsidRDefault="009735E3" w:rsidP="00550604">
            <w:pPr>
              <w:pStyle w:val="BodyTex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Праћење програма иновирања наставног рада-посета часовима.</w:t>
            </w:r>
          </w:p>
          <w:p w14:paraId="5975879B" w14:textId="77777777" w:rsidR="009735E3" w:rsidRPr="007B3B84" w:rsidRDefault="009735E3" w:rsidP="00550604">
            <w:pPr>
              <w:pStyle w:val="BodyTex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Вредновање нивоа знања ученика-тест знања, извештај</w:t>
            </w:r>
          </w:p>
          <w:p w14:paraId="0CE037F4" w14:textId="77777777" w:rsidR="009735E3" w:rsidRPr="007B3B84" w:rsidRDefault="009735E3" w:rsidP="00550604">
            <w:pPr>
              <w:pStyle w:val="BodyTex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Анализа, извештаји, записници, Дневници рада.</w:t>
            </w:r>
          </w:p>
        </w:tc>
        <w:tc>
          <w:tcPr>
            <w:tcW w:w="1560" w:type="dxa"/>
          </w:tcPr>
          <w:p w14:paraId="10CF3BAC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7930F984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66E13A75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септембар-октобар</w:t>
            </w:r>
          </w:p>
          <w:p w14:paraId="698C7DE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4DC81516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''</w:t>
            </w:r>
          </w:p>
          <w:p w14:paraId="0FDDCFFA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април-мај</w:t>
            </w:r>
          </w:p>
          <w:p w14:paraId="4B805B46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7204" w:type="dxa"/>
          </w:tcPr>
          <w:p w14:paraId="163A61C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директор,педагог</w:t>
            </w:r>
          </w:p>
          <w:p w14:paraId="58C5BE7F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3529F89C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</w:p>
          <w:p w14:paraId="263356C9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</w:p>
          <w:p w14:paraId="1A9515E5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6475A07F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0F9B0BB8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педагог,наставник</w:t>
            </w:r>
          </w:p>
        </w:tc>
      </w:tr>
      <w:tr w:rsidR="009735E3" w:rsidRPr="007B3B84" w14:paraId="39F4B7F2" w14:textId="77777777" w:rsidTr="005845CD">
        <w:trPr>
          <w:cantSplit/>
          <w:trHeight w:val="669"/>
        </w:trPr>
        <w:tc>
          <w:tcPr>
            <w:tcW w:w="1680" w:type="dxa"/>
            <w:vAlign w:val="center"/>
          </w:tcPr>
          <w:p w14:paraId="624671F3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ДОПУНСКИ РАД</w:t>
            </w:r>
          </w:p>
        </w:tc>
        <w:tc>
          <w:tcPr>
            <w:tcW w:w="4440" w:type="dxa"/>
          </w:tcPr>
          <w:p w14:paraId="438E4FD8" w14:textId="77777777" w:rsidR="009735E3" w:rsidRPr="007B3B84" w:rsidRDefault="009735E3" w:rsidP="00550604">
            <w:pPr>
              <w:pStyle w:val="BodyText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Дневнике рада и реализацију.</w:t>
            </w:r>
          </w:p>
          <w:p w14:paraId="4599DFC5" w14:textId="77777777" w:rsidR="009735E3" w:rsidRPr="007B3B84" w:rsidRDefault="009735E3" w:rsidP="00550604">
            <w:pPr>
              <w:pStyle w:val="BodyText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Посета часовима допунске наставе</w:t>
            </w:r>
          </w:p>
          <w:p w14:paraId="3B2A5B4A" w14:textId="77777777" w:rsidR="009735E3" w:rsidRPr="007B3B84" w:rsidRDefault="009735E3" w:rsidP="00550604">
            <w:pPr>
              <w:pStyle w:val="BodyText"/>
              <w:numPr>
                <w:ilvl w:val="0"/>
                <w:numId w:val="21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Сагледавање реализације допунске наставе задужених наставника.</w:t>
            </w:r>
          </w:p>
        </w:tc>
        <w:tc>
          <w:tcPr>
            <w:tcW w:w="1560" w:type="dxa"/>
          </w:tcPr>
          <w:p w14:paraId="62FCEDB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1C394CEB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5D48A45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46D6918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204" w:type="dxa"/>
          </w:tcPr>
          <w:p w14:paraId="363FD5BB" w14:textId="173FF773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  <w:r w:rsidR="005845CD"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</w:p>
          <w:p w14:paraId="2A69210A" w14:textId="4A0878F9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  <w:r w:rsidR="005845CD"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</w:p>
          <w:p w14:paraId="162057EA" w14:textId="6CEB0913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  <w:r w:rsidR="005845CD" w:rsidRPr="007B3B84">
              <w:rPr>
                <w:rFonts w:asciiTheme="minorHAnsi" w:hAnsiTheme="minorHAnsi" w:cstheme="minorHAnsi"/>
                <w:sz w:val="24"/>
                <w:lang w:val="sr-Cyrl-RS"/>
              </w:rPr>
              <w:t xml:space="preserve"> </w:t>
            </w: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</w:p>
          <w:p w14:paraId="71D9573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  <w:tr w:rsidR="009735E3" w:rsidRPr="007B3B84" w14:paraId="553BF702" w14:textId="77777777" w:rsidTr="002B4BFD">
        <w:trPr>
          <w:cantSplit/>
          <w:trHeight w:val="1134"/>
        </w:trPr>
        <w:tc>
          <w:tcPr>
            <w:tcW w:w="1680" w:type="dxa"/>
            <w:vAlign w:val="center"/>
          </w:tcPr>
          <w:p w14:paraId="7C419142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ДОДАТНИ РАД</w:t>
            </w:r>
          </w:p>
        </w:tc>
        <w:tc>
          <w:tcPr>
            <w:tcW w:w="4440" w:type="dxa"/>
          </w:tcPr>
          <w:p w14:paraId="7A6E82B7" w14:textId="77777777" w:rsidR="009735E3" w:rsidRPr="007B3B84" w:rsidRDefault="009735E3" w:rsidP="00550604">
            <w:pPr>
              <w:pStyle w:val="BodyTex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план рада додатне наставе</w:t>
            </w:r>
          </w:p>
          <w:p w14:paraId="7C999C7D" w14:textId="77777777" w:rsidR="009735E3" w:rsidRPr="007B3B84" w:rsidRDefault="009735E3" w:rsidP="00550604">
            <w:pPr>
              <w:pStyle w:val="BodyTex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Посета часовима додатне наставе-књига евиденције</w:t>
            </w:r>
          </w:p>
          <w:p w14:paraId="2C156AE9" w14:textId="77777777" w:rsidR="009735E3" w:rsidRPr="007B3B84" w:rsidRDefault="009735E3" w:rsidP="00550604">
            <w:pPr>
              <w:pStyle w:val="BodyTex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Сагледавање реализације часова додатне наставе-извештаји</w:t>
            </w:r>
          </w:p>
        </w:tc>
        <w:tc>
          <w:tcPr>
            <w:tcW w:w="1560" w:type="dxa"/>
          </w:tcPr>
          <w:p w14:paraId="4CB33E1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1361E335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2D561C7B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5B8F6550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272E849B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''</w:t>
            </w:r>
          </w:p>
        </w:tc>
        <w:tc>
          <w:tcPr>
            <w:tcW w:w="7204" w:type="dxa"/>
          </w:tcPr>
          <w:p w14:paraId="3EA20048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</w:p>
          <w:p w14:paraId="67F1990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</w:p>
          <w:p w14:paraId="3A89923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4ABA2F0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''</w:t>
            </w:r>
          </w:p>
          <w:p w14:paraId="63ABE9FA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''</w:t>
            </w:r>
          </w:p>
        </w:tc>
      </w:tr>
      <w:tr w:rsidR="009735E3" w:rsidRPr="007B3B84" w14:paraId="13762D66" w14:textId="77777777" w:rsidTr="002B4BFD">
        <w:trPr>
          <w:cantSplit/>
          <w:trHeight w:val="1134"/>
        </w:trPr>
        <w:tc>
          <w:tcPr>
            <w:tcW w:w="1680" w:type="dxa"/>
            <w:vAlign w:val="center"/>
          </w:tcPr>
          <w:p w14:paraId="787FE3BC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lastRenderedPageBreak/>
              <w:t>СЛОБОДНЕ АКТИВНОСТИ</w:t>
            </w:r>
          </w:p>
        </w:tc>
        <w:tc>
          <w:tcPr>
            <w:tcW w:w="4440" w:type="dxa"/>
          </w:tcPr>
          <w:p w14:paraId="5D50A599" w14:textId="77777777" w:rsidR="009735E3" w:rsidRPr="007B3B84" w:rsidRDefault="009735E3" w:rsidP="00550604">
            <w:pPr>
              <w:pStyle w:val="BodyText"/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план рада слободних активности –књига евиденције</w:t>
            </w:r>
          </w:p>
          <w:p w14:paraId="79EDB39F" w14:textId="77777777" w:rsidR="009735E3" w:rsidRPr="007B3B84" w:rsidRDefault="009735E3" w:rsidP="00550604">
            <w:pPr>
              <w:pStyle w:val="BodyText"/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Праћење рада секција слободних активности, посетама,анализама наступа, такмичењима</w:t>
            </w:r>
          </w:p>
          <w:p w14:paraId="2F10E12F" w14:textId="77777777" w:rsidR="009735E3" w:rsidRPr="007B3B84" w:rsidRDefault="009735E3" w:rsidP="00550604">
            <w:pPr>
              <w:pStyle w:val="BodyText"/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Сагледавање реализације часова слободних активности, резултата успеха-анализа.</w:t>
            </w:r>
          </w:p>
        </w:tc>
        <w:tc>
          <w:tcPr>
            <w:tcW w:w="1560" w:type="dxa"/>
          </w:tcPr>
          <w:p w14:paraId="359B9CD2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2DDBE87A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68724F08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044EE763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620F6FA5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053AED0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''</w:t>
            </w:r>
          </w:p>
        </w:tc>
        <w:tc>
          <w:tcPr>
            <w:tcW w:w="7204" w:type="dxa"/>
          </w:tcPr>
          <w:p w14:paraId="40A2ED98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4581BCD5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1D35FE5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</w:t>
            </w:r>
          </w:p>
          <w:p w14:paraId="3B6B039B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  <w:tr w:rsidR="009735E3" w:rsidRPr="007B3B84" w14:paraId="63A47D9B" w14:textId="77777777" w:rsidTr="005845CD">
        <w:trPr>
          <w:cantSplit/>
          <w:trHeight w:val="543"/>
        </w:trPr>
        <w:tc>
          <w:tcPr>
            <w:tcW w:w="1680" w:type="dxa"/>
            <w:vAlign w:val="center"/>
          </w:tcPr>
          <w:p w14:paraId="37B85E99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КОРЕКТИВНИ РАД</w:t>
            </w:r>
          </w:p>
        </w:tc>
        <w:tc>
          <w:tcPr>
            <w:tcW w:w="4440" w:type="dxa"/>
          </w:tcPr>
          <w:p w14:paraId="3711E46E" w14:textId="77777777" w:rsidR="009735E3" w:rsidRPr="007B3B84" w:rsidRDefault="009735E3" w:rsidP="00550604">
            <w:pPr>
              <w:pStyle w:val="BodyText"/>
              <w:numPr>
                <w:ilvl w:val="0"/>
                <w:numId w:val="24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документацију о раду са ученицима који имају сметње у развоју, понашању.</w:t>
            </w:r>
          </w:p>
          <w:p w14:paraId="4475296D" w14:textId="77777777" w:rsidR="009735E3" w:rsidRPr="007B3B84" w:rsidRDefault="009735E3" w:rsidP="00550604">
            <w:pPr>
              <w:pStyle w:val="BodyText"/>
              <w:numPr>
                <w:ilvl w:val="0"/>
                <w:numId w:val="24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Сарадња са родитељима</w:t>
            </w:r>
          </w:p>
        </w:tc>
        <w:tc>
          <w:tcPr>
            <w:tcW w:w="1560" w:type="dxa"/>
          </w:tcPr>
          <w:p w14:paraId="5DC30FCA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1F41A66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3498A39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7204" w:type="dxa"/>
          </w:tcPr>
          <w:p w14:paraId="5EC8B53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</w:p>
          <w:p w14:paraId="54DCE542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  <w:p w14:paraId="3953EC7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Педагошки колегјум,СТИО</w:t>
            </w:r>
          </w:p>
        </w:tc>
      </w:tr>
      <w:tr w:rsidR="009735E3" w:rsidRPr="007B3B84" w14:paraId="59C6CD4B" w14:textId="77777777" w:rsidTr="002B4BFD">
        <w:trPr>
          <w:cantSplit/>
          <w:trHeight w:val="1134"/>
        </w:trPr>
        <w:tc>
          <w:tcPr>
            <w:tcW w:w="1680" w:type="dxa"/>
            <w:vAlign w:val="center"/>
          </w:tcPr>
          <w:p w14:paraId="3873895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ПРОФЕСИОНАЛНА ОРИЈЕНТ. УЧЕНИКА</w:t>
            </w:r>
          </w:p>
          <w:p w14:paraId="43697766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ИЗБОРНИ ПРОГРАМ</w:t>
            </w:r>
          </w:p>
        </w:tc>
        <w:tc>
          <w:tcPr>
            <w:tcW w:w="4440" w:type="dxa"/>
          </w:tcPr>
          <w:p w14:paraId="401649E3" w14:textId="77777777" w:rsidR="009735E3" w:rsidRPr="007B3B84" w:rsidRDefault="009735E3" w:rsidP="00550604">
            <w:pPr>
              <w:pStyle w:val="BodyText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Доношење плана и програма професионалне оријентације.</w:t>
            </w:r>
          </w:p>
          <w:p w14:paraId="321D6E65" w14:textId="77777777" w:rsidR="009735E3" w:rsidRPr="007B3B84" w:rsidRDefault="009735E3" w:rsidP="00550604">
            <w:pPr>
              <w:pStyle w:val="BodyText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реализацију програма (присуство радионицама, састанцима ВТ)</w:t>
            </w:r>
          </w:p>
          <w:p w14:paraId="2E20E5DE" w14:textId="77777777" w:rsidR="009735E3" w:rsidRPr="007B3B84" w:rsidRDefault="009735E3" w:rsidP="00550604">
            <w:pPr>
              <w:pStyle w:val="BodyText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портфолиа ученика</w:t>
            </w:r>
          </w:p>
          <w:p w14:paraId="3F1F52EF" w14:textId="77777777" w:rsidR="009735E3" w:rsidRPr="007B3B84" w:rsidRDefault="009735E3" w:rsidP="00550604">
            <w:pPr>
              <w:pStyle w:val="BodyText"/>
              <w:numPr>
                <w:ilvl w:val="0"/>
                <w:numId w:val="25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Евалуација програма од стране ученика и ОС</w:t>
            </w:r>
          </w:p>
        </w:tc>
        <w:tc>
          <w:tcPr>
            <w:tcW w:w="1560" w:type="dxa"/>
          </w:tcPr>
          <w:p w14:paraId="2FBD7A22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130345F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7FA0DA5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58E631B9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7204" w:type="dxa"/>
          </w:tcPr>
          <w:p w14:paraId="120E5D80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Тим за ПО</w:t>
            </w:r>
          </w:p>
          <w:p w14:paraId="4C25C26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5FA0C203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одељ.старешине</w:t>
            </w:r>
          </w:p>
          <w:p w14:paraId="353FD4F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6CD8F1F2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ОС, Тим за ПО</w:t>
            </w:r>
          </w:p>
        </w:tc>
      </w:tr>
      <w:tr w:rsidR="009735E3" w:rsidRPr="007B3B84" w14:paraId="5FDE48C8" w14:textId="77777777" w:rsidTr="00E60D3D">
        <w:trPr>
          <w:cantSplit/>
          <w:trHeight w:val="732"/>
        </w:trPr>
        <w:tc>
          <w:tcPr>
            <w:tcW w:w="1680" w:type="dxa"/>
            <w:vAlign w:val="center"/>
          </w:tcPr>
          <w:p w14:paraId="3ABEA42B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РАД СТРУЧНИХ ОРГАНА ШКОЛЕ</w:t>
            </w:r>
          </w:p>
        </w:tc>
        <w:tc>
          <w:tcPr>
            <w:tcW w:w="4440" w:type="dxa"/>
          </w:tcPr>
          <w:p w14:paraId="3EACCB01" w14:textId="77777777" w:rsidR="009735E3" w:rsidRPr="007B3B84" w:rsidRDefault="009735E3" w:rsidP="00550604">
            <w:pPr>
              <w:pStyle w:val="BodyText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план и програм стручних органа у школи.</w:t>
            </w:r>
          </w:p>
          <w:p w14:paraId="05F4C6D9" w14:textId="77777777" w:rsidR="009735E3" w:rsidRPr="007B3B84" w:rsidRDefault="009735E3" w:rsidP="00550604">
            <w:pPr>
              <w:pStyle w:val="BodyText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рад и праћење реализације програма стручних органа.</w:t>
            </w:r>
          </w:p>
          <w:p w14:paraId="1A7D3260" w14:textId="77777777" w:rsidR="009735E3" w:rsidRPr="007B3B84" w:rsidRDefault="009735E3" w:rsidP="00550604">
            <w:pPr>
              <w:pStyle w:val="BodyText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Извештаји о раду стручних органа.</w:t>
            </w:r>
          </w:p>
        </w:tc>
        <w:tc>
          <w:tcPr>
            <w:tcW w:w="1560" w:type="dxa"/>
          </w:tcPr>
          <w:p w14:paraId="5002418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01998C4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7AA823C9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1F71D09B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децембар</w:t>
            </w:r>
          </w:p>
        </w:tc>
        <w:tc>
          <w:tcPr>
            <w:tcW w:w="7204" w:type="dxa"/>
          </w:tcPr>
          <w:p w14:paraId="6C5C8F9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  <w:p w14:paraId="35FE7AEA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7EBE26AA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руководиоци</w:t>
            </w:r>
          </w:p>
        </w:tc>
      </w:tr>
      <w:tr w:rsidR="009735E3" w:rsidRPr="007B3B84" w14:paraId="5D5DC113" w14:textId="77777777" w:rsidTr="00E60D3D">
        <w:trPr>
          <w:cantSplit/>
          <w:trHeight w:val="318"/>
        </w:trPr>
        <w:tc>
          <w:tcPr>
            <w:tcW w:w="1680" w:type="dxa"/>
            <w:vAlign w:val="center"/>
          </w:tcPr>
          <w:p w14:paraId="6D9B18C4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ТАКМИЧЕЊА УЧЕНИКА</w:t>
            </w:r>
          </w:p>
        </w:tc>
        <w:tc>
          <w:tcPr>
            <w:tcW w:w="4440" w:type="dxa"/>
          </w:tcPr>
          <w:p w14:paraId="7211F78F" w14:textId="77777777" w:rsidR="009735E3" w:rsidRPr="007B3B84" w:rsidRDefault="009735E3" w:rsidP="00550604">
            <w:pPr>
              <w:pStyle w:val="BodyText"/>
              <w:numPr>
                <w:ilvl w:val="0"/>
                <w:numId w:val="27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Учешће ученика на школским, општинским, регионалним, републичким такмичењима-извештаји</w:t>
            </w:r>
          </w:p>
        </w:tc>
        <w:tc>
          <w:tcPr>
            <w:tcW w:w="1560" w:type="dxa"/>
          </w:tcPr>
          <w:p w14:paraId="3653199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</w:t>
            </w:r>
          </w:p>
        </w:tc>
        <w:tc>
          <w:tcPr>
            <w:tcW w:w="7204" w:type="dxa"/>
          </w:tcPr>
          <w:p w14:paraId="2D08A9D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наставници</w:t>
            </w:r>
          </w:p>
          <w:p w14:paraId="40677E1C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</w:t>
            </w:r>
          </w:p>
        </w:tc>
      </w:tr>
      <w:tr w:rsidR="009735E3" w:rsidRPr="007B3B84" w14:paraId="5F28A7D5" w14:textId="77777777" w:rsidTr="00E60D3D">
        <w:trPr>
          <w:cantSplit/>
          <w:trHeight w:val="516"/>
        </w:trPr>
        <w:tc>
          <w:tcPr>
            <w:tcW w:w="1680" w:type="dxa"/>
            <w:vAlign w:val="center"/>
          </w:tcPr>
          <w:p w14:paraId="70C4EBF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lastRenderedPageBreak/>
              <w:t>КУЛТУРНА И ЈАВНА ДЕЛАТНОСТ ШКОЛЕ</w:t>
            </w:r>
          </w:p>
        </w:tc>
        <w:tc>
          <w:tcPr>
            <w:tcW w:w="4440" w:type="dxa"/>
          </w:tcPr>
          <w:p w14:paraId="4D9E2CF0" w14:textId="77777777" w:rsidR="009735E3" w:rsidRPr="007B3B84" w:rsidRDefault="009735E3" w:rsidP="00550604">
            <w:pPr>
              <w:pStyle w:val="BodyTex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план и програм јавних наступа ученика-анализе</w:t>
            </w:r>
          </w:p>
        </w:tc>
        <w:tc>
          <w:tcPr>
            <w:tcW w:w="1560" w:type="dxa"/>
          </w:tcPr>
          <w:p w14:paraId="482EDFE9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</w:tc>
        <w:tc>
          <w:tcPr>
            <w:tcW w:w="7204" w:type="dxa"/>
          </w:tcPr>
          <w:p w14:paraId="4950B6A0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  <w:p w14:paraId="387AEED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наставници</w:t>
            </w:r>
          </w:p>
        </w:tc>
      </w:tr>
      <w:tr w:rsidR="009735E3" w:rsidRPr="007B3B84" w14:paraId="0BE7C97C" w14:textId="77777777" w:rsidTr="002B4BFD">
        <w:trPr>
          <w:cantSplit/>
          <w:trHeight w:val="1134"/>
        </w:trPr>
        <w:tc>
          <w:tcPr>
            <w:tcW w:w="1680" w:type="dxa"/>
            <w:vAlign w:val="center"/>
          </w:tcPr>
          <w:p w14:paraId="35BB836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СТРУЧНО УСАВРШ. НАСТАВНИКА</w:t>
            </w:r>
          </w:p>
        </w:tc>
        <w:tc>
          <w:tcPr>
            <w:tcW w:w="4440" w:type="dxa"/>
          </w:tcPr>
          <w:p w14:paraId="75ACC4E8" w14:textId="77777777" w:rsidR="009735E3" w:rsidRPr="007B3B84" w:rsidRDefault="009735E3" w:rsidP="00550604">
            <w:pPr>
              <w:pStyle w:val="BodyTex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Увид у план и програм стручног усавршавања наставника и сарадника.</w:t>
            </w:r>
          </w:p>
          <w:p w14:paraId="000AE4DB" w14:textId="77777777" w:rsidR="009735E3" w:rsidRPr="007B3B84" w:rsidRDefault="009735E3" w:rsidP="00550604">
            <w:pPr>
              <w:pStyle w:val="BodyTex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Праћење реализације плана и програма стручног усавршавања .</w:t>
            </w:r>
          </w:p>
          <w:p w14:paraId="3CFA60A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3.  Извештај о реализацији</w:t>
            </w:r>
          </w:p>
        </w:tc>
        <w:tc>
          <w:tcPr>
            <w:tcW w:w="1560" w:type="dxa"/>
          </w:tcPr>
          <w:p w14:paraId="6C5BB2C0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септембар</w:t>
            </w:r>
          </w:p>
          <w:p w14:paraId="14E5586E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  <w:p w14:paraId="3D7E1DFF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током године</w:t>
            </w:r>
          </w:p>
          <w:p w14:paraId="2A5195A8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децембар</w:t>
            </w:r>
          </w:p>
        </w:tc>
        <w:tc>
          <w:tcPr>
            <w:tcW w:w="7204" w:type="dxa"/>
          </w:tcPr>
          <w:p w14:paraId="16E7159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директор, педагог</w:t>
            </w:r>
          </w:p>
          <w:p w14:paraId="3A34073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педагог ,</w:t>
            </w:r>
          </w:p>
          <w:p w14:paraId="790690A4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</w:tc>
      </w:tr>
      <w:tr w:rsidR="009735E3" w:rsidRPr="007B3B84" w14:paraId="143AB22C" w14:textId="77777777" w:rsidTr="00E60D3D">
        <w:trPr>
          <w:cantSplit/>
          <w:trHeight w:val="381"/>
        </w:trPr>
        <w:tc>
          <w:tcPr>
            <w:tcW w:w="1680" w:type="dxa"/>
            <w:vAlign w:val="center"/>
          </w:tcPr>
          <w:p w14:paraId="56294EB8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РЕЗУЛТАТИ ОБРАЗОВНО</w:t>
            </w:r>
          </w:p>
          <w:p w14:paraId="09BDDD49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ВАСПИТНОГ РАДА</w:t>
            </w:r>
          </w:p>
        </w:tc>
        <w:tc>
          <w:tcPr>
            <w:tcW w:w="4440" w:type="dxa"/>
          </w:tcPr>
          <w:p w14:paraId="53DEF756" w14:textId="77777777" w:rsidR="009735E3" w:rsidRPr="007B3B84" w:rsidRDefault="009735E3" w:rsidP="00550604">
            <w:pPr>
              <w:pStyle w:val="BodyText"/>
              <w:numPr>
                <w:ilvl w:val="0"/>
                <w:numId w:val="30"/>
              </w:numPr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Извештаји о реализацији образовно-васпитног рада, успеху и владању ученика.</w:t>
            </w:r>
          </w:p>
        </w:tc>
        <w:tc>
          <w:tcPr>
            <w:tcW w:w="1560" w:type="dxa"/>
          </w:tcPr>
          <w:p w14:paraId="2BC37277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Децембар</w:t>
            </w:r>
          </w:p>
          <w:p w14:paraId="040AF901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јун</w:t>
            </w:r>
          </w:p>
        </w:tc>
        <w:tc>
          <w:tcPr>
            <w:tcW w:w="7204" w:type="dxa"/>
          </w:tcPr>
          <w:p w14:paraId="33FF5090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  <w:r w:rsidRPr="007B3B84">
              <w:rPr>
                <w:rFonts w:asciiTheme="minorHAnsi" w:hAnsiTheme="minorHAnsi" w:cstheme="minorHAnsi"/>
                <w:sz w:val="24"/>
              </w:rPr>
              <w:t>директор</w:t>
            </w:r>
          </w:p>
          <w:p w14:paraId="64C27CCD" w14:textId="77777777" w:rsidR="009735E3" w:rsidRPr="007B3B84" w:rsidRDefault="009735E3" w:rsidP="00A916B6">
            <w:pPr>
              <w:pStyle w:val="BodyText"/>
              <w:jc w:val="both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2AD1F277" w14:textId="77777777" w:rsidR="009735E3" w:rsidRPr="007B3B84" w:rsidRDefault="009735E3" w:rsidP="00A916B6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534F86B6" w14:textId="77777777" w:rsidR="009735E3" w:rsidRPr="007B3B84" w:rsidRDefault="009735E3" w:rsidP="00A916B6">
      <w:pPr>
        <w:pStyle w:val="BodyText"/>
        <w:spacing w:before="120"/>
        <w:ind w:left="720" w:firstLine="720"/>
        <w:jc w:val="both"/>
        <w:rPr>
          <w:rFonts w:asciiTheme="minorHAnsi" w:hAnsiTheme="minorHAnsi" w:cstheme="minorHAnsi"/>
          <w:b/>
          <w:sz w:val="24"/>
        </w:rPr>
      </w:pPr>
      <w:r w:rsidRPr="007B3B84">
        <w:rPr>
          <w:rFonts w:asciiTheme="minorHAnsi" w:hAnsiTheme="minorHAnsi" w:cstheme="minorHAnsi"/>
          <w:b/>
          <w:sz w:val="24"/>
        </w:rPr>
        <w:t>9.2.Анализа резултата</w:t>
      </w:r>
    </w:p>
    <w:p w14:paraId="0860AECC" w14:textId="77777777" w:rsidR="009735E3" w:rsidRPr="007B3B84" w:rsidRDefault="009735E3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На крају сваког класификационог периода,а посебно на крају школске године извршити квантитативну и квалитативну анализу реализације Плана рада школе. Сагледати:</w:t>
      </w:r>
    </w:p>
    <w:p w14:paraId="001E8747" w14:textId="77777777" w:rsidR="009735E3" w:rsidRPr="007B3B84" w:rsidRDefault="009735E3" w:rsidP="00550604">
      <w:pPr>
        <w:pStyle w:val="BodyText"/>
        <w:numPr>
          <w:ilvl w:val="1"/>
          <w:numId w:val="30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реализацију броја наставних дана и фонда часова</w:t>
      </w:r>
    </w:p>
    <w:p w14:paraId="2E3866FE" w14:textId="77777777" w:rsidR="009735E3" w:rsidRPr="007B3B84" w:rsidRDefault="009735E3" w:rsidP="00A916B6">
      <w:pPr>
        <w:pStyle w:val="BodyText"/>
        <w:spacing w:before="120"/>
        <w:ind w:left="108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б.  Реализацију наставних и вннаставних програмских садржаја</w:t>
      </w:r>
    </w:p>
    <w:p w14:paraId="44D3DA98" w14:textId="77777777" w:rsidR="009735E3" w:rsidRPr="007B3B84" w:rsidRDefault="009735E3" w:rsidP="00A916B6">
      <w:pPr>
        <w:pStyle w:val="BodyText"/>
        <w:spacing w:before="120"/>
        <w:ind w:left="108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в.  Реализацију усвојености васпитних задатака.</w:t>
      </w:r>
    </w:p>
    <w:p w14:paraId="0E75C38D" w14:textId="77777777" w:rsidR="009735E3" w:rsidRPr="007B3B84" w:rsidRDefault="009735E3" w:rsidP="00A916B6">
      <w:pPr>
        <w:pStyle w:val="BodyText"/>
        <w:spacing w:before="120"/>
        <w:ind w:firstLine="720"/>
        <w:jc w:val="both"/>
        <w:rPr>
          <w:rFonts w:asciiTheme="minorHAnsi" w:hAnsiTheme="minorHAnsi" w:cstheme="minorHAnsi"/>
          <w:sz w:val="24"/>
        </w:rPr>
      </w:pPr>
      <w:r w:rsidRPr="007B3B84">
        <w:rPr>
          <w:rFonts w:asciiTheme="minorHAnsi" w:hAnsiTheme="minorHAnsi" w:cstheme="minorHAnsi"/>
          <w:sz w:val="24"/>
        </w:rPr>
        <w:t>Извештај о квантитативним и квалитативним резултатима,на крају школске године поднети Наставничком већу. Задужен за подношење Анализе резултата рада школе је директор школе са сарадницима-педагогом и психологом школе.</w:t>
      </w:r>
    </w:p>
    <w:p w14:paraId="456AB749" w14:textId="77777777" w:rsidR="009735E3" w:rsidRPr="007B3B84" w:rsidRDefault="009735E3" w:rsidP="00A916B6">
      <w:pPr>
        <w:pStyle w:val="BodyText"/>
        <w:spacing w:before="120"/>
        <w:jc w:val="both"/>
        <w:rPr>
          <w:rFonts w:asciiTheme="minorHAnsi" w:hAnsiTheme="minorHAnsi" w:cstheme="minorHAnsi"/>
          <w:sz w:val="24"/>
        </w:rPr>
      </w:pPr>
    </w:p>
    <w:sectPr w:rsidR="009735E3" w:rsidRPr="007B3B84" w:rsidSect="004A128B">
      <w:headerReference w:type="default" r:id="rId34"/>
      <w:footerReference w:type="first" r:id="rId35"/>
      <w:pgSz w:w="16840" w:h="11907" w:orient="landscape" w:code="9"/>
      <w:pgMar w:top="1418" w:right="1134" w:bottom="1418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A21A1" w14:textId="77777777" w:rsidR="00C730A7" w:rsidRDefault="00C730A7">
      <w:r>
        <w:separator/>
      </w:r>
    </w:p>
  </w:endnote>
  <w:endnote w:type="continuationSeparator" w:id="0">
    <w:p w14:paraId="598211A8" w14:textId="77777777" w:rsidR="00C730A7" w:rsidRDefault="00C73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MS Mincho"/>
    <w:charset w:val="80"/>
    <w:family w:val="auto"/>
    <w:pitch w:val="default"/>
    <w:sig w:usb0="00000000" w:usb1="0000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25F92" w14:textId="77777777" w:rsidR="00307DB9" w:rsidRDefault="00307D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43</w:t>
    </w:r>
    <w:r>
      <w:rPr>
        <w:rStyle w:val="PageNumber"/>
      </w:rPr>
      <w:fldChar w:fldCharType="end"/>
    </w:r>
  </w:p>
  <w:p w14:paraId="68191531" w14:textId="77777777" w:rsidR="00307DB9" w:rsidRDefault="00307DB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64619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04C1D33" w14:textId="467685F5" w:rsidR="00307DB9" w:rsidRPr="006C6670" w:rsidRDefault="00307DB9">
        <w:pPr>
          <w:pStyle w:val="Footer"/>
          <w:jc w:val="right"/>
          <w:rPr>
            <w:sz w:val="18"/>
            <w:szCs w:val="18"/>
          </w:rPr>
        </w:pPr>
        <w:r w:rsidRPr="006C6670">
          <w:rPr>
            <w:sz w:val="18"/>
            <w:szCs w:val="18"/>
          </w:rPr>
          <w:fldChar w:fldCharType="begin"/>
        </w:r>
        <w:r w:rsidRPr="006C6670">
          <w:rPr>
            <w:sz w:val="18"/>
            <w:szCs w:val="18"/>
          </w:rPr>
          <w:instrText xml:space="preserve"> PAGE   \* MERGEFORMAT </w:instrText>
        </w:r>
        <w:r w:rsidRPr="006C6670">
          <w:rPr>
            <w:sz w:val="18"/>
            <w:szCs w:val="18"/>
          </w:rPr>
          <w:fldChar w:fldCharType="separate"/>
        </w:r>
        <w:r w:rsidR="00085A22">
          <w:rPr>
            <w:noProof/>
            <w:sz w:val="18"/>
            <w:szCs w:val="18"/>
          </w:rPr>
          <w:t>22</w:t>
        </w:r>
        <w:r w:rsidRPr="006C6670">
          <w:rPr>
            <w:noProof/>
            <w:sz w:val="18"/>
            <w:szCs w:val="18"/>
          </w:rPr>
          <w:fldChar w:fldCharType="end"/>
        </w:r>
      </w:p>
    </w:sdtContent>
  </w:sdt>
  <w:p w14:paraId="63091753" w14:textId="77777777" w:rsidR="00307DB9" w:rsidRPr="00A417BA" w:rsidRDefault="00307DB9" w:rsidP="00A417BA">
    <w:pPr>
      <w:pStyle w:val="Footer"/>
      <w:pBdr>
        <w:top w:val="double" w:sz="4" w:space="1" w:color="auto"/>
      </w:pBdr>
      <w:ind w:right="360"/>
      <w:jc w:val="center"/>
      <w:rPr>
        <w:i/>
        <w:lang w:val="sr-Cyrl-C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D663" w14:textId="77777777" w:rsidR="00307DB9" w:rsidRDefault="00307DB9">
    <w:pPr>
      <w:pStyle w:val="Footer"/>
      <w:jc w:val="right"/>
    </w:pPr>
  </w:p>
  <w:p w14:paraId="0C148BC7" w14:textId="77777777" w:rsidR="00307DB9" w:rsidRDefault="00307DB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174579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7AB4D4C1" w14:textId="77777777" w:rsidR="00307DB9" w:rsidRPr="006C6670" w:rsidRDefault="00307DB9">
        <w:pPr>
          <w:pStyle w:val="Footer"/>
          <w:jc w:val="right"/>
          <w:rPr>
            <w:sz w:val="18"/>
            <w:szCs w:val="18"/>
          </w:rPr>
        </w:pPr>
        <w:r w:rsidRPr="006C6670">
          <w:rPr>
            <w:sz w:val="18"/>
            <w:szCs w:val="18"/>
          </w:rPr>
          <w:fldChar w:fldCharType="begin"/>
        </w:r>
        <w:r w:rsidRPr="006C6670">
          <w:rPr>
            <w:sz w:val="18"/>
            <w:szCs w:val="18"/>
          </w:rPr>
          <w:instrText xml:space="preserve"> PAGE   \* MERGEFORMAT </w:instrText>
        </w:r>
        <w:r w:rsidRPr="006C6670">
          <w:rPr>
            <w:sz w:val="18"/>
            <w:szCs w:val="18"/>
          </w:rPr>
          <w:fldChar w:fldCharType="separate"/>
        </w:r>
        <w:r w:rsidR="00085A22">
          <w:rPr>
            <w:noProof/>
            <w:sz w:val="18"/>
            <w:szCs w:val="18"/>
          </w:rPr>
          <w:t>258</w:t>
        </w:r>
        <w:r w:rsidRPr="006C6670">
          <w:rPr>
            <w:noProof/>
            <w:sz w:val="18"/>
            <w:szCs w:val="18"/>
          </w:rPr>
          <w:fldChar w:fldCharType="end"/>
        </w:r>
      </w:p>
    </w:sdtContent>
  </w:sdt>
  <w:p w14:paraId="0652DF29" w14:textId="77777777" w:rsidR="00307DB9" w:rsidRPr="00A417BA" w:rsidRDefault="00307DB9" w:rsidP="00114466">
    <w:pPr>
      <w:pStyle w:val="Footer"/>
      <w:pBdr>
        <w:top w:val="double" w:sz="4" w:space="1" w:color="auto"/>
      </w:pBdr>
      <w:tabs>
        <w:tab w:val="clear" w:pos="9072"/>
        <w:tab w:val="left" w:pos="8273"/>
      </w:tabs>
      <w:ind w:right="360"/>
      <w:rPr>
        <w:i/>
        <w:lang w:val="sr-Cyrl-CS"/>
      </w:rPr>
    </w:pPr>
    <w:r>
      <w:rPr>
        <w:i/>
        <w:lang w:val="sr-Cyrl-CS"/>
      </w:rPr>
      <w:tab/>
    </w:r>
    <w:r>
      <w:rPr>
        <w:i/>
        <w:lang w:val="sr-Cyrl-CS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998D0" w14:textId="77777777" w:rsidR="00307DB9" w:rsidRDefault="00307DB9">
    <w:pPr>
      <w:pStyle w:val="Footer"/>
      <w:jc w:val="right"/>
    </w:pPr>
  </w:p>
  <w:p w14:paraId="43085E72" w14:textId="77777777" w:rsidR="00307DB9" w:rsidRDefault="00307D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63ABE" w14:textId="77777777" w:rsidR="00C730A7" w:rsidRDefault="00C730A7">
      <w:r>
        <w:separator/>
      </w:r>
    </w:p>
  </w:footnote>
  <w:footnote w:type="continuationSeparator" w:id="0">
    <w:p w14:paraId="745C94C4" w14:textId="77777777" w:rsidR="00C730A7" w:rsidRDefault="00C73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E260E" w14:textId="6F96BE3A" w:rsidR="00307DB9" w:rsidRPr="00F2764C" w:rsidRDefault="00307DB9" w:rsidP="00F2764C">
    <w:pPr>
      <w:pStyle w:val="Header"/>
      <w:jc w:val="center"/>
      <w:rPr>
        <w:i/>
        <w:sz w:val="20"/>
        <w:szCs w:val="20"/>
        <w:lang w:val="sr-Cyrl-CS"/>
      </w:rPr>
    </w:pPr>
    <w:r w:rsidRPr="006C6670">
      <w:rPr>
        <w:i/>
        <w:sz w:val="20"/>
        <w:szCs w:val="20"/>
        <w:lang w:val="sr-Cyrl-CS"/>
      </w:rPr>
      <w:t>Годишњи план рада – школска 20</w:t>
    </w:r>
    <w:r w:rsidRPr="006C6670">
      <w:rPr>
        <w:i/>
        <w:sz w:val="20"/>
        <w:szCs w:val="20"/>
        <w:lang w:val="sr-Latn-RS"/>
      </w:rPr>
      <w:t>2</w:t>
    </w:r>
    <w:r>
      <w:rPr>
        <w:i/>
        <w:sz w:val="20"/>
        <w:szCs w:val="20"/>
        <w:lang w:val="sr-Latn-RS"/>
      </w:rPr>
      <w:t>5</w:t>
    </w:r>
    <w:r w:rsidRPr="006C6670">
      <w:rPr>
        <w:i/>
        <w:sz w:val="20"/>
        <w:szCs w:val="20"/>
        <w:lang w:val="sr-Cyrl-CS"/>
      </w:rPr>
      <w:t>/202</w:t>
    </w:r>
    <w:r>
      <w:rPr>
        <w:i/>
        <w:sz w:val="20"/>
        <w:szCs w:val="20"/>
        <w:lang w:val="sr-Latn-RS"/>
      </w:rPr>
      <w:t>6</w:t>
    </w:r>
    <w:r w:rsidRPr="006C6670">
      <w:rPr>
        <w:i/>
        <w:sz w:val="20"/>
        <w:szCs w:val="20"/>
        <w:lang w:val="sr-Cyrl-CS"/>
      </w:rPr>
      <w:t>. година</w:t>
    </w:r>
  </w:p>
  <w:p w14:paraId="451646EE" w14:textId="77777777" w:rsidR="00307DB9" w:rsidRPr="006C6670" w:rsidRDefault="00307DB9">
    <w:pPr>
      <w:pStyle w:val="Header"/>
      <w:pBdr>
        <w:bottom w:val="double" w:sz="4" w:space="1" w:color="auto"/>
      </w:pBdr>
      <w:jc w:val="center"/>
      <w:rPr>
        <w:sz w:val="20"/>
        <w:szCs w:val="20"/>
        <w:lang w:val="sr-Cyrl-C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74DE2" w14:textId="77777777" w:rsidR="00307DB9" w:rsidRDefault="00307DB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BDE6E" w14:textId="77777777" w:rsidR="00307DB9" w:rsidRDefault="00307D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5E306ED"/>
    <w:multiLevelType w:val="multilevel"/>
    <w:tmpl w:val="B5E306ED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1" w15:restartNumberingAfterBreak="0">
    <w:nsid w:val="BF205925"/>
    <w:multiLevelType w:val="multilevel"/>
    <w:tmpl w:val="BF205925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2" w15:restartNumberingAfterBreak="0">
    <w:nsid w:val="CF092B84"/>
    <w:multiLevelType w:val="multilevel"/>
    <w:tmpl w:val="CF092B84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3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2"/>
    <w:multiLevelType w:val="hybridMultilevel"/>
    <w:tmpl w:val="507ED7A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3"/>
    <w:multiLevelType w:val="hybridMultilevel"/>
    <w:tmpl w:val="2EB141F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15F007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BD062C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220085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DB127F8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53208E"/>
    <w:multiLevelType w:val="multilevel"/>
    <w:tmpl w:val="0053208E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11" w15:restartNumberingAfterBreak="0">
    <w:nsid w:val="014B48E7"/>
    <w:multiLevelType w:val="hybridMultilevel"/>
    <w:tmpl w:val="FF6C950A"/>
    <w:lvl w:ilvl="0" w:tplc="42D8DBB4">
      <w:start w:val="1"/>
      <w:numFmt w:val="decimal"/>
      <w:lvlText w:val="%1."/>
      <w:lvlJc w:val="left"/>
      <w:pPr>
        <w:ind w:left="58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0F64B22E">
      <w:numFmt w:val="bullet"/>
      <w:lvlText w:val="•"/>
      <w:lvlJc w:val="left"/>
      <w:pPr>
        <w:ind w:left="1271" w:hanging="360"/>
      </w:pPr>
      <w:rPr>
        <w:rFonts w:hint="default"/>
        <w:lang w:eastAsia="en-US" w:bidi="ar-SA"/>
      </w:rPr>
    </w:lvl>
    <w:lvl w:ilvl="2" w:tplc="09742986">
      <w:numFmt w:val="bullet"/>
      <w:lvlText w:val="•"/>
      <w:lvlJc w:val="left"/>
      <w:pPr>
        <w:ind w:left="1963" w:hanging="360"/>
      </w:pPr>
      <w:rPr>
        <w:rFonts w:hint="default"/>
        <w:lang w:eastAsia="en-US" w:bidi="ar-SA"/>
      </w:rPr>
    </w:lvl>
    <w:lvl w:ilvl="3" w:tplc="63B6D8F6">
      <w:numFmt w:val="bullet"/>
      <w:lvlText w:val="•"/>
      <w:lvlJc w:val="left"/>
      <w:pPr>
        <w:ind w:left="2655" w:hanging="360"/>
      </w:pPr>
      <w:rPr>
        <w:rFonts w:hint="default"/>
        <w:lang w:eastAsia="en-US" w:bidi="ar-SA"/>
      </w:rPr>
    </w:lvl>
    <w:lvl w:ilvl="4" w:tplc="125A4B7E">
      <w:numFmt w:val="bullet"/>
      <w:lvlText w:val="•"/>
      <w:lvlJc w:val="left"/>
      <w:pPr>
        <w:ind w:left="3347" w:hanging="360"/>
      </w:pPr>
      <w:rPr>
        <w:rFonts w:hint="default"/>
        <w:lang w:eastAsia="en-US" w:bidi="ar-SA"/>
      </w:rPr>
    </w:lvl>
    <w:lvl w:ilvl="5" w:tplc="97EE32A2">
      <w:numFmt w:val="bullet"/>
      <w:lvlText w:val="•"/>
      <w:lvlJc w:val="left"/>
      <w:pPr>
        <w:ind w:left="4039" w:hanging="360"/>
      </w:pPr>
      <w:rPr>
        <w:rFonts w:hint="default"/>
        <w:lang w:eastAsia="en-US" w:bidi="ar-SA"/>
      </w:rPr>
    </w:lvl>
    <w:lvl w:ilvl="6" w:tplc="02BAEEA4">
      <w:numFmt w:val="bullet"/>
      <w:lvlText w:val="•"/>
      <w:lvlJc w:val="left"/>
      <w:pPr>
        <w:ind w:left="4731" w:hanging="360"/>
      </w:pPr>
      <w:rPr>
        <w:rFonts w:hint="default"/>
        <w:lang w:eastAsia="en-US" w:bidi="ar-SA"/>
      </w:rPr>
    </w:lvl>
    <w:lvl w:ilvl="7" w:tplc="8E3E89B4">
      <w:numFmt w:val="bullet"/>
      <w:lvlText w:val="•"/>
      <w:lvlJc w:val="left"/>
      <w:pPr>
        <w:ind w:left="5423" w:hanging="360"/>
      </w:pPr>
      <w:rPr>
        <w:rFonts w:hint="default"/>
        <w:lang w:eastAsia="en-US" w:bidi="ar-SA"/>
      </w:rPr>
    </w:lvl>
    <w:lvl w:ilvl="8" w:tplc="21646480">
      <w:numFmt w:val="bullet"/>
      <w:lvlText w:val="•"/>
      <w:lvlJc w:val="left"/>
      <w:pPr>
        <w:ind w:left="6115" w:hanging="360"/>
      </w:pPr>
      <w:rPr>
        <w:rFonts w:hint="default"/>
        <w:lang w:eastAsia="en-US" w:bidi="ar-SA"/>
      </w:rPr>
    </w:lvl>
  </w:abstractNum>
  <w:abstractNum w:abstractNumId="12" w15:restartNumberingAfterBreak="0">
    <w:nsid w:val="01846313"/>
    <w:multiLevelType w:val="hybridMultilevel"/>
    <w:tmpl w:val="1778C84C"/>
    <w:lvl w:ilvl="0" w:tplc="AF6E85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48C179"/>
    <w:multiLevelType w:val="multilevel"/>
    <w:tmpl w:val="0248C179"/>
    <w:lvl w:ilvl="0">
      <w:numFmt w:val="bullet"/>
      <w:lvlText w:val="-"/>
      <w:lvlJc w:val="left"/>
      <w:pPr>
        <w:ind w:left="254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672" w:hanging="145"/>
      </w:pPr>
    </w:lvl>
    <w:lvl w:ilvl="2">
      <w:numFmt w:val="bullet"/>
      <w:lvlText w:val="•"/>
      <w:lvlJc w:val="left"/>
      <w:pPr>
        <w:ind w:left="1085" w:hanging="145"/>
      </w:pPr>
    </w:lvl>
    <w:lvl w:ilvl="3">
      <w:numFmt w:val="bullet"/>
      <w:lvlText w:val="•"/>
      <w:lvlJc w:val="left"/>
      <w:pPr>
        <w:ind w:left="1498" w:hanging="145"/>
      </w:pPr>
    </w:lvl>
    <w:lvl w:ilvl="4">
      <w:numFmt w:val="bullet"/>
      <w:lvlText w:val="•"/>
      <w:lvlJc w:val="left"/>
      <w:pPr>
        <w:ind w:left="1911" w:hanging="145"/>
      </w:pPr>
    </w:lvl>
    <w:lvl w:ilvl="5">
      <w:numFmt w:val="bullet"/>
      <w:lvlText w:val="•"/>
      <w:lvlJc w:val="left"/>
      <w:pPr>
        <w:ind w:left="2324" w:hanging="145"/>
      </w:pPr>
    </w:lvl>
    <w:lvl w:ilvl="6">
      <w:numFmt w:val="bullet"/>
      <w:lvlText w:val="•"/>
      <w:lvlJc w:val="left"/>
      <w:pPr>
        <w:ind w:left="2737" w:hanging="145"/>
      </w:pPr>
    </w:lvl>
    <w:lvl w:ilvl="7">
      <w:numFmt w:val="bullet"/>
      <w:lvlText w:val="•"/>
      <w:lvlJc w:val="left"/>
      <w:pPr>
        <w:ind w:left="3150" w:hanging="145"/>
      </w:pPr>
    </w:lvl>
    <w:lvl w:ilvl="8">
      <w:numFmt w:val="bullet"/>
      <w:lvlText w:val="•"/>
      <w:lvlJc w:val="left"/>
      <w:pPr>
        <w:ind w:left="3563" w:hanging="145"/>
      </w:pPr>
    </w:lvl>
  </w:abstractNum>
  <w:abstractNum w:abstractNumId="14" w15:restartNumberingAfterBreak="0">
    <w:nsid w:val="030508E7"/>
    <w:multiLevelType w:val="multilevel"/>
    <w:tmpl w:val="489C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3D62ECE"/>
    <w:multiLevelType w:val="multilevel"/>
    <w:tmpl w:val="03D62ECE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16" w15:restartNumberingAfterBreak="0">
    <w:nsid w:val="069950A7"/>
    <w:multiLevelType w:val="hybridMultilevel"/>
    <w:tmpl w:val="D09C777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06C6067D"/>
    <w:multiLevelType w:val="hybridMultilevel"/>
    <w:tmpl w:val="3646A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881515"/>
    <w:multiLevelType w:val="hybridMultilevel"/>
    <w:tmpl w:val="5574A2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9228D5"/>
    <w:multiLevelType w:val="hybridMultilevel"/>
    <w:tmpl w:val="CBB8CF38"/>
    <w:lvl w:ilvl="0" w:tplc="B3E03B0A">
      <w:start w:val="1"/>
      <w:numFmt w:val="bullet"/>
      <w:lvlText w:val="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58ECD928">
      <w:start w:val="1"/>
      <w:numFmt w:val="bullet"/>
      <w:lvlText w:val="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D2C7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65F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3685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6F00F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182F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561A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C0E6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B97CB3"/>
    <w:multiLevelType w:val="hybridMultilevel"/>
    <w:tmpl w:val="135025F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7F32727"/>
    <w:multiLevelType w:val="multilevel"/>
    <w:tmpl w:val="80629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084F750E"/>
    <w:multiLevelType w:val="multilevel"/>
    <w:tmpl w:val="2DFC9476"/>
    <w:lvl w:ilvl="0">
      <w:start w:val="1"/>
      <w:numFmt w:val="decimal"/>
      <w:lvlText w:val="%1."/>
      <w:lvlJc w:val="left"/>
      <w:pPr>
        <w:tabs>
          <w:tab w:val="num" w:pos="1116"/>
        </w:tabs>
        <w:ind w:left="111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3" w15:restartNumberingAfterBreak="0">
    <w:nsid w:val="085C6BB0"/>
    <w:multiLevelType w:val="multilevel"/>
    <w:tmpl w:val="09B26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08746B6F"/>
    <w:multiLevelType w:val="hybridMultilevel"/>
    <w:tmpl w:val="8788CE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5C3F59"/>
    <w:multiLevelType w:val="hybridMultilevel"/>
    <w:tmpl w:val="0A72F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23130A"/>
    <w:multiLevelType w:val="multilevel"/>
    <w:tmpl w:val="49F6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0A8537E6"/>
    <w:multiLevelType w:val="multilevel"/>
    <w:tmpl w:val="84FE8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B0E4706"/>
    <w:multiLevelType w:val="hybridMultilevel"/>
    <w:tmpl w:val="F73C6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1A1DC9"/>
    <w:multiLevelType w:val="multilevel"/>
    <w:tmpl w:val="DF58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B4C1D29"/>
    <w:multiLevelType w:val="hybridMultilevel"/>
    <w:tmpl w:val="A11658BA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1" w15:restartNumberingAfterBreak="0">
    <w:nsid w:val="0B684FF6"/>
    <w:multiLevelType w:val="hybridMultilevel"/>
    <w:tmpl w:val="2A0094C6"/>
    <w:lvl w:ilvl="0" w:tplc="37E83E34">
      <w:start w:val="1"/>
      <w:numFmt w:val="bullet"/>
      <w:lvlText w:val="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1" w:tplc="241A000F">
      <w:start w:val="1"/>
      <w:numFmt w:val="decimal"/>
      <w:lvlText w:val="%2."/>
      <w:lvlJc w:val="left"/>
      <w:pPr>
        <w:tabs>
          <w:tab w:val="num" w:pos="1531"/>
        </w:tabs>
        <w:ind w:left="1531" w:hanging="567"/>
      </w:pPr>
      <w:rPr>
        <w:rFonts w:hint="default"/>
      </w:rPr>
    </w:lvl>
    <w:lvl w:ilvl="2" w:tplc="169CAD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3AF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6487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98E1F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945D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8ED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D448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7C3ADF"/>
    <w:multiLevelType w:val="multilevel"/>
    <w:tmpl w:val="894C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0BA5685B"/>
    <w:multiLevelType w:val="multilevel"/>
    <w:tmpl w:val="6CF09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BF973B9"/>
    <w:multiLevelType w:val="hybridMultilevel"/>
    <w:tmpl w:val="2FC4E614"/>
    <w:lvl w:ilvl="0" w:tplc="AA785F36">
      <w:start w:val="1"/>
      <w:numFmt w:val="bullet"/>
      <w:lvlText w:val="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0E1A7B26">
      <w:start w:val="4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D5302746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569EA2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169E1676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15F00D1E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ABD484F2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399EAC46">
      <w:start w:val="15"/>
      <w:numFmt w:val="decimal"/>
      <w:lvlText w:val="%8"/>
      <w:lvlJc w:val="left"/>
      <w:pPr>
        <w:ind w:left="5820" w:hanging="360"/>
      </w:pPr>
      <w:rPr>
        <w:rFonts w:hint="default"/>
      </w:rPr>
    </w:lvl>
    <w:lvl w:ilvl="8" w:tplc="B0509A9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0C3B5D73"/>
    <w:multiLevelType w:val="hybridMultilevel"/>
    <w:tmpl w:val="457AE1E4"/>
    <w:lvl w:ilvl="0" w:tplc="E3EC8BA2">
      <w:start w:val="1"/>
      <w:numFmt w:val="bullet"/>
      <w:lvlText w:val=""/>
      <w:lvlJc w:val="left"/>
      <w:pPr>
        <w:tabs>
          <w:tab w:val="num" w:pos="340"/>
        </w:tabs>
        <w:ind w:left="0" w:firstLine="0"/>
      </w:pPr>
      <w:rPr>
        <w:rFonts w:ascii="Webdings" w:hAnsi="Webdings" w:hint="default"/>
        <w:b w:val="0"/>
        <w:i w:val="0"/>
        <w:sz w:val="48"/>
        <w:szCs w:val="48"/>
      </w:rPr>
    </w:lvl>
    <w:lvl w:ilvl="1" w:tplc="2A9062CE">
      <w:start w:val="1"/>
      <w:numFmt w:val="bullet"/>
      <w:lvlText w:val="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 w:val="0"/>
        <w:i w:val="0"/>
        <w:sz w:val="28"/>
        <w:szCs w:val="28"/>
      </w:rPr>
    </w:lvl>
    <w:lvl w:ilvl="2" w:tplc="89121B76">
      <w:start w:val="1"/>
      <w:numFmt w:val="bullet"/>
      <w:lvlText w:val=""/>
      <w:lvlJc w:val="left"/>
      <w:pPr>
        <w:tabs>
          <w:tab w:val="num" w:pos="397"/>
        </w:tabs>
        <w:ind w:left="340" w:hanging="340"/>
      </w:pPr>
      <w:rPr>
        <w:rFonts w:ascii="Wingdings" w:hAnsi="Wingdings" w:hint="default"/>
        <w:b w:val="0"/>
        <w:i w:val="0"/>
        <w:sz w:val="28"/>
        <w:szCs w:val="28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23340A"/>
    <w:multiLevelType w:val="hybridMultilevel"/>
    <w:tmpl w:val="70328F4E"/>
    <w:lvl w:ilvl="0" w:tplc="12103AE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35465D"/>
    <w:multiLevelType w:val="hybridMultilevel"/>
    <w:tmpl w:val="448E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382ABD"/>
    <w:multiLevelType w:val="hybridMultilevel"/>
    <w:tmpl w:val="838AAA5E"/>
    <w:lvl w:ilvl="0" w:tplc="0D582D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D82FC8"/>
    <w:multiLevelType w:val="multilevel"/>
    <w:tmpl w:val="7502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0EE403C6"/>
    <w:multiLevelType w:val="multilevel"/>
    <w:tmpl w:val="C28E722E"/>
    <w:lvl w:ilvl="0">
      <w:start w:val="1"/>
      <w:numFmt w:val="bullet"/>
      <w:lvlText w:val="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1" w15:restartNumberingAfterBreak="0">
    <w:nsid w:val="111164CD"/>
    <w:multiLevelType w:val="multilevel"/>
    <w:tmpl w:val="CAA00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2102815"/>
    <w:multiLevelType w:val="hybridMultilevel"/>
    <w:tmpl w:val="14D22432"/>
    <w:lvl w:ilvl="0" w:tplc="245097E8">
      <w:numFmt w:val="bullet"/>
      <w:lvlText w:val="-"/>
      <w:lvlJc w:val="left"/>
      <w:pPr>
        <w:ind w:left="46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3" w15:restartNumberingAfterBreak="0">
    <w:nsid w:val="128E13EE"/>
    <w:multiLevelType w:val="hybridMultilevel"/>
    <w:tmpl w:val="737CFA24"/>
    <w:lvl w:ilvl="0" w:tplc="E62EF8C2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DB420876">
      <w:numFmt w:val="bullet"/>
      <w:lvlText w:val="•"/>
      <w:lvlJc w:val="left"/>
      <w:pPr>
        <w:ind w:left="1143" w:hanging="360"/>
      </w:pPr>
      <w:rPr>
        <w:rFonts w:hint="default"/>
        <w:lang w:eastAsia="en-US" w:bidi="ar-SA"/>
      </w:rPr>
    </w:lvl>
    <w:lvl w:ilvl="2" w:tplc="D9785F4E">
      <w:numFmt w:val="bullet"/>
      <w:lvlText w:val="•"/>
      <w:lvlJc w:val="left"/>
      <w:pPr>
        <w:ind w:left="1807" w:hanging="360"/>
      </w:pPr>
      <w:rPr>
        <w:rFonts w:hint="default"/>
        <w:lang w:eastAsia="en-US" w:bidi="ar-SA"/>
      </w:rPr>
    </w:lvl>
    <w:lvl w:ilvl="3" w:tplc="B838D098">
      <w:numFmt w:val="bullet"/>
      <w:lvlText w:val="•"/>
      <w:lvlJc w:val="left"/>
      <w:pPr>
        <w:ind w:left="2471" w:hanging="360"/>
      </w:pPr>
      <w:rPr>
        <w:rFonts w:hint="default"/>
        <w:lang w:eastAsia="en-US" w:bidi="ar-SA"/>
      </w:rPr>
    </w:lvl>
    <w:lvl w:ilvl="4" w:tplc="DE7E062A">
      <w:numFmt w:val="bullet"/>
      <w:lvlText w:val="•"/>
      <w:lvlJc w:val="left"/>
      <w:pPr>
        <w:ind w:left="3135" w:hanging="360"/>
      </w:pPr>
      <w:rPr>
        <w:rFonts w:hint="default"/>
        <w:lang w:eastAsia="en-US" w:bidi="ar-SA"/>
      </w:rPr>
    </w:lvl>
    <w:lvl w:ilvl="5" w:tplc="BA80718A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6" w:tplc="1D92F212">
      <w:numFmt w:val="bullet"/>
      <w:lvlText w:val="•"/>
      <w:lvlJc w:val="left"/>
      <w:pPr>
        <w:ind w:left="4462" w:hanging="360"/>
      </w:pPr>
      <w:rPr>
        <w:rFonts w:hint="default"/>
        <w:lang w:eastAsia="en-US" w:bidi="ar-SA"/>
      </w:rPr>
    </w:lvl>
    <w:lvl w:ilvl="7" w:tplc="28AA6ADC">
      <w:numFmt w:val="bullet"/>
      <w:lvlText w:val="•"/>
      <w:lvlJc w:val="left"/>
      <w:pPr>
        <w:ind w:left="5126" w:hanging="360"/>
      </w:pPr>
      <w:rPr>
        <w:rFonts w:hint="default"/>
        <w:lang w:eastAsia="en-US" w:bidi="ar-SA"/>
      </w:rPr>
    </w:lvl>
    <w:lvl w:ilvl="8" w:tplc="E266F3D8">
      <w:numFmt w:val="bullet"/>
      <w:lvlText w:val="•"/>
      <w:lvlJc w:val="left"/>
      <w:pPr>
        <w:ind w:left="5790" w:hanging="360"/>
      </w:pPr>
      <w:rPr>
        <w:rFonts w:hint="default"/>
        <w:lang w:eastAsia="en-US" w:bidi="ar-SA"/>
      </w:rPr>
    </w:lvl>
  </w:abstractNum>
  <w:abstractNum w:abstractNumId="44" w15:restartNumberingAfterBreak="0">
    <w:nsid w:val="13D46C99"/>
    <w:multiLevelType w:val="hybridMultilevel"/>
    <w:tmpl w:val="035ADD3C"/>
    <w:lvl w:ilvl="0" w:tplc="7932D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FA3E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183C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6DE8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F076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D853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C47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B64E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D68F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13E27DC6"/>
    <w:multiLevelType w:val="multilevel"/>
    <w:tmpl w:val="AE16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14676000"/>
    <w:multiLevelType w:val="hybridMultilevel"/>
    <w:tmpl w:val="3D7E8338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14D26B1F"/>
    <w:multiLevelType w:val="hybridMultilevel"/>
    <w:tmpl w:val="A19EC31E"/>
    <w:lvl w:ilvl="0" w:tplc="E3C2120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 w:val="0"/>
        <w:i/>
        <w:i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15B15223"/>
    <w:multiLevelType w:val="multilevel"/>
    <w:tmpl w:val="B38E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17E31374"/>
    <w:multiLevelType w:val="hybridMultilevel"/>
    <w:tmpl w:val="960E1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8292423"/>
    <w:multiLevelType w:val="hybridMultilevel"/>
    <w:tmpl w:val="38D0DC8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8A761DD"/>
    <w:multiLevelType w:val="hybridMultilevel"/>
    <w:tmpl w:val="E74028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95F05D7"/>
    <w:multiLevelType w:val="multilevel"/>
    <w:tmpl w:val="7018CF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196452E0"/>
    <w:multiLevelType w:val="hybridMultilevel"/>
    <w:tmpl w:val="30BE345C"/>
    <w:lvl w:ilvl="0" w:tplc="040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DB3E5EBA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A2D6624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AE64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A4B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8ABA0E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B4883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CAA7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1248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19F75882"/>
    <w:multiLevelType w:val="hybridMultilevel"/>
    <w:tmpl w:val="7DC45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89310D"/>
    <w:multiLevelType w:val="hybridMultilevel"/>
    <w:tmpl w:val="E5A44860"/>
    <w:lvl w:ilvl="0" w:tplc="CAF6B2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12C24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DCD0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9664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A0B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56DF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0E2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8ED1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D6C35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1B276A57"/>
    <w:multiLevelType w:val="multilevel"/>
    <w:tmpl w:val="B2C0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1B2B67B9"/>
    <w:multiLevelType w:val="hybridMultilevel"/>
    <w:tmpl w:val="F5E62052"/>
    <w:lvl w:ilvl="0" w:tplc="6C547314">
      <w:start w:val="1"/>
      <w:numFmt w:val="decimal"/>
      <w:lvlText w:val="%1)"/>
      <w:lvlJc w:val="left"/>
      <w:pPr>
        <w:ind w:left="374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eastAsia="en-US" w:bidi="ar-SA"/>
      </w:rPr>
    </w:lvl>
    <w:lvl w:ilvl="1" w:tplc="28D84A88">
      <w:numFmt w:val="bullet"/>
      <w:lvlText w:val="•"/>
      <w:lvlJc w:val="left"/>
      <w:pPr>
        <w:ind w:left="1054" w:hanging="260"/>
      </w:pPr>
      <w:rPr>
        <w:rFonts w:hint="default"/>
        <w:lang w:eastAsia="en-US" w:bidi="ar-SA"/>
      </w:rPr>
    </w:lvl>
    <w:lvl w:ilvl="2" w:tplc="B21686F8">
      <w:numFmt w:val="bullet"/>
      <w:lvlText w:val="•"/>
      <w:lvlJc w:val="left"/>
      <w:pPr>
        <w:ind w:left="1728" w:hanging="260"/>
      </w:pPr>
      <w:rPr>
        <w:rFonts w:hint="default"/>
        <w:lang w:eastAsia="en-US" w:bidi="ar-SA"/>
      </w:rPr>
    </w:lvl>
    <w:lvl w:ilvl="3" w:tplc="540A7DF0">
      <w:numFmt w:val="bullet"/>
      <w:lvlText w:val="•"/>
      <w:lvlJc w:val="left"/>
      <w:pPr>
        <w:ind w:left="2402" w:hanging="260"/>
      </w:pPr>
      <w:rPr>
        <w:rFonts w:hint="default"/>
        <w:lang w:eastAsia="en-US" w:bidi="ar-SA"/>
      </w:rPr>
    </w:lvl>
    <w:lvl w:ilvl="4" w:tplc="0406BCCA">
      <w:numFmt w:val="bullet"/>
      <w:lvlText w:val="•"/>
      <w:lvlJc w:val="left"/>
      <w:pPr>
        <w:ind w:left="3076" w:hanging="260"/>
      </w:pPr>
      <w:rPr>
        <w:rFonts w:hint="default"/>
        <w:lang w:eastAsia="en-US" w:bidi="ar-SA"/>
      </w:rPr>
    </w:lvl>
    <w:lvl w:ilvl="5" w:tplc="036EE748">
      <w:numFmt w:val="bullet"/>
      <w:lvlText w:val="•"/>
      <w:lvlJc w:val="left"/>
      <w:pPr>
        <w:ind w:left="3750" w:hanging="260"/>
      </w:pPr>
      <w:rPr>
        <w:rFonts w:hint="default"/>
        <w:lang w:eastAsia="en-US" w:bidi="ar-SA"/>
      </w:rPr>
    </w:lvl>
    <w:lvl w:ilvl="6" w:tplc="6E80A820">
      <w:numFmt w:val="bullet"/>
      <w:lvlText w:val="•"/>
      <w:lvlJc w:val="left"/>
      <w:pPr>
        <w:ind w:left="4424" w:hanging="260"/>
      </w:pPr>
      <w:rPr>
        <w:rFonts w:hint="default"/>
        <w:lang w:eastAsia="en-US" w:bidi="ar-SA"/>
      </w:rPr>
    </w:lvl>
    <w:lvl w:ilvl="7" w:tplc="5D40B784">
      <w:numFmt w:val="bullet"/>
      <w:lvlText w:val="•"/>
      <w:lvlJc w:val="left"/>
      <w:pPr>
        <w:ind w:left="5098" w:hanging="260"/>
      </w:pPr>
      <w:rPr>
        <w:rFonts w:hint="default"/>
        <w:lang w:eastAsia="en-US" w:bidi="ar-SA"/>
      </w:rPr>
    </w:lvl>
    <w:lvl w:ilvl="8" w:tplc="F5C652D0">
      <w:numFmt w:val="bullet"/>
      <w:lvlText w:val="•"/>
      <w:lvlJc w:val="left"/>
      <w:pPr>
        <w:ind w:left="5772" w:hanging="260"/>
      </w:pPr>
      <w:rPr>
        <w:rFonts w:hint="default"/>
        <w:lang w:eastAsia="en-US" w:bidi="ar-SA"/>
      </w:rPr>
    </w:lvl>
  </w:abstractNum>
  <w:abstractNum w:abstractNumId="58" w15:restartNumberingAfterBreak="0">
    <w:nsid w:val="1B3F71E1"/>
    <w:multiLevelType w:val="hybridMultilevel"/>
    <w:tmpl w:val="682A94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BA1320B"/>
    <w:multiLevelType w:val="hybridMultilevel"/>
    <w:tmpl w:val="E722C42A"/>
    <w:lvl w:ilvl="0" w:tplc="E3C2120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b/>
        <w:bCs w:val="0"/>
        <w:i/>
        <w:iCs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1C68725A"/>
    <w:multiLevelType w:val="multilevel"/>
    <w:tmpl w:val="55E468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1CDD13E5"/>
    <w:multiLevelType w:val="multilevel"/>
    <w:tmpl w:val="BDE0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1E037D94"/>
    <w:multiLevelType w:val="hybridMultilevel"/>
    <w:tmpl w:val="E93AD73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E4A429F"/>
    <w:multiLevelType w:val="hybridMultilevel"/>
    <w:tmpl w:val="EB2EDC14"/>
    <w:lvl w:ilvl="0" w:tplc="D842D484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E741041"/>
    <w:multiLevelType w:val="hybridMultilevel"/>
    <w:tmpl w:val="40543B2C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9143CE4">
      <w:start w:val="6"/>
      <w:numFmt w:val="bullet"/>
      <w:lvlText w:val="-"/>
      <w:lvlJc w:val="left"/>
      <w:pPr>
        <w:tabs>
          <w:tab w:val="num" w:pos="2055"/>
        </w:tabs>
        <w:ind w:left="2055" w:hanging="97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1F3E45F2"/>
    <w:multiLevelType w:val="multilevel"/>
    <w:tmpl w:val="3AE49DB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1FB51A47"/>
    <w:multiLevelType w:val="hybridMultilevel"/>
    <w:tmpl w:val="A01A9F92"/>
    <w:lvl w:ilvl="0" w:tplc="BC4EAE74">
      <w:start w:val="1"/>
      <w:numFmt w:val="bullet"/>
      <w:lvlText w:val="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207A1886"/>
    <w:multiLevelType w:val="hybridMultilevel"/>
    <w:tmpl w:val="196CC204"/>
    <w:lvl w:ilvl="0" w:tplc="AF6E85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1061D00"/>
    <w:multiLevelType w:val="hybridMultilevel"/>
    <w:tmpl w:val="1B8E5EF0"/>
    <w:lvl w:ilvl="0" w:tplc="8A8EDE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70FE3C88">
      <w:numFmt w:val="none"/>
      <w:lvlText w:val=""/>
      <w:lvlJc w:val="left"/>
      <w:pPr>
        <w:tabs>
          <w:tab w:val="num" w:pos="360"/>
        </w:tabs>
      </w:pPr>
    </w:lvl>
    <w:lvl w:ilvl="2" w:tplc="8E90A9C6">
      <w:numFmt w:val="none"/>
      <w:lvlText w:val=""/>
      <w:lvlJc w:val="left"/>
      <w:pPr>
        <w:tabs>
          <w:tab w:val="num" w:pos="360"/>
        </w:tabs>
      </w:pPr>
    </w:lvl>
    <w:lvl w:ilvl="3" w:tplc="B0B003DA">
      <w:numFmt w:val="none"/>
      <w:lvlText w:val=""/>
      <w:lvlJc w:val="left"/>
      <w:pPr>
        <w:tabs>
          <w:tab w:val="num" w:pos="360"/>
        </w:tabs>
      </w:pPr>
    </w:lvl>
    <w:lvl w:ilvl="4" w:tplc="224299B0">
      <w:numFmt w:val="none"/>
      <w:lvlText w:val=""/>
      <w:lvlJc w:val="left"/>
      <w:pPr>
        <w:tabs>
          <w:tab w:val="num" w:pos="360"/>
        </w:tabs>
      </w:pPr>
    </w:lvl>
    <w:lvl w:ilvl="5" w:tplc="905E0DEE">
      <w:numFmt w:val="none"/>
      <w:lvlText w:val=""/>
      <w:lvlJc w:val="left"/>
      <w:pPr>
        <w:tabs>
          <w:tab w:val="num" w:pos="360"/>
        </w:tabs>
      </w:pPr>
    </w:lvl>
    <w:lvl w:ilvl="6" w:tplc="A4C824C4">
      <w:numFmt w:val="none"/>
      <w:lvlText w:val=""/>
      <w:lvlJc w:val="left"/>
      <w:pPr>
        <w:tabs>
          <w:tab w:val="num" w:pos="360"/>
        </w:tabs>
      </w:pPr>
    </w:lvl>
    <w:lvl w:ilvl="7" w:tplc="ECB8DA18">
      <w:numFmt w:val="none"/>
      <w:lvlText w:val=""/>
      <w:lvlJc w:val="left"/>
      <w:pPr>
        <w:tabs>
          <w:tab w:val="num" w:pos="360"/>
        </w:tabs>
      </w:pPr>
    </w:lvl>
    <w:lvl w:ilvl="8" w:tplc="8D7EACF6">
      <w:numFmt w:val="none"/>
      <w:lvlText w:val=""/>
      <w:lvlJc w:val="left"/>
      <w:pPr>
        <w:tabs>
          <w:tab w:val="num" w:pos="360"/>
        </w:tabs>
      </w:pPr>
    </w:lvl>
  </w:abstractNum>
  <w:abstractNum w:abstractNumId="69" w15:restartNumberingAfterBreak="0">
    <w:nsid w:val="210D2557"/>
    <w:multiLevelType w:val="hybridMultilevel"/>
    <w:tmpl w:val="87764032"/>
    <w:lvl w:ilvl="0" w:tplc="E5AA63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5ED8DB7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AA8BC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6E27D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D9C0EE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68A630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848C4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EF4C1E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EAC26A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21AB5665"/>
    <w:multiLevelType w:val="multilevel"/>
    <w:tmpl w:val="63DA0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21B43CED"/>
    <w:multiLevelType w:val="multilevel"/>
    <w:tmpl w:val="2BB05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22D51ED"/>
    <w:multiLevelType w:val="hybridMultilevel"/>
    <w:tmpl w:val="EE6A10F6"/>
    <w:lvl w:ilvl="0" w:tplc="2752F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27C26FA"/>
    <w:multiLevelType w:val="multilevel"/>
    <w:tmpl w:val="FDB2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232614F7"/>
    <w:multiLevelType w:val="multilevel"/>
    <w:tmpl w:val="E4C0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247725C8"/>
    <w:multiLevelType w:val="multilevel"/>
    <w:tmpl w:val="6838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24A04EF0"/>
    <w:multiLevelType w:val="hybridMultilevel"/>
    <w:tmpl w:val="3E6070FA"/>
    <w:lvl w:ilvl="0" w:tplc="12103AE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5224586"/>
    <w:multiLevelType w:val="multilevel"/>
    <w:tmpl w:val="EDDC9A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25B654F3"/>
    <w:multiLevelType w:val="multilevel"/>
    <w:tmpl w:val="25B654F3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79" w15:restartNumberingAfterBreak="0">
    <w:nsid w:val="25BE2A19"/>
    <w:multiLevelType w:val="multilevel"/>
    <w:tmpl w:val="7430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2611160C"/>
    <w:multiLevelType w:val="hybridMultilevel"/>
    <w:tmpl w:val="BBC40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6276392"/>
    <w:multiLevelType w:val="hybridMultilevel"/>
    <w:tmpl w:val="257C7870"/>
    <w:lvl w:ilvl="0" w:tplc="12103AE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67B6DB7"/>
    <w:multiLevelType w:val="hybridMultilevel"/>
    <w:tmpl w:val="9BBA9FF0"/>
    <w:lvl w:ilvl="0" w:tplc="6B5C0092">
      <w:start w:val="1"/>
      <w:numFmt w:val="decimal"/>
      <w:lvlText w:val="%1."/>
      <w:lvlJc w:val="left"/>
      <w:pPr>
        <w:ind w:left="458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59B4CF82">
      <w:numFmt w:val="bullet"/>
      <w:lvlText w:val="•"/>
      <w:lvlJc w:val="left"/>
      <w:pPr>
        <w:ind w:left="1173" w:hanging="284"/>
      </w:pPr>
      <w:rPr>
        <w:rFonts w:hint="default"/>
        <w:lang w:eastAsia="en-US" w:bidi="ar-SA"/>
      </w:rPr>
    </w:lvl>
    <w:lvl w:ilvl="2" w:tplc="2340BD9E">
      <w:numFmt w:val="bullet"/>
      <w:lvlText w:val="•"/>
      <w:lvlJc w:val="left"/>
      <w:pPr>
        <w:ind w:left="1887" w:hanging="284"/>
      </w:pPr>
      <w:rPr>
        <w:rFonts w:hint="default"/>
        <w:lang w:eastAsia="en-US" w:bidi="ar-SA"/>
      </w:rPr>
    </w:lvl>
    <w:lvl w:ilvl="3" w:tplc="EEF2449A">
      <w:numFmt w:val="bullet"/>
      <w:lvlText w:val="•"/>
      <w:lvlJc w:val="left"/>
      <w:pPr>
        <w:ind w:left="2601" w:hanging="284"/>
      </w:pPr>
      <w:rPr>
        <w:rFonts w:hint="default"/>
        <w:lang w:eastAsia="en-US" w:bidi="ar-SA"/>
      </w:rPr>
    </w:lvl>
    <w:lvl w:ilvl="4" w:tplc="16728036">
      <w:numFmt w:val="bullet"/>
      <w:lvlText w:val="•"/>
      <w:lvlJc w:val="left"/>
      <w:pPr>
        <w:ind w:left="3315" w:hanging="284"/>
      </w:pPr>
      <w:rPr>
        <w:rFonts w:hint="default"/>
        <w:lang w:eastAsia="en-US" w:bidi="ar-SA"/>
      </w:rPr>
    </w:lvl>
    <w:lvl w:ilvl="5" w:tplc="FBAC7922">
      <w:numFmt w:val="bullet"/>
      <w:lvlText w:val="•"/>
      <w:lvlJc w:val="left"/>
      <w:pPr>
        <w:ind w:left="4029" w:hanging="284"/>
      </w:pPr>
      <w:rPr>
        <w:rFonts w:hint="default"/>
        <w:lang w:eastAsia="en-US" w:bidi="ar-SA"/>
      </w:rPr>
    </w:lvl>
    <w:lvl w:ilvl="6" w:tplc="81E47F6C">
      <w:numFmt w:val="bullet"/>
      <w:lvlText w:val="•"/>
      <w:lvlJc w:val="left"/>
      <w:pPr>
        <w:ind w:left="4742" w:hanging="284"/>
      </w:pPr>
      <w:rPr>
        <w:rFonts w:hint="default"/>
        <w:lang w:eastAsia="en-US" w:bidi="ar-SA"/>
      </w:rPr>
    </w:lvl>
    <w:lvl w:ilvl="7" w:tplc="D3E47C7E">
      <w:numFmt w:val="bullet"/>
      <w:lvlText w:val="•"/>
      <w:lvlJc w:val="left"/>
      <w:pPr>
        <w:ind w:left="5456" w:hanging="284"/>
      </w:pPr>
      <w:rPr>
        <w:rFonts w:hint="default"/>
        <w:lang w:eastAsia="en-US" w:bidi="ar-SA"/>
      </w:rPr>
    </w:lvl>
    <w:lvl w:ilvl="8" w:tplc="54F83376">
      <w:numFmt w:val="bullet"/>
      <w:lvlText w:val="•"/>
      <w:lvlJc w:val="left"/>
      <w:pPr>
        <w:ind w:left="6170" w:hanging="284"/>
      </w:pPr>
      <w:rPr>
        <w:rFonts w:hint="default"/>
        <w:lang w:eastAsia="en-US" w:bidi="ar-SA"/>
      </w:rPr>
    </w:lvl>
  </w:abstractNum>
  <w:abstractNum w:abstractNumId="83" w15:restartNumberingAfterBreak="0">
    <w:nsid w:val="26B52A3F"/>
    <w:multiLevelType w:val="hybridMultilevel"/>
    <w:tmpl w:val="CF84AA46"/>
    <w:lvl w:ilvl="0" w:tplc="4FE441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CE030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6005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DA26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C242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26A8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3F2C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789C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A1CB7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277A22F4"/>
    <w:multiLevelType w:val="multilevel"/>
    <w:tmpl w:val="BF7480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5" w15:restartNumberingAfterBreak="0">
    <w:nsid w:val="28172FC3"/>
    <w:multiLevelType w:val="multilevel"/>
    <w:tmpl w:val="FD22B4A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36" w:hanging="1800"/>
      </w:pPr>
      <w:rPr>
        <w:rFonts w:hint="default"/>
      </w:rPr>
    </w:lvl>
  </w:abstractNum>
  <w:abstractNum w:abstractNumId="86" w15:restartNumberingAfterBreak="0">
    <w:nsid w:val="281739AA"/>
    <w:multiLevelType w:val="hybridMultilevel"/>
    <w:tmpl w:val="ED5221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29AD11C6"/>
    <w:multiLevelType w:val="hybridMultilevel"/>
    <w:tmpl w:val="FE1AC8A4"/>
    <w:lvl w:ilvl="0" w:tplc="AAFE707C">
      <w:start w:val="1"/>
      <w:numFmt w:val="bullet"/>
      <w:lvlText w:val=""/>
      <w:lvlJc w:val="left"/>
      <w:pPr>
        <w:tabs>
          <w:tab w:val="num" w:pos="1627"/>
        </w:tabs>
        <w:ind w:left="1627" w:hanging="397"/>
      </w:pPr>
      <w:rPr>
        <w:rFonts w:ascii="Wingdings" w:hAnsi="Wingdings" w:hint="default"/>
      </w:rPr>
    </w:lvl>
    <w:lvl w:ilvl="1" w:tplc="D23CF40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12A6AF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6B52AB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8D0C92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4A120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99B8A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95C086E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6266602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2A111114"/>
    <w:multiLevelType w:val="hybridMultilevel"/>
    <w:tmpl w:val="B9D49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ADD2B7B"/>
    <w:multiLevelType w:val="multilevel"/>
    <w:tmpl w:val="2ADD2B7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AE36EE8"/>
    <w:multiLevelType w:val="multilevel"/>
    <w:tmpl w:val="12A6DEAC"/>
    <w:lvl w:ilvl="0">
      <w:start w:val="5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8"/>
      <w:numFmt w:val="decimal"/>
      <w:lvlText w:val="%1.%2."/>
      <w:lvlJc w:val="left"/>
      <w:pPr>
        <w:ind w:left="1220" w:hanging="36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244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3300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452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5380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660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7460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8680" w:hanging="1800"/>
      </w:pPr>
      <w:rPr>
        <w:rFonts w:eastAsia="Arial" w:hint="default"/>
      </w:rPr>
    </w:lvl>
  </w:abstractNum>
  <w:abstractNum w:abstractNumId="91" w15:restartNumberingAfterBreak="0">
    <w:nsid w:val="2AEB2D14"/>
    <w:multiLevelType w:val="hybridMultilevel"/>
    <w:tmpl w:val="7B32A30A"/>
    <w:lvl w:ilvl="0" w:tplc="F7C27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C92187E"/>
    <w:multiLevelType w:val="hybridMultilevel"/>
    <w:tmpl w:val="A1A4AE04"/>
    <w:lvl w:ilvl="0" w:tplc="EBC210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74E909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2DC6B5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530E40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ABC56B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D1EF27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38CE1F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CDEB71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BA47B2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2E496A97"/>
    <w:multiLevelType w:val="multilevel"/>
    <w:tmpl w:val="D6A06C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4" w15:restartNumberingAfterBreak="0">
    <w:nsid w:val="2F5053B1"/>
    <w:multiLevelType w:val="multilevel"/>
    <w:tmpl w:val="FD02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FF8774A"/>
    <w:multiLevelType w:val="hybridMultilevel"/>
    <w:tmpl w:val="4DCA92BE"/>
    <w:lvl w:ilvl="0" w:tplc="2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30461C52"/>
    <w:multiLevelType w:val="hybridMultilevel"/>
    <w:tmpl w:val="9D46304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30903FDD"/>
    <w:multiLevelType w:val="multilevel"/>
    <w:tmpl w:val="8F30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30AD128A"/>
    <w:multiLevelType w:val="hybridMultilevel"/>
    <w:tmpl w:val="B18AA9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0C65341"/>
    <w:multiLevelType w:val="multilevel"/>
    <w:tmpl w:val="3426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14C6006"/>
    <w:multiLevelType w:val="hybridMultilevel"/>
    <w:tmpl w:val="337698A2"/>
    <w:lvl w:ilvl="0" w:tplc="066A515C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8C9269D8">
      <w:numFmt w:val="bullet"/>
      <w:lvlText w:val="•"/>
      <w:lvlJc w:val="left"/>
      <w:pPr>
        <w:ind w:left="1143" w:hanging="360"/>
      </w:pPr>
      <w:rPr>
        <w:rFonts w:hint="default"/>
        <w:lang w:eastAsia="en-US" w:bidi="ar-SA"/>
      </w:rPr>
    </w:lvl>
    <w:lvl w:ilvl="2" w:tplc="F312A646">
      <w:numFmt w:val="bullet"/>
      <w:lvlText w:val="•"/>
      <w:lvlJc w:val="left"/>
      <w:pPr>
        <w:ind w:left="1807" w:hanging="360"/>
      </w:pPr>
      <w:rPr>
        <w:rFonts w:hint="default"/>
        <w:lang w:eastAsia="en-US" w:bidi="ar-SA"/>
      </w:rPr>
    </w:lvl>
    <w:lvl w:ilvl="3" w:tplc="60EE0B9C">
      <w:numFmt w:val="bullet"/>
      <w:lvlText w:val="•"/>
      <w:lvlJc w:val="left"/>
      <w:pPr>
        <w:ind w:left="2471" w:hanging="360"/>
      </w:pPr>
      <w:rPr>
        <w:rFonts w:hint="default"/>
        <w:lang w:eastAsia="en-US" w:bidi="ar-SA"/>
      </w:rPr>
    </w:lvl>
    <w:lvl w:ilvl="4" w:tplc="9948082C">
      <w:numFmt w:val="bullet"/>
      <w:lvlText w:val="•"/>
      <w:lvlJc w:val="left"/>
      <w:pPr>
        <w:ind w:left="3135" w:hanging="360"/>
      </w:pPr>
      <w:rPr>
        <w:rFonts w:hint="default"/>
        <w:lang w:eastAsia="en-US" w:bidi="ar-SA"/>
      </w:rPr>
    </w:lvl>
    <w:lvl w:ilvl="5" w:tplc="BA5E4F82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6" w:tplc="AEB4DD36">
      <w:numFmt w:val="bullet"/>
      <w:lvlText w:val="•"/>
      <w:lvlJc w:val="left"/>
      <w:pPr>
        <w:ind w:left="4462" w:hanging="360"/>
      </w:pPr>
      <w:rPr>
        <w:rFonts w:hint="default"/>
        <w:lang w:eastAsia="en-US" w:bidi="ar-SA"/>
      </w:rPr>
    </w:lvl>
    <w:lvl w:ilvl="7" w:tplc="DF2880FA">
      <w:numFmt w:val="bullet"/>
      <w:lvlText w:val="•"/>
      <w:lvlJc w:val="left"/>
      <w:pPr>
        <w:ind w:left="5126" w:hanging="360"/>
      </w:pPr>
      <w:rPr>
        <w:rFonts w:hint="default"/>
        <w:lang w:eastAsia="en-US" w:bidi="ar-SA"/>
      </w:rPr>
    </w:lvl>
    <w:lvl w:ilvl="8" w:tplc="691CF5FE">
      <w:numFmt w:val="bullet"/>
      <w:lvlText w:val="•"/>
      <w:lvlJc w:val="left"/>
      <w:pPr>
        <w:ind w:left="5790" w:hanging="360"/>
      </w:pPr>
      <w:rPr>
        <w:rFonts w:hint="default"/>
        <w:lang w:eastAsia="en-US" w:bidi="ar-SA"/>
      </w:rPr>
    </w:lvl>
  </w:abstractNum>
  <w:abstractNum w:abstractNumId="101" w15:restartNumberingAfterBreak="0">
    <w:nsid w:val="31C059D3"/>
    <w:multiLevelType w:val="multilevel"/>
    <w:tmpl w:val="6182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331C035B"/>
    <w:multiLevelType w:val="hybridMultilevel"/>
    <w:tmpl w:val="C270D57E"/>
    <w:lvl w:ilvl="0" w:tplc="F1140EF6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31363044">
      <w:numFmt w:val="bullet"/>
      <w:lvlText w:val="•"/>
      <w:lvlJc w:val="left"/>
      <w:pPr>
        <w:ind w:left="1143" w:hanging="360"/>
      </w:pPr>
      <w:rPr>
        <w:rFonts w:hint="default"/>
        <w:lang w:eastAsia="en-US" w:bidi="ar-SA"/>
      </w:rPr>
    </w:lvl>
    <w:lvl w:ilvl="2" w:tplc="09F44882">
      <w:numFmt w:val="bullet"/>
      <w:lvlText w:val="•"/>
      <w:lvlJc w:val="left"/>
      <w:pPr>
        <w:ind w:left="1807" w:hanging="360"/>
      </w:pPr>
      <w:rPr>
        <w:rFonts w:hint="default"/>
        <w:lang w:eastAsia="en-US" w:bidi="ar-SA"/>
      </w:rPr>
    </w:lvl>
    <w:lvl w:ilvl="3" w:tplc="1EB8DFAC">
      <w:numFmt w:val="bullet"/>
      <w:lvlText w:val="•"/>
      <w:lvlJc w:val="left"/>
      <w:pPr>
        <w:ind w:left="2471" w:hanging="360"/>
      </w:pPr>
      <w:rPr>
        <w:rFonts w:hint="default"/>
        <w:lang w:eastAsia="en-US" w:bidi="ar-SA"/>
      </w:rPr>
    </w:lvl>
    <w:lvl w:ilvl="4" w:tplc="8404FB3E">
      <w:numFmt w:val="bullet"/>
      <w:lvlText w:val="•"/>
      <w:lvlJc w:val="left"/>
      <w:pPr>
        <w:ind w:left="3135" w:hanging="360"/>
      </w:pPr>
      <w:rPr>
        <w:rFonts w:hint="default"/>
        <w:lang w:eastAsia="en-US" w:bidi="ar-SA"/>
      </w:rPr>
    </w:lvl>
    <w:lvl w:ilvl="5" w:tplc="109449E6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6" w:tplc="76F40624">
      <w:numFmt w:val="bullet"/>
      <w:lvlText w:val="•"/>
      <w:lvlJc w:val="left"/>
      <w:pPr>
        <w:ind w:left="4462" w:hanging="360"/>
      </w:pPr>
      <w:rPr>
        <w:rFonts w:hint="default"/>
        <w:lang w:eastAsia="en-US" w:bidi="ar-SA"/>
      </w:rPr>
    </w:lvl>
    <w:lvl w:ilvl="7" w:tplc="0DE6803A">
      <w:numFmt w:val="bullet"/>
      <w:lvlText w:val="•"/>
      <w:lvlJc w:val="left"/>
      <w:pPr>
        <w:ind w:left="5126" w:hanging="360"/>
      </w:pPr>
      <w:rPr>
        <w:rFonts w:hint="default"/>
        <w:lang w:eastAsia="en-US" w:bidi="ar-SA"/>
      </w:rPr>
    </w:lvl>
    <w:lvl w:ilvl="8" w:tplc="B8508D2A">
      <w:numFmt w:val="bullet"/>
      <w:lvlText w:val="•"/>
      <w:lvlJc w:val="left"/>
      <w:pPr>
        <w:ind w:left="5790" w:hanging="360"/>
      </w:pPr>
      <w:rPr>
        <w:rFonts w:hint="default"/>
        <w:lang w:eastAsia="en-US" w:bidi="ar-SA"/>
      </w:rPr>
    </w:lvl>
  </w:abstractNum>
  <w:abstractNum w:abstractNumId="103" w15:restartNumberingAfterBreak="0">
    <w:nsid w:val="33546C2B"/>
    <w:multiLevelType w:val="multilevel"/>
    <w:tmpl w:val="1B4C7AD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4" w15:restartNumberingAfterBreak="0">
    <w:nsid w:val="336A1CE5"/>
    <w:multiLevelType w:val="multilevel"/>
    <w:tmpl w:val="7B060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340850C4"/>
    <w:multiLevelType w:val="hybridMultilevel"/>
    <w:tmpl w:val="468E0D36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48D3A92"/>
    <w:multiLevelType w:val="multilevel"/>
    <w:tmpl w:val="888E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373C27A4"/>
    <w:multiLevelType w:val="hybridMultilevel"/>
    <w:tmpl w:val="F0B4DB2C"/>
    <w:lvl w:ilvl="0" w:tplc="35C070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80676D"/>
    <w:multiLevelType w:val="hybridMultilevel"/>
    <w:tmpl w:val="1C9C1138"/>
    <w:lvl w:ilvl="0" w:tplc="4E4E9418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9" w15:restartNumberingAfterBreak="0">
    <w:nsid w:val="37DA6443"/>
    <w:multiLevelType w:val="multilevel"/>
    <w:tmpl w:val="37DA644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  <w:b w:val="0"/>
      </w:rPr>
    </w:lvl>
  </w:abstractNum>
  <w:abstractNum w:abstractNumId="110" w15:restartNumberingAfterBreak="0">
    <w:nsid w:val="37EF7E23"/>
    <w:multiLevelType w:val="hybridMultilevel"/>
    <w:tmpl w:val="CD98FBC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1" w15:restartNumberingAfterBreak="0">
    <w:nsid w:val="390A6CF5"/>
    <w:multiLevelType w:val="hybridMultilevel"/>
    <w:tmpl w:val="43184F7A"/>
    <w:lvl w:ilvl="0" w:tplc="5060F48E">
      <w:start w:val="1"/>
      <w:numFmt w:val="bullet"/>
      <w:lvlText w:val=""/>
      <w:lvlJc w:val="left"/>
      <w:pPr>
        <w:tabs>
          <w:tab w:val="num" w:pos="340"/>
        </w:tabs>
        <w:ind w:left="0" w:firstLine="0"/>
      </w:pPr>
      <w:rPr>
        <w:rFonts w:ascii="Webdings" w:hAnsi="Webdings" w:hint="default"/>
        <w:b/>
        <w:i w:val="0"/>
        <w:sz w:val="28"/>
        <w:szCs w:val="28"/>
      </w:rPr>
    </w:lvl>
    <w:lvl w:ilvl="1" w:tplc="0ACA2B5E">
      <w:start w:val="1"/>
      <w:numFmt w:val="bullet"/>
      <w:lvlText w:val=""/>
      <w:lvlJc w:val="left"/>
      <w:pPr>
        <w:tabs>
          <w:tab w:val="num" w:pos="340"/>
        </w:tabs>
        <w:ind w:left="0" w:firstLine="0"/>
      </w:pPr>
      <w:rPr>
        <w:rFonts w:ascii="Wingdings" w:hAnsi="Wingdings" w:hint="default"/>
        <w:b/>
        <w:i w:val="0"/>
        <w:sz w:val="28"/>
        <w:szCs w:val="28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98558CF"/>
    <w:multiLevelType w:val="hybridMultilevel"/>
    <w:tmpl w:val="678E3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A1C7784"/>
    <w:multiLevelType w:val="multilevel"/>
    <w:tmpl w:val="CB086F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3A714FD8"/>
    <w:multiLevelType w:val="multilevel"/>
    <w:tmpl w:val="AFAE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3AA217DD"/>
    <w:multiLevelType w:val="hybridMultilevel"/>
    <w:tmpl w:val="5BE48EB0"/>
    <w:lvl w:ilvl="0" w:tplc="28828C4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35E600D4">
      <w:start w:val="1"/>
      <w:numFmt w:val="bullet"/>
      <w:lvlText w:val="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2" w:tplc="2EC49AC4">
      <w:start w:val="1"/>
      <w:numFmt w:val="lowerLetter"/>
      <w:lvlText w:val="%3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 w:tplc="DF28B11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CF244DC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5303E4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AD7AB6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1A64CFF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82C4F24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6" w15:restartNumberingAfterBreak="0">
    <w:nsid w:val="3B2776F2"/>
    <w:multiLevelType w:val="hybridMultilevel"/>
    <w:tmpl w:val="802E0C82"/>
    <w:lvl w:ilvl="0" w:tplc="2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B6A1C31"/>
    <w:multiLevelType w:val="hybridMultilevel"/>
    <w:tmpl w:val="A11658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3B8B02FA"/>
    <w:multiLevelType w:val="multilevel"/>
    <w:tmpl w:val="C346E0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3B975E95"/>
    <w:multiLevelType w:val="hybridMultilevel"/>
    <w:tmpl w:val="A6F490DC"/>
    <w:lvl w:ilvl="0" w:tplc="DFA2E21A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912CE464">
      <w:numFmt w:val="bullet"/>
      <w:lvlText w:val="•"/>
      <w:lvlJc w:val="left"/>
      <w:pPr>
        <w:ind w:left="1190" w:hanging="360"/>
      </w:pPr>
      <w:rPr>
        <w:rFonts w:hint="default"/>
        <w:lang w:eastAsia="en-US" w:bidi="ar-SA"/>
      </w:rPr>
    </w:lvl>
    <w:lvl w:ilvl="2" w:tplc="8E4C9878">
      <w:numFmt w:val="bullet"/>
      <w:lvlText w:val="•"/>
      <w:lvlJc w:val="left"/>
      <w:pPr>
        <w:ind w:left="1901" w:hanging="360"/>
      </w:pPr>
      <w:rPr>
        <w:rFonts w:hint="default"/>
        <w:lang w:eastAsia="en-US" w:bidi="ar-SA"/>
      </w:rPr>
    </w:lvl>
    <w:lvl w:ilvl="3" w:tplc="97840F96">
      <w:numFmt w:val="bullet"/>
      <w:lvlText w:val="•"/>
      <w:lvlJc w:val="left"/>
      <w:pPr>
        <w:ind w:left="2611" w:hanging="360"/>
      </w:pPr>
      <w:rPr>
        <w:rFonts w:hint="default"/>
        <w:lang w:eastAsia="en-US" w:bidi="ar-SA"/>
      </w:rPr>
    </w:lvl>
    <w:lvl w:ilvl="4" w:tplc="7408E1DA">
      <w:numFmt w:val="bullet"/>
      <w:lvlText w:val="•"/>
      <w:lvlJc w:val="left"/>
      <w:pPr>
        <w:ind w:left="3322" w:hanging="360"/>
      </w:pPr>
      <w:rPr>
        <w:rFonts w:hint="default"/>
        <w:lang w:eastAsia="en-US" w:bidi="ar-SA"/>
      </w:rPr>
    </w:lvl>
    <w:lvl w:ilvl="5" w:tplc="FCC2555C">
      <w:numFmt w:val="bullet"/>
      <w:lvlText w:val="•"/>
      <w:lvlJc w:val="left"/>
      <w:pPr>
        <w:ind w:left="4033" w:hanging="360"/>
      </w:pPr>
      <w:rPr>
        <w:rFonts w:hint="default"/>
        <w:lang w:eastAsia="en-US" w:bidi="ar-SA"/>
      </w:rPr>
    </w:lvl>
    <w:lvl w:ilvl="6" w:tplc="205A9592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7" w:tplc="966A0C60">
      <w:numFmt w:val="bullet"/>
      <w:lvlText w:val="•"/>
      <w:lvlJc w:val="left"/>
      <w:pPr>
        <w:ind w:left="5454" w:hanging="360"/>
      </w:pPr>
      <w:rPr>
        <w:rFonts w:hint="default"/>
        <w:lang w:eastAsia="en-US" w:bidi="ar-SA"/>
      </w:rPr>
    </w:lvl>
    <w:lvl w:ilvl="8" w:tplc="252A2BEE">
      <w:numFmt w:val="bullet"/>
      <w:lvlText w:val="•"/>
      <w:lvlJc w:val="left"/>
      <w:pPr>
        <w:ind w:left="6164" w:hanging="360"/>
      </w:pPr>
      <w:rPr>
        <w:rFonts w:hint="default"/>
        <w:lang w:eastAsia="en-US" w:bidi="ar-SA"/>
      </w:rPr>
    </w:lvl>
  </w:abstractNum>
  <w:abstractNum w:abstractNumId="120" w15:restartNumberingAfterBreak="0">
    <w:nsid w:val="3C4733A5"/>
    <w:multiLevelType w:val="hybridMultilevel"/>
    <w:tmpl w:val="FBE897C2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3CEC587B"/>
    <w:multiLevelType w:val="hybridMultilevel"/>
    <w:tmpl w:val="852453EE"/>
    <w:lvl w:ilvl="0" w:tplc="12103AE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E7D6F5B"/>
    <w:multiLevelType w:val="multilevel"/>
    <w:tmpl w:val="829E4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3F88118A"/>
    <w:multiLevelType w:val="multilevel"/>
    <w:tmpl w:val="3DBC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 w15:restartNumberingAfterBreak="0">
    <w:nsid w:val="40A374E6"/>
    <w:multiLevelType w:val="hybridMultilevel"/>
    <w:tmpl w:val="FD7868F4"/>
    <w:lvl w:ilvl="0" w:tplc="062C0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0E60225"/>
    <w:multiLevelType w:val="hybridMultilevel"/>
    <w:tmpl w:val="4144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1577715"/>
    <w:multiLevelType w:val="multilevel"/>
    <w:tmpl w:val="624A35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127" w15:restartNumberingAfterBreak="0">
    <w:nsid w:val="42A27B57"/>
    <w:multiLevelType w:val="hybridMultilevel"/>
    <w:tmpl w:val="25EE9B08"/>
    <w:lvl w:ilvl="0" w:tplc="0409000B">
      <w:start w:val="1"/>
      <w:numFmt w:val="bullet"/>
      <w:lvlText w:val=""/>
      <w:lvlJc w:val="left"/>
      <w:pPr>
        <w:ind w:left="8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8" w15:restartNumberingAfterBreak="0">
    <w:nsid w:val="434902C4"/>
    <w:multiLevelType w:val="hybridMultilevel"/>
    <w:tmpl w:val="1D4C6378"/>
    <w:lvl w:ilvl="0" w:tplc="6AF80DE2">
      <w:start w:val="5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DB3E5EBA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A2D6624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AE64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A4B2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8ABA0E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B4883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CAA7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1248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43985515"/>
    <w:multiLevelType w:val="multilevel"/>
    <w:tmpl w:val="A7DA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3E56DE2"/>
    <w:multiLevelType w:val="hybridMultilevel"/>
    <w:tmpl w:val="1C88CCD4"/>
    <w:lvl w:ilvl="0" w:tplc="E9805F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 w15:restartNumberingAfterBreak="0">
    <w:nsid w:val="44180AE0"/>
    <w:multiLevelType w:val="hybridMultilevel"/>
    <w:tmpl w:val="D8F82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41C2249"/>
    <w:multiLevelType w:val="hybridMultilevel"/>
    <w:tmpl w:val="EF40F4D2"/>
    <w:lvl w:ilvl="0" w:tplc="BEBA9598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90E29648">
      <w:numFmt w:val="bullet"/>
      <w:lvlText w:val="•"/>
      <w:lvlJc w:val="left"/>
      <w:pPr>
        <w:ind w:left="1412" w:hanging="360"/>
      </w:pPr>
      <w:rPr>
        <w:rFonts w:hint="default"/>
        <w:lang w:eastAsia="en-US" w:bidi="ar-SA"/>
      </w:rPr>
    </w:lvl>
    <w:lvl w:ilvl="2" w:tplc="AD82E412">
      <w:numFmt w:val="bullet"/>
      <w:lvlText w:val="•"/>
      <w:lvlJc w:val="left"/>
      <w:pPr>
        <w:ind w:left="2245" w:hanging="360"/>
      </w:pPr>
      <w:rPr>
        <w:rFonts w:hint="default"/>
        <w:lang w:eastAsia="en-US" w:bidi="ar-SA"/>
      </w:rPr>
    </w:lvl>
    <w:lvl w:ilvl="3" w:tplc="3B2C50E6">
      <w:numFmt w:val="bullet"/>
      <w:lvlText w:val="•"/>
      <w:lvlJc w:val="left"/>
      <w:pPr>
        <w:ind w:left="3077" w:hanging="360"/>
      </w:pPr>
      <w:rPr>
        <w:rFonts w:hint="default"/>
        <w:lang w:eastAsia="en-US" w:bidi="ar-SA"/>
      </w:rPr>
    </w:lvl>
    <w:lvl w:ilvl="4" w:tplc="E99455A2">
      <w:numFmt w:val="bullet"/>
      <w:lvlText w:val="•"/>
      <w:lvlJc w:val="left"/>
      <w:pPr>
        <w:ind w:left="3910" w:hanging="360"/>
      </w:pPr>
      <w:rPr>
        <w:rFonts w:hint="default"/>
        <w:lang w:eastAsia="en-US" w:bidi="ar-SA"/>
      </w:rPr>
    </w:lvl>
    <w:lvl w:ilvl="5" w:tplc="81A41468">
      <w:numFmt w:val="bullet"/>
      <w:lvlText w:val="•"/>
      <w:lvlJc w:val="left"/>
      <w:pPr>
        <w:ind w:left="4743" w:hanging="360"/>
      </w:pPr>
      <w:rPr>
        <w:rFonts w:hint="default"/>
        <w:lang w:eastAsia="en-US" w:bidi="ar-SA"/>
      </w:rPr>
    </w:lvl>
    <w:lvl w:ilvl="6" w:tplc="39EA1DB8">
      <w:numFmt w:val="bullet"/>
      <w:lvlText w:val="•"/>
      <w:lvlJc w:val="left"/>
      <w:pPr>
        <w:ind w:left="5575" w:hanging="360"/>
      </w:pPr>
      <w:rPr>
        <w:rFonts w:hint="default"/>
        <w:lang w:eastAsia="en-US" w:bidi="ar-SA"/>
      </w:rPr>
    </w:lvl>
    <w:lvl w:ilvl="7" w:tplc="78746150">
      <w:numFmt w:val="bullet"/>
      <w:lvlText w:val="•"/>
      <w:lvlJc w:val="left"/>
      <w:pPr>
        <w:ind w:left="6408" w:hanging="360"/>
      </w:pPr>
      <w:rPr>
        <w:rFonts w:hint="default"/>
        <w:lang w:eastAsia="en-US" w:bidi="ar-SA"/>
      </w:rPr>
    </w:lvl>
    <w:lvl w:ilvl="8" w:tplc="D60AD148">
      <w:numFmt w:val="bullet"/>
      <w:lvlText w:val="•"/>
      <w:lvlJc w:val="left"/>
      <w:pPr>
        <w:ind w:left="7240" w:hanging="360"/>
      </w:pPr>
      <w:rPr>
        <w:rFonts w:hint="default"/>
        <w:lang w:eastAsia="en-US" w:bidi="ar-SA"/>
      </w:rPr>
    </w:lvl>
  </w:abstractNum>
  <w:abstractNum w:abstractNumId="133" w15:restartNumberingAfterBreak="0">
    <w:nsid w:val="446474DF"/>
    <w:multiLevelType w:val="hybridMultilevel"/>
    <w:tmpl w:val="ADF6481E"/>
    <w:lvl w:ilvl="0" w:tplc="B3B4AA84">
      <w:start w:val="1"/>
      <w:numFmt w:val="bullet"/>
      <w:lvlText w:val="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3D344054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210E7508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F90F51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2BADF26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558EACB4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594E3FA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84F4F33E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26026B0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4" w15:restartNumberingAfterBreak="0">
    <w:nsid w:val="44E84436"/>
    <w:multiLevelType w:val="multilevel"/>
    <w:tmpl w:val="36EA0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 w15:restartNumberingAfterBreak="0">
    <w:nsid w:val="45353524"/>
    <w:multiLevelType w:val="hybridMultilevel"/>
    <w:tmpl w:val="A9886C32"/>
    <w:lvl w:ilvl="0" w:tplc="8ACC36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984BD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28EC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DAC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5CA7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E81C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06B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A424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023A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45D423F8"/>
    <w:multiLevelType w:val="multilevel"/>
    <w:tmpl w:val="322A00F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37" w15:restartNumberingAfterBreak="0">
    <w:nsid w:val="45E065D1"/>
    <w:multiLevelType w:val="multilevel"/>
    <w:tmpl w:val="99306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464A40D6"/>
    <w:multiLevelType w:val="hybridMultilevel"/>
    <w:tmpl w:val="149E68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 w15:restartNumberingAfterBreak="0">
    <w:nsid w:val="468D44DF"/>
    <w:multiLevelType w:val="multilevel"/>
    <w:tmpl w:val="AFA284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40" w15:restartNumberingAfterBreak="0">
    <w:nsid w:val="46D7607D"/>
    <w:multiLevelType w:val="multilevel"/>
    <w:tmpl w:val="C572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7265033"/>
    <w:multiLevelType w:val="multilevel"/>
    <w:tmpl w:val="F8208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8CD324F"/>
    <w:multiLevelType w:val="multilevel"/>
    <w:tmpl w:val="B990500A"/>
    <w:lvl w:ilvl="0">
      <w:start w:val="1"/>
      <w:numFmt w:val="decimal"/>
      <w:pStyle w:val="Heading1"/>
      <w:lvlText w:val="%1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  <w:bCs/>
        <w:color w:val="auto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3" w15:restartNumberingAfterBreak="0">
    <w:nsid w:val="4900520D"/>
    <w:multiLevelType w:val="hybridMultilevel"/>
    <w:tmpl w:val="F8C661A2"/>
    <w:lvl w:ilvl="0" w:tplc="C9B48088">
      <w:start w:val="1"/>
      <w:numFmt w:val="decimal"/>
      <w:lvlText w:val="%1."/>
      <w:lvlJc w:val="left"/>
      <w:pPr>
        <w:tabs>
          <w:tab w:val="num" w:pos="1700"/>
        </w:tabs>
        <w:ind w:left="1700" w:hanging="396"/>
      </w:pPr>
      <w:rPr>
        <w:rFonts w:hint="default"/>
      </w:rPr>
    </w:lvl>
    <w:lvl w:ilvl="1" w:tplc="4E4E9418">
      <w:start w:val="1"/>
      <w:numFmt w:val="bullet"/>
      <w:lvlText w:val="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  <w:color w:val="auto"/>
      </w:rPr>
    </w:lvl>
    <w:lvl w:ilvl="2" w:tplc="06A441B4">
      <w:start w:val="1"/>
      <w:numFmt w:val="decimal"/>
      <w:lvlText w:val="%3."/>
      <w:lvlJc w:val="left"/>
      <w:pPr>
        <w:tabs>
          <w:tab w:val="num" w:pos="3360"/>
        </w:tabs>
        <w:ind w:left="3360" w:hanging="360"/>
      </w:pPr>
    </w:lvl>
    <w:lvl w:ilvl="3" w:tplc="0B2C0854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C4B25280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587639DE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6A7205AE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5956BC30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F73C443E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144" w15:restartNumberingAfterBreak="0">
    <w:nsid w:val="499E0126"/>
    <w:multiLevelType w:val="multilevel"/>
    <w:tmpl w:val="6C3A7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9B225D7"/>
    <w:multiLevelType w:val="multilevel"/>
    <w:tmpl w:val="9084B606"/>
    <w:lvl w:ilvl="0">
      <w:start w:val="1"/>
      <w:numFmt w:val="decimal"/>
      <w:suff w:val="space"/>
      <w:lvlText w:val="%1."/>
      <w:lvlJc w:val="left"/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9E63ABD"/>
    <w:multiLevelType w:val="multilevel"/>
    <w:tmpl w:val="61A6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7" w15:restartNumberingAfterBreak="0">
    <w:nsid w:val="49EF2542"/>
    <w:multiLevelType w:val="hybridMultilevel"/>
    <w:tmpl w:val="0554D190"/>
    <w:lvl w:ilvl="0" w:tplc="B08EBE3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9AAE9EF6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B254BAC6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C37AD180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D21C2C34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E1A5772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263A01FE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AE569E4E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872298F0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48" w15:restartNumberingAfterBreak="0">
    <w:nsid w:val="4AF143FF"/>
    <w:multiLevelType w:val="hybridMultilevel"/>
    <w:tmpl w:val="95CA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BAF35F6"/>
    <w:multiLevelType w:val="hybridMultilevel"/>
    <w:tmpl w:val="ADA88BFA"/>
    <w:lvl w:ilvl="0" w:tplc="8E32AB98">
      <w:start w:val="1"/>
      <w:numFmt w:val="bullet"/>
      <w:lvlText w:val=""/>
      <w:lvlJc w:val="left"/>
      <w:pPr>
        <w:tabs>
          <w:tab w:val="num" w:pos="340"/>
        </w:tabs>
        <w:ind w:left="0" w:firstLine="0"/>
      </w:pPr>
      <w:rPr>
        <w:rFonts w:ascii="Wingdings" w:hAnsi="Wingdings" w:hint="default"/>
        <w:b/>
        <w:i w:val="0"/>
        <w:sz w:val="28"/>
        <w:szCs w:val="28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BB92C36"/>
    <w:multiLevelType w:val="hybridMultilevel"/>
    <w:tmpl w:val="803264BC"/>
    <w:lvl w:ilvl="0" w:tplc="F5F2D00A">
      <w:start w:val="1"/>
      <w:numFmt w:val="decimal"/>
      <w:pStyle w:val="Number"/>
      <w:lvlText w:val="%1)"/>
      <w:lvlJc w:val="right"/>
      <w:pPr>
        <w:ind w:left="92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241A0019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 w15:restartNumberingAfterBreak="0">
    <w:nsid w:val="4C0231E1"/>
    <w:multiLevelType w:val="multilevel"/>
    <w:tmpl w:val="262815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39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152" w15:restartNumberingAfterBreak="0">
    <w:nsid w:val="4C1D32A1"/>
    <w:multiLevelType w:val="multilevel"/>
    <w:tmpl w:val="8568610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53" w15:restartNumberingAfterBreak="0">
    <w:nsid w:val="4C232B26"/>
    <w:multiLevelType w:val="multilevel"/>
    <w:tmpl w:val="10C2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4" w15:restartNumberingAfterBreak="0">
    <w:nsid w:val="4D1312FB"/>
    <w:multiLevelType w:val="hybridMultilevel"/>
    <w:tmpl w:val="12F24D7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4D753E53"/>
    <w:multiLevelType w:val="multilevel"/>
    <w:tmpl w:val="66D2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 w15:restartNumberingAfterBreak="0">
    <w:nsid w:val="4DB43797"/>
    <w:multiLevelType w:val="multilevel"/>
    <w:tmpl w:val="AAA4C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7" w15:restartNumberingAfterBreak="0">
    <w:nsid w:val="4E0D1AC2"/>
    <w:multiLevelType w:val="multilevel"/>
    <w:tmpl w:val="770A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 w15:restartNumberingAfterBreak="0">
    <w:nsid w:val="4E1C4BA7"/>
    <w:multiLevelType w:val="hybridMultilevel"/>
    <w:tmpl w:val="390AAD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4E4325FD"/>
    <w:multiLevelType w:val="hybridMultilevel"/>
    <w:tmpl w:val="4B94EE34"/>
    <w:lvl w:ilvl="0" w:tplc="085C34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E4E3D31"/>
    <w:multiLevelType w:val="hybridMultilevel"/>
    <w:tmpl w:val="79C61988"/>
    <w:lvl w:ilvl="0" w:tplc="EF96FB02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3A703D00">
      <w:numFmt w:val="bullet"/>
      <w:lvlText w:val="•"/>
      <w:lvlJc w:val="left"/>
      <w:pPr>
        <w:ind w:left="1144" w:hanging="360"/>
      </w:pPr>
      <w:rPr>
        <w:rFonts w:hint="default"/>
        <w:lang w:eastAsia="en-US" w:bidi="ar-SA"/>
      </w:rPr>
    </w:lvl>
    <w:lvl w:ilvl="2" w:tplc="A16AF2B4">
      <w:numFmt w:val="bullet"/>
      <w:lvlText w:val="•"/>
      <w:lvlJc w:val="left"/>
      <w:pPr>
        <w:ind w:left="1808" w:hanging="360"/>
      </w:pPr>
      <w:rPr>
        <w:rFonts w:hint="default"/>
        <w:lang w:eastAsia="en-US" w:bidi="ar-SA"/>
      </w:rPr>
    </w:lvl>
    <w:lvl w:ilvl="3" w:tplc="8488FE2C">
      <w:numFmt w:val="bullet"/>
      <w:lvlText w:val="•"/>
      <w:lvlJc w:val="left"/>
      <w:pPr>
        <w:ind w:left="2472" w:hanging="360"/>
      </w:pPr>
      <w:rPr>
        <w:rFonts w:hint="default"/>
        <w:lang w:eastAsia="en-US" w:bidi="ar-SA"/>
      </w:rPr>
    </w:lvl>
    <w:lvl w:ilvl="4" w:tplc="645E09A0">
      <w:numFmt w:val="bullet"/>
      <w:lvlText w:val="•"/>
      <w:lvlJc w:val="left"/>
      <w:pPr>
        <w:ind w:left="3136" w:hanging="360"/>
      </w:pPr>
      <w:rPr>
        <w:rFonts w:hint="default"/>
        <w:lang w:eastAsia="en-US" w:bidi="ar-SA"/>
      </w:rPr>
    </w:lvl>
    <w:lvl w:ilvl="5" w:tplc="9EA8127A">
      <w:numFmt w:val="bullet"/>
      <w:lvlText w:val="•"/>
      <w:lvlJc w:val="left"/>
      <w:pPr>
        <w:ind w:left="3800" w:hanging="360"/>
      </w:pPr>
      <w:rPr>
        <w:rFonts w:hint="default"/>
        <w:lang w:eastAsia="en-US" w:bidi="ar-SA"/>
      </w:rPr>
    </w:lvl>
    <w:lvl w:ilvl="6" w:tplc="12C21E3E">
      <w:numFmt w:val="bullet"/>
      <w:lvlText w:val="•"/>
      <w:lvlJc w:val="left"/>
      <w:pPr>
        <w:ind w:left="4464" w:hanging="360"/>
      </w:pPr>
      <w:rPr>
        <w:rFonts w:hint="default"/>
        <w:lang w:eastAsia="en-US" w:bidi="ar-SA"/>
      </w:rPr>
    </w:lvl>
    <w:lvl w:ilvl="7" w:tplc="7D2C779A">
      <w:numFmt w:val="bullet"/>
      <w:lvlText w:val="•"/>
      <w:lvlJc w:val="left"/>
      <w:pPr>
        <w:ind w:left="5128" w:hanging="360"/>
      </w:pPr>
      <w:rPr>
        <w:rFonts w:hint="default"/>
        <w:lang w:eastAsia="en-US" w:bidi="ar-SA"/>
      </w:rPr>
    </w:lvl>
    <w:lvl w:ilvl="8" w:tplc="B050791A">
      <w:numFmt w:val="bullet"/>
      <w:lvlText w:val="•"/>
      <w:lvlJc w:val="left"/>
      <w:pPr>
        <w:ind w:left="5792" w:hanging="360"/>
      </w:pPr>
      <w:rPr>
        <w:rFonts w:hint="default"/>
        <w:lang w:eastAsia="en-US" w:bidi="ar-SA"/>
      </w:rPr>
    </w:lvl>
  </w:abstractNum>
  <w:abstractNum w:abstractNumId="161" w15:restartNumberingAfterBreak="0">
    <w:nsid w:val="4E6C4307"/>
    <w:multiLevelType w:val="hybridMultilevel"/>
    <w:tmpl w:val="7542D822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4ED330A6"/>
    <w:multiLevelType w:val="hybridMultilevel"/>
    <w:tmpl w:val="F62ED76C"/>
    <w:lvl w:ilvl="0" w:tplc="0C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F984430"/>
    <w:multiLevelType w:val="hybridMultilevel"/>
    <w:tmpl w:val="44F84654"/>
    <w:lvl w:ilvl="0" w:tplc="C05AB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72A39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9AE5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4C25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DEA3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363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8678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DAA6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F6FC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4FBE673C"/>
    <w:multiLevelType w:val="hybridMultilevel"/>
    <w:tmpl w:val="4830B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03D0187"/>
    <w:multiLevelType w:val="hybridMultilevel"/>
    <w:tmpl w:val="1CDEE47A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" w15:restartNumberingAfterBreak="0">
    <w:nsid w:val="512533BE"/>
    <w:multiLevelType w:val="multilevel"/>
    <w:tmpl w:val="8230C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7" w15:restartNumberingAfterBreak="0">
    <w:nsid w:val="51771861"/>
    <w:multiLevelType w:val="hybridMultilevel"/>
    <w:tmpl w:val="F21CD1B0"/>
    <w:lvl w:ilvl="0" w:tplc="04090009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040900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51AB554C"/>
    <w:multiLevelType w:val="multilevel"/>
    <w:tmpl w:val="2B2A4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9" w15:restartNumberingAfterBreak="0">
    <w:nsid w:val="51DD64E8"/>
    <w:multiLevelType w:val="multilevel"/>
    <w:tmpl w:val="D15A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538132A4"/>
    <w:multiLevelType w:val="hybridMultilevel"/>
    <w:tmpl w:val="F3DC0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AA76FB"/>
    <w:multiLevelType w:val="hybridMultilevel"/>
    <w:tmpl w:val="29760EB0"/>
    <w:lvl w:ilvl="0" w:tplc="241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2" w15:restartNumberingAfterBreak="0">
    <w:nsid w:val="54A201C3"/>
    <w:multiLevelType w:val="hybridMultilevel"/>
    <w:tmpl w:val="772C6F58"/>
    <w:lvl w:ilvl="0" w:tplc="80942FDE">
      <w:start w:val="4"/>
      <w:numFmt w:val="decimal"/>
      <w:lvlText w:val="%1.4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 w15:restartNumberingAfterBreak="0">
    <w:nsid w:val="54B26DCE"/>
    <w:multiLevelType w:val="hybridMultilevel"/>
    <w:tmpl w:val="43BCDA40"/>
    <w:lvl w:ilvl="0" w:tplc="A2566E12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54D23FCF"/>
    <w:multiLevelType w:val="hybridMultilevel"/>
    <w:tmpl w:val="5AF4D114"/>
    <w:lvl w:ilvl="0" w:tplc="AF6E85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52B2BED"/>
    <w:multiLevelType w:val="hybridMultilevel"/>
    <w:tmpl w:val="AEE299CA"/>
    <w:lvl w:ilvl="0" w:tplc="7A2EBB20">
      <w:start w:val="1"/>
      <w:numFmt w:val="decimal"/>
      <w:lvlText w:val="%1."/>
      <w:lvlJc w:val="left"/>
      <w:pPr>
        <w:ind w:left="354" w:hanging="24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eastAsia="en-US" w:bidi="ar-SA"/>
      </w:rPr>
    </w:lvl>
    <w:lvl w:ilvl="1" w:tplc="3C54D4D6">
      <w:numFmt w:val="bullet"/>
      <w:lvlText w:val="•"/>
      <w:lvlJc w:val="left"/>
      <w:pPr>
        <w:ind w:left="1214" w:hanging="240"/>
      </w:pPr>
      <w:rPr>
        <w:rFonts w:hint="default"/>
        <w:lang w:eastAsia="en-US" w:bidi="ar-SA"/>
      </w:rPr>
    </w:lvl>
    <w:lvl w:ilvl="2" w:tplc="CC72ED9A">
      <w:numFmt w:val="bullet"/>
      <w:lvlText w:val="•"/>
      <w:lvlJc w:val="left"/>
      <w:pPr>
        <w:ind w:left="2069" w:hanging="240"/>
      </w:pPr>
      <w:rPr>
        <w:rFonts w:hint="default"/>
        <w:lang w:eastAsia="en-US" w:bidi="ar-SA"/>
      </w:rPr>
    </w:lvl>
    <w:lvl w:ilvl="3" w:tplc="DEC0074E">
      <w:numFmt w:val="bullet"/>
      <w:lvlText w:val="•"/>
      <w:lvlJc w:val="left"/>
      <w:pPr>
        <w:ind w:left="2923" w:hanging="240"/>
      </w:pPr>
      <w:rPr>
        <w:rFonts w:hint="default"/>
        <w:lang w:eastAsia="en-US" w:bidi="ar-SA"/>
      </w:rPr>
    </w:lvl>
    <w:lvl w:ilvl="4" w:tplc="8820A936">
      <w:numFmt w:val="bullet"/>
      <w:lvlText w:val="•"/>
      <w:lvlJc w:val="left"/>
      <w:pPr>
        <w:ind w:left="3778" w:hanging="240"/>
      </w:pPr>
      <w:rPr>
        <w:rFonts w:hint="default"/>
        <w:lang w:eastAsia="en-US" w:bidi="ar-SA"/>
      </w:rPr>
    </w:lvl>
    <w:lvl w:ilvl="5" w:tplc="F7529B4A">
      <w:numFmt w:val="bullet"/>
      <w:lvlText w:val="•"/>
      <w:lvlJc w:val="left"/>
      <w:pPr>
        <w:ind w:left="4633" w:hanging="240"/>
      </w:pPr>
      <w:rPr>
        <w:rFonts w:hint="default"/>
        <w:lang w:eastAsia="en-US" w:bidi="ar-SA"/>
      </w:rPr>
    </w:lvl>
    <w:lvl w:ilvl="6" w:tplc="FA4AA9D8">
      <w:numFmt w:val="bullet"/>
      <w:lvlText w:val="•"/>
      <w:lvlJc w:val="left"/>
      <w:pPr>
        <w:ind w:left="5487" w:hanging="240"/>
      </w:pPr>
      <w:rPr>
        <w:rFonts w:hint="default"/>
        <w:lang w:eastAsia="en-US" w:bidi="ar-SA"/>
      </w:rPr>
    </w:lvl>
    <w:lvl w:ilvl="7" w:tplc="6C9C3740">
      <w:numFmt w:val="bullet"/>
      <w:lvlText w:val="•"/>
      <w:lvlJc w:val="left"/>
      <w:pPr>
        <w:ind w:left="6342" w:hanging="240"/>
      </w:pPr>
      <w:rPr>
        <w:rFonts w:hint="default"/>
        <w:lang w:eastAsia="en-US" w:bidi="ar-SA"/>
      </w:rPr>
    </w:lvl>
    <w:lvl w:ilvl="8" w:tplc="1A8E0B86">
      <w:numFmt w:val="bullet"/>
      <w:lvlText w:val="•"/>
      <w:lvlJc w:val="left"/>
      <w:pPr>
        <w:ind w:left="7196" w:hanging="240"/>
      </w:pPr>
      <w:rPr>
        <w:rFonts w:hint="default"/>
        <w:lang w:eastAsia="en-US" w:bidi="ar-SA"/>
      </w:rPr>
    </w:lvl>
  </w:abstractNum>
  <w:abstractNum w:abstractNumId="176" w15:restartNumberingAfterBreak="0">
    <w:nsid w:val="55335559"/>
    <w:multiLevelType w:val="hybridMultilevel"/>
    <w:tmpl w:val="095C6B34"/>
    <w:lvl w:ilvl="0" w:tplc="0C72E92C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  <w:sz w:val="24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5DB796B"/>
    <w:multiLevelType w:val="multilevel"/>
    <w:tmpl w:val="9DB6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8" w15:restartNumberingAfterBreak="0">
    <w:nsid w:val="58167A90"/>
    <w:multiLevelType w:val="hybridMultilevel"/>
    <w:tmpl w:val="79D0A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8E62D93"/>
    <w:multiLevelType w:val="multilevel"/>
    <w:tmpl w:val="4DE8306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0" w15:restartNumberingAfterBreak="0">
    <w:nsid w:val="59943AC6"/>
    <w:multiLevelType w:val="multilevel"/>
    <w:tmpl w:val="F338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1" w15:restartNumberingAfterBreak="0">
    <w:nsid w:val="59ADCABA"/>
    <w:multiLevelType w:val="multilevel"/>
    <w:tmpl w:val="59ADCABA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182" w15:restartNumberingAfterBreak="0">
    <w:nsid w:val="59C701E4"/>
    <w:multiLevelType w:val="hybridMultilevel"/>
    <w:tmpl w:val="7398E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681D30"/>
    <w:multiLevelType w:val="hybridMultilevel"/>
    <w:tmpl w:val="41F479AE"/>
    <w:lvl w:ilvl="0" w:tplc="3A564E74">
      <w:start w:val="1"/>
      <w:numFmt w:val="decimal"/>
      <w:lvlText w:val="%1."/>
      <w:lvlJc w:val="center"/>
      <w:pPr>
        <w:tabs>
          <w:tab w:val="num" w:pos="0"/>
        </w:tabs>
        <w:ind w:left="0" w:firstLine="288"/>
      </w:pPr>
      <w:rPr>
        <w:rFonts w:cs="Times New Roman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4" w15:restartNumberingAfterBreak="0">
    <w:nsid w:val="5A9B4014"/>
    <w:multiLevelType w:val="hybridMultilevel"/>
    <w:tmpl w:val="101689FC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 w15:restartNumberingAfterBreak="0">
    <w:nsid w:val="5AE41525"/>
    <w:multiLevelType w:val="hybridMultilevel"/>
    <w:tmpl w:val="B7B060D8"/>
    <w:lvl w:ilvl="0" w:tplc="9B767C86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98101344">
      <w:numFmt w:val="bullet"/>
      <w:lvlText w:val="•"/>
      <w:lvlJc w:val="left"/>
      <w:pPr>
        <w:ind w:left="1143" w:hanging="360"/>
      </w:pPr>
      <w:rPr>
        <w:rFonts w:hint="default"/>
        <w:lang w:eastAsia="en-US" w:bidi="ar-SA"/>
      </w:rPr>
    </w:lvl>
    <w:lvl w:ilvl="2" w:tplc="6C2C36DC">
      <w:numFmt w:val="bullet"/>
      <w:lvlText w:val="•"/>
      <w:lvlJc w:val="left"/>
      <w:pPr>
        <w:ind w:left="1807" w:hanging="360"/>
      </w:pPr>
      <w:rPr>
        <w:rFonts w:hint="default"/>
        <w:lang w:eastAsia="en-US" w:bidi="ar-SA"/>
      </w:rPr>
    </w:lvl>
    <w:lvl w:ilvl="3" w:tplc="1B90CAD8">
      <w:numFmt w:val="bullet"/>
      <w:lvlText w:val="•"/>
      <w:lvlJc w:val="left"/>
      <w:pPr>
        <w:ind w:left="2471" w:hanging="360"/>
      </w:pPr>
      <w:rPr>
        <w:rFonts w:hint="default"/>
        <w:lang w:eastAsia="en-US" w:bidi="ar-SA"/>
      </w:rPr>
    </w:lvl>
    <w:lvl w:ilvl="4" w:tplc="57CE13E8">
      <w:numFmt w:val="bullet"/>
      <w:lvlText w:val="•"/>
      <w:lvlJc w:val="left"/>
      <w:pPr>
        <w:ind w:left="3135" w:hanging="360"/>
      </w:pPr>
      <w:rPr>
        <w:rFonts w:hint="default"/>
        <w:lang w:eastAsia="en-US" w:bidi="ar-SA"/>
      </w:rPr>
    </w:lvl>
    <w:lvl w:ilvl="5" w:tplc="07D618CA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6" w:tplc="4BAED3AE">
      <w:numFmt w:val="bullet"/>
      <w:lvlText w:val="•"/>
      <w:lvlJc w:val="left"/>
      <w:pPr>
        <w:ind w:left="4462" w:hanging="360"/>
      </w:pPr>
      <w:rPr>
        <w:rFonts w:hint="default"/>
        <w:lang w:eastAsia="en-US" w:bidi="ar-SA"/>
      </w:rPr>
    </w:lvl>
    <w:lvl w:ilvl="7" w:tplc="3432DDFE">
      <w:numFmt w:val="bullet"/>
      <w:lvlText w:val="•"/>
      <w:lvlJc w:val="left"/>
      <w:pPr>
        <w:ind w:left="5126" w:hanging="360"/>
      </w:pPr>
      <w:rPr>
        <w:rFonts w:hint="default"/>
        <w:lang w:eastAsia="en-US" w:bidi="ar-SA"/>
      </w:rPr>
    </w:lvl>
    <w:lvl w:ilvl="8" w:tplc="DBC6EE88">
      <w:numFmt w:val="bullet"/>
      <w:lvlText w:val="•"/>
      <w:lvlJc w:val="left"/>
      <w:pPr>
        <w:ind w:left="5790" w:hanging="360"/>
      </w:pPr>
      <w:rPr>
        <w:rFonts w:hint="default"/>
        <w:lang w:eastAsia="en-US" w:bidi="ar-SA"/>
      </w:rPr>
    </w:lvl>
  </w:abstractNum>
  <w:abstractNum w:abstractNumId="186" w15:restartNumberingAfterBreak="0">
    <w:nsid w:val="5B2D1EE1"/>
    <w:multiLevelType w:val="multilevel"/>
    <w:tmpl w:val="9D320DD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7" w15:restartNumberingAfterBreak="0">
    <w:nsid w:val="5BEB18C4"/>
    <w:multiLevelType w:val="multilevel"/>
    <w:tmpl w:val="B346328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8" w15:restartNumberingAfterBreak="0">
    <w:nsid w:val="5D57177A"/>
    <w:multiLevelType w:val="hybridMultilevel"/>
    <w:tmpl w:val="CF2EA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E023942"/>
    <w:multiLevelType w:val="multilevel"/>
    <w:tmpl w:val="D19E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5E5945E6"/>
    <w:multiLevelType w:val="hybridMultilevel"/>
    <w:tmpl w:val="8486AE80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91" w15:restartNumberingAfterBreak="0">
    <w:nsid w:val="5E995704"/>
    <w:multiLevelType w:val="multilevel"/>
    <w:tmpl w:val="FC38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2" w15:restartNumberingAfterBreak="0">
    <w:nsid w:val="5F1039C4"/>
    <w:multiLevelType w:val="hybridMultilevel"/>
    <w:tmpl w:val="CC02097A"/>
    <w:lvl w:ilvl="0" w:tplc="4A12F5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58C0F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F2B1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868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1E07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DC71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CCAB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4889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7CEC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3" w15:restartNumberingAfterBreak="0">
    <w:nsid w:val="5F174C30"/>
    <w:multiLevelType w:val="multilevel"/>
    <w:tmpl w:val="47AE3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5FDD77C4"/>
    <w:multiLevelType w:val="multilevel"/>
    <w:tmpl w:val="F188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0CD5935"/>
    <w:multiLevelType w:val="singleLevel"/>
    <w:tmpl w:val="12103AE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6" w15:restartNumberingAfterBreak="0">
    <w:nsid w:val="60D04CBE"/>
    <w:multiLevelType w:val="hybridMultilevel"/>
    <w:tmpl w:val="A08A531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1F24AA1"/>
    <w:multiLevelType w:val="hybridMultilevel"/>
    <w:tmpl w:val="41026742"/>
    <w:lvl w:ilvl="0" w:tplc="51F6C1A8">
      <w:start w:val="1"/>
      <w:numFmt w:val="bullet"/>
      <w:lvlText w:val="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B7A874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E428890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A9C741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A5CDE2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D626EF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B809B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B90F7F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3CFCE0C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8" w15:restartNumberingAfterBreak="0">
    <w:nsid w:val="62593CD9"/>
    <w:multiLevelType w:val="multilevel"/>
    <w:tmpl w:val="452E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9" w15:restartNumberingAfterBreak="0">
    <w:nsid w:val="62AD4933"/>
    <w:multiLevelType w:val="hybridMultilevel"/>
    <w:tmpl w:val="B74A08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0" w15:restartNumberingAfterBreak="0">
    <w:nsid w:val="630E6EB4"/>
    <w:multiLevelType w:val="hybridMultilevel"/>
    <w:tmpl w:val="77C407BA"/>
    <w:lvl w:ilvl="0" w:tplc="C2B400AE">
      <w:start w:val="1"/>
      <w:numFmt w:val="decimal"/>
      <w:lvlText w:val="%1."/>
      <w:lvlJc w:val="left"/>
      <w:pPr>
        <w:ind w:left="458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6376357C">
      <w:numFmt w:val="bullet"/>
      <w:lvlText w:val="•"/>
      <w:lvlJc w:val="left"/>
      <w:pPr>
        <w:ind w:left="1173" w:hanging="346"/>
      </w:pPr>
      <w:rPr>
        <w:rFonts w:hint="default"/>
        <w:lang w:eastAsia="en-US" w:bidi="ar-SA"/>
      </w:rPr>
    </w:lvl>
    <w:lvl w:ilvl="2" w:tplc="37B6893A">
      <w:numFmt w:val="bullet"/>
      <w:lvlText w:val="•"/>
      <w:lvlJc w:val="left"/>
      <w:pPr>
        <w:ind w:left="1887" w:hanging="346"/>
      </w:pPr>
      <w:rPr>
        <w:rFonts w:hint="default"/>
        <w:lang w:eastAsia="en-US" w:bidi="ar-SA"/>
      </w:rPr>
    </w:lvl>
    <w:lvl w:ilvl="3" w:tplc="E08C1864">
      <w:numFmt w:val="bullet"/>
      <w:lvlText w:val="•"/>
      <w:lvlJc w:val="left"/>
      <w:pPr>
        <w:ind w:left="2601" w:hanging="346"/>
      </w:pPr>
      <w:rPr>
        <w:rFonts w:hint="default"/>
        <w:lang w:eastAsia="en-US" w:bidi="ar-SA"/>
      </w:rPr>
    </w:lvl>
    <w:lvl w:ilvl="4" w:tplc="2D1266DC">
      <w:numFmt w:val="bullet"/>
      <w:lvlText w:val="•"/>
      <w:lvlJc w:val="left"/>
      <w:pPr>
        <w:ind w:left="3315" w:hanging="346"/>
      </w:pPr>
      <w:rPr>
        <w:rFonts w:hint="default"/>
        <w:lang w:eastAsia="en-US" w:bidi="ar-SA"/>
      </w:rPr>
    </w:lvl>
    <w:lvl w:ilvl="5" w:tplc="8B76A20A">
      <w:numFmt w:val="bullet"/>
      <w:lvlText w:val="•"/>
      <w:lvlJc w:val="left"/>
      <w:pPr>
        <w:ind w:left="4029" w:hanging="346"/>
      </w:pPr>
      <w:rPr>
        <w:rFonts w:hint="default"/>
        <w:lang w:eastAsia="en-US" w:bidi="ar-SA"/>
      </w:rPr>
    </w:lvl>
    <w:lvl w:ilvl="6" w:tplc="DFFC54DA">
      <w:numFmt w:val="bullet"/>
      <w:lvlText w:val="•"/>
      <w:lvlJc w:val="left"/>
      <w:pPr>
        <w:ind w:left="4742" w:hanging="346"/>
      </w:pPr>
      <w:rPr>
        <w:rFonts w:hint="default"/>
        <w:lang w:eastAsia="en-US" w:bidi="ar-SA"/>
      </w:rPr>
    </w:lvl>
    <w:lvl w:ilvl="7" w:tplc="9B5C9DEE">
      <w:numFmt w:val="bullet"/>
      <w:lvlText w:val="•"/>
      <w:lvlJc w:val="left"/>
      <w:pPr>
        <w:ind w:left="5456" w:hanging="346"/>
      </w:pPr>
      <w:rPr>
        <w:rFonts w:hint="default"/>
        <w:lang w:eastAsia="en-US" w:bidi="ar-SA"/>
      </w:rPr>
    </w:lvl>
    <w:lvl w:ilvl="8" w:tplc="3198F86C">
      <w:numFmt w:val="bullet"/>
      <w:lvlText w:val="•"/>
      <w:lvlJc w:val="left"/>
      <w:pPr>
        <w:ind w:left="6170" w:hanging="346"/>
      </w:pPr>
      <w:rPr>
        <w:rFonts w:hint="default"/>
        <w:lang w:eastAsia="en-US" w:bidi="ar-SA"/>
      </w:rPr>
    </w:lvl>
  </w:abstractNum>
  <w:abstractNum w:abstractNumId="201" w15:restartNumberingAfterBreak="0">
    <w:nsid w:val="63323212"/>
    <w:multiLevelType w:val="hybridMultilevel"/>
    <w:tmpl w:val="532AD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3783188"/>
    <w:multiLevelType w:val="hybridMultilevel"/>
    <w:tmpl w:val="4CD88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D4696D"/>
    <w:multiLevelType w:val="hybridMultilevel"/>
    <w:tmpl w:val="A5FE8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5CD2E32"/>
    <w:multiLevelType w:val="multilevel"/>
    <w:tmpl w:val="BB8C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5" w15:restartNumberingAfterBreak="0">
    <w:nsid w:val="66E65EDA"/>
    <w:multiLevelType w:val="hybridMultilevel"/>
    <w:tmpl w:val="402678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67B1386D"/>
    <w:multiLevelType w:val="hybridMultilevel"/>
    <w:tmpl w:val="D680714E"/>
    <w:lvl w:ilvl="0" w:tplc="9D5421E8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29E78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ED461F16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151ACD7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8292BAAE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179E712C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29A2DBA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88D27390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EA0C9152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07" w15:restartNumberingAfterBreak="0">
    <w:nsid w:val="67C705A7"/>
    <w:multiLevelType w:val="multilevel"/>
    <w:tmpl w:val="F332804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8" w15:restartNumberingAfterBreak="0">
    <w:nsid w:val="682B0FB1"/>
    <w:multiLevelType w:val="hybridMultilevel"/>
    <w:tmpl w:val="41A005EA"/>
    <w:lvl w:ilvl="0" w:tplc="35C07020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9" w15:restartNumberingAfterBreak="0">
    <w:nsid w:val="68931594"/>
    <w:multiLevelType w:val="hybridMultilevel"/>
    <w:tmpl w:val="EF7C26D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0" w15:restartNumberingAfterBreak="0">
    <w:nsid w:val="695D5B72"/>
    <w:multiLevelType w:val="multilevel"/>
    <w:tmpl w:val="F2FC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1" w15:restartNumberingAfterBreak="0">
    <w:nsid w:val="69DA2317"/>
    <w:multiLevelType w:val="hybridMultilevel"/>
    <w:tmpl w:val="8FD0955E"/>
    <w:lvl w:ilvl="0" w:tplc="EF9833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CF668B4">
      <w:numFmt w:val="none"/>
      <w:lvlText w:val=""/>
      <w:lvlJc w:val="left"/>
      <w:pPr>
        <w:tabs>
          <w:tab w:val="num" w:pos="360"/>
        </w:tabs>
      </w:pPr>
    </w:lvl>
    <w:lvl w:ilvl="2" w:tplc="26C2596A">
      <w:numFmt w:val="none"/>
      <w:lvlText w:val=""/>
      <w:lvlJc w:val="left"/>
      <w:pPr>
        <w:tabs>
          <w:tab w:val="num" w:pos="360"/>
        </w:tabs>
      </w:pPr>
    </w:lvl>
    <w:lvl w:ilvl="3" w:tplc="C10A56C4">
      <w:numFmt w:val="none"/>
      <w:lvlText w:val=""/>
      <w:lvlJc w:val="left"/>
      <w:pPr>
        <w:tabs>
          <w:tab w:val="num" w:pos="360"/>
        </w:tabs>
      </w:pPr>
    </w:lvl>
    <w:lvl w:ilvl="4" w:tplc="0BFADD2E">
      <w:numFmt w:val="none"/>
      <w:lvlText w:val=""/>
      <w:lvlJc w:val="left"/>
      <w:pPr>
        <w:tabs>
          <w:tab w:val="num" w:pos="360"/>
        </w:tabs>
      </w:pPr>
    </w:lvl>
    <w:lvl w:ilvl="5" w:tplc="A7AE45AE">
      <w:numFmt w:val="none"/>
      <w:lvlText w:val=""/>
      <w:lvlJc w:val="left"/>
      <w:pPr>
        <w:tabs>
          <w:tab w:val="num" w:pos="360"/>
        </w:tabs>
      </w:pPr>
    </w:lvl>
    <w:lvl w:ilvl="6" w:tplc="85605598">
      <w:numFmt w:val="none"/>
      <w:lvlText w:val=""/>
      <w:lvlJc w:val="left"/>
      <w:pPr>
        <w:tabs>
          <w:tab w:val="num" w:pos="360"/>
        </w:tabs>
      </w:pPr>
    </w:lvl>
    <w:lvl w:ilvl="7" w:tplc="35101C48">
      <w:numFmt w:val="none"/>
      <w:lvlText w:val=""/>
      <w:lvlJc w:val="left"/>
      <w:pPr>
        <w:tabs>
          <w:tab w:val="num" w:pos="360"/>
        </w:tabs>
      </w:pPr>
    </w:lvl>
    <w:lvl w:ilvl="8" w:tplc="6C6AAAA6">
      <w:numFmt w:val="none"/>
      <w:lvlText w:val=""/>
      <w:lvlJc w:val="left"/>
      <w:pPr>
        <w:tabs>
          <w:tab w:val="num" w:pos="360"/>
        </w:tabs>
      </w:pPr>
    </w:lvl>
  </w:abstractNum>
  <w:abstractNum w:abstractNumId="212" w15:restartNumberingAfterBreak="0">
    <w:nsid w:val="6A1D2507"/>
    <w:multiLevelType w:val="multilevel"/>
    <w:tmpl w:val="7838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3" w15:restartNumberingAfterBreak="0">
    <w:nsid w:val="6A83648C"/>
    <w:multiLevelType w:val="hybridMultilevel"/>
    <w:tmpl w:val="A786716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BDD3D4A"/>
    <w:multiLevelType w:val="hybridMultilevel"/>
    <w:tmpl w:val="017AE51E"/>
    <w:lvl w:ilvl="0" w:tplc="4DFE7E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7B22C0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3D84B9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CC2F41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E18046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8E2922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5304FC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B3CDE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17AB7D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5" w15:restartNumberingAfterBreak="0">
    <w:nsid w:val="6C0833A7"/>
    <w:multiLevelType w:val="hybridMultilevel"/>
    <w:tmpl w:val="67F0CF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6" w15:restartNumberingAfterBreak="0">
    <w:nsid w:val="6C6B2388"/>
    <w:multiLevelType w:val="multilevel"/>
    <w:tmpl w:val="95CA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7" w15:restartNumberingAfterBreak="0">
    <w:nsid w:val="6C827AE1"/>
    <w:multiLevelType w:val="hybridMultilevel"/>
    <w:tmpl w:val="B2A88A14"/>
    <w:lvl w:ilvl="0" w:tplc="378692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33EC8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E2C12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AA3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6025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9065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E65F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64B7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125D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8" w15:restartNumberingAfterBreak="0">
    <w:nsid w:val="6EAD2DCA"/>
    <w:multiLevelType w:val="hybridMultilevel"/>
    <w:tmpl w:val="6BC49A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EC0071A"/>
    <w:multiLevelType w:val="multilevel"/>
    <w:tmpl w:val="66C89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6ED36162"/>
    <w:multiLevelType w:val="multilevel"/>
    <w:tmpl w:val="77709E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1" w15:restartNumberingAfterBreak="0">
    <w:nsid w:val="6EDB168C"/>
    <w:multiLevelType w:val="hybridMultilevel"/>
    <w:tmpl w:val="37E8156A"/>
    <w:lvl w:ilvl="0" w:tplc="17C2DF72">
      <w:start w:val="1"/>
      <w:numFmt w:val="bullet"/>
      <w:lvlText w:val="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A75AAF4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1AB0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EC0B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C84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72203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66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92BF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0C09E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FAC5DCB"/>
    <w:multiLevelType w:val="hybridMultilevel"/>
    <w:tmpl w:val="0E088BC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3" w15:restartNumberingAfterBreak="0">
    <w:nsid w:val="6FD8131B"/>
    <w:multiLevelType w:val="multilevel"/>
    <w:tmpl w:val="5BF8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4" w15:restartNumberingAfterBreak="0">
    <w:nsid w:val="70327FE7"/>
    <w:multiLevelType w:val="hybridMultilevel"/>
    <w:tmpl w:val="31EA48A4"/>
    <w:lvl w:ilvl="0" w:tplc="7D521622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5" w15:restartNumberingAfterBreak="0">
    <w:nsid w:val="714F2712"/>
    <w:multiLevelType w:val="hybridMultilevel"/>
    <w:tmpl w:val="E722C42A"/>
    <w:lvl w:ilvl="0" w:tplc="E3C21208">
      <w:start w:val="1"/>
      <w:numFmt w:val="decimal"/>
      <w:lvlText w:val="%1."/>
      <w:lvlJc w:val="left"/>
      <w:pPr>
        <w:ind w:left="1210" w:hanging="360"/>
      </w:pPr>
      <w:rPr>
        <w:rFonts w:ascii="Times New Roman" w:hAnsi="Times New Roman" w:cs="Times New Roman" w:hint="default"/>
        <w:b/>
        <w:bCs w:val="0"/>
        <w:i/>
        <w:i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6" w15:restartNumberingAfterBreak="0">
    <w:nsid w:val="717F6BF2"/>
    <w:multiLevelType w:val="hybridMultilevel"/>
    <w:tmpl w:val="1A92C1F0"/>
    <w:lvl w:ilvl="0" w:tplc="F05CA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7" w15:restartNumberingAfterBreak="0">
    <w:nsid w:val="71AA6673"/>
    <w:multiLevelType w:val="hybridMultilevel"/>
    <w:tmpl w:val="9C52A316"/>
    <w:lvl w:ilvl="0" w:tplc="744636C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1C01597"/>
    <w:multiLevelType w:val="hybridMultilevel"/>
    <w:tmpl w:val="B0B24316"/>
    <w:lvl w:ilvl="0" w:tplc="17266F92">
      <w:start w:val="1"/>
      <w:numFmt w:val="bullet"/>
      <w:pStyle w:val="Buli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9" w15:restartNumberingAfterBreak="0">
    <w:nsid w:val="72183CF9"/>
    <w:multiLevelType w:val="multilevel"/>
    <w:tmpl w:val="72183CF9"/>
    <w:lvl w:ilvl="0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528" w:hanging="145"/>
      </w:pPr>
    </w:lvl>
    <w:lvl w:ilvl="2">
      <w:numFmt w:val="bullet"/>
      <w:lvlText w:val="•"/>
      <w:lvlJc w:val="left"/>
      <w:pPr>
        <w:ind w:left="957" w:hanging="145"/>
      </w:pPr>
    </w:lvl>
    <w:lvl w:ilvl="3">
      <w:numFmt w:val="bullet"/>
      <w:lvlText w:val="•"/>
      <w:lvlJc w:val="left"/>
      <w:pPr>
        <w:ind w:left="1386" w:hanging="145"/>
      </w:pPr>
    </w:lvl>
    <w:lvl w:ilvl="4">
      <w:numFmt w:val="bullet"/>
      <w:lvlText w:val="•"/>
      <w:lvlJc w:val="left"/>
      <w:pPr>
        <w:ind w:left="1815" w:hanging="145"/>
      </w:pPr>
    </w:lvl>
    <w:lvl w:ilvl="5">
      <w:numFmt w:val="bullet"/>
      <w:lvlText w:val="•"/>
      <w:lvlJc w:val="left"/>
      <w:pPr>
        <w:ind w:left="2244" w:hanging="145"/>
      </w:pPr>
    </w:lvl>
    <w:lvl w:ilvl="6">
      <w:numFmt w:val="bullet"/>
      <w:lvlText w:val="•"/>
      <w:lvlJc w:val="left"/>
      <w:pPr>
        <w:ind w:left="2673" w:hanging="145"/>
      </w:pPr>
    </w:lvl>
    <w:lvl w:ilvl="7">
      <w:numFmt w:val="bullet"/>
      <w:lvlText w:val="•"/>
      <w:lvlJc w:val="left"/>
      <w:pPr>
        <w:ind w:left="3102" w:hanging="145"/>
      </w:pPr>
    </w:lvl>
    <w:lvl w:ilvl="8">
      <w:numFmt w:val="bullet"/>
      <w:lvlText w:val="•"/>
      <w:lvlJc w:val="left"/>
      <w:pPr>
        <w:ind w:left="3531" w:hanging="145"/>
      </w:pPr>
    </w:lvl>
  </w:abstractNum>
  <w:abstractNum w:abstractNumId="230" w15:restartNumberingAfterBreak="0">
    <w:nsid w:val="72381BFD"/>
    <w:multiLevelType w:val="hybridMultilevel"/>
    <w:tmpl w:val="E1F0645E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724D39E4"/>
    <w:multiLevelType w:val="hybridMultilevel"/>
    <w:tmpl w:val="17128FFA"/>
    <w:lvl w:ilvl="0" w:tplc="EDB615E4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1" w:tplc="3FF895A2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49A415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74874B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AA88ACD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518A91E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646C12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A998D62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2836E5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2" w15:restartNumberingAfterBreak="0">
    <w:nsid w:val="72B97622"/>
    <w:multiLevelType w:val="hybridMultilevel"/>
    <w:tmpl w:val="62889AF0"/>
    <w:lvl w:ilvl="0" w:tplc="0409000B">
      <w:start w:val="1"/>
      <w:numFmt w:val="bullet"/>
      <w:lvlText w:val=""/>
      <w:lvlJc w:val="left"/>
      <w:pPr>
        <w:ind w:left="11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33" w15:restartNumberingAfterBreak="0">
    <w:nsid w:val="733878FE"/>
    <w:multiLevelType w:val="hybridMultilevel"/>
    <w:tmpl w:val="D03C4B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4" w15:restartNumberingAfterBreak="0">
    <w:nsid w:val="73C779FC"/>
    <w:multiLevelType w:val="hybridMultilevel"/>
    <w:tmpl w:val="2F2E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3E43BBA"/>
    <w:multiLevelType w:val="multilevel"/>
    <w:tmpl w:val="2B4ECA2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6" w15:restartNumberingAfterBreak="0">
    <w:nsid w:val="74CE5CC6"/>
    <w:multiLevelType w:val="multilevel"/>
    <w:tmpl w:val="DD42C7B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7" w15:restartNumberingAfterBreak="0">
    <w:nsid w:val="74FB1149"/>
    <w:multiLevelType w:val="hybridMultilevel"/>
    <w:tmpl w:val="9B126B9C"/>
    <w:lvl w:ilvl="0" w:tplc="876CC1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40C065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52FE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FA8B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C4C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71EF0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44C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7434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2A2F1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8" w15:restartNumberingAfterBreak="0">
    <w:nsid w:val="758F4EE7"/>
    <w:multiLevelType w:val="hybridMultilevel"/>
    <w:tmpl w:val="23724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5E40CB6"/>
    <w:multiLevelType w:val="hybridMultilevel"/>
    <w:tmpl w:val="BF86F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607472D"/>
    <w:multiLevelType w:val="multilevel"/>
    <w:tmpl w:val="459CC1A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6277AAF"/>
    <w:multiLevelType w:val="multilevel"/>
    <w:tmpl w:val="CB5C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2" w15:restartNumberingAfterBreak="0">
    <w:nsid w:val="765C6D7F"/>
    <w:multiLevelType w:val="hybridMultilevel"/>
    <w:tmpl w:val="FA16BA56"/>
    <w:lvl w:ilvl="0" w:tplc="2A708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AE086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C86A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6E7D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D0F0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6C95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62E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FE0C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1E75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3" w15:restartNumberingAfterBreak="0">
    <w:nsid w:val="767B2192"/>
    <w:multiLevelType w:val="hybridMultilevel"/>
    <w:tmpl w:val="3C9EE73E"/>
    <w:lvl w:ilvl="0" w:tplc="5F469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4837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3470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B06A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BA9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D611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3EFB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0AF5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D028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4" w15:restartNumberingAfterBreak="0">
    <w:nsid w:val="76C41C47"/>
    <w:multiLevelType w:val="hybridMultilevel"/>
    <w:tmpl w:val="2F72AA2C"/>
    <w:lvl w:ilvl="0" w:tplc="4322DA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7A80E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A21B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E847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FE6F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E468D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5461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20DF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745A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5" w15:restartNumberingAfterBreak="0">
    <w:nsid w:val="76CF3C55"/>
    <w:multiLevelType w:val="hybridMultilevel"/>
    <w:tmpl w:val="AEB87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83C63AC"/>
    <w:multiLevelType w:val="hybridMultilevel"/>
    <w:tmpl w:val="1E8AD8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9062B55"/>
    <w:multiLevelType w:val="hybridMultilevel"/>
    <w:tmpl w:val="091CC5CE"/>
    <w:lvl w:ilvl="0" w:tplc="E27C4514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7F381A74">
      <w:numFmt w:val="bullet"/>
      <w:lvlText w:val="•"/>
      <w:lvlJc w:val="left"/>
      <w:pPr>
        <w:ind w:left="1322" w:hanging="360"/>
      </w:pPr>
      <w:rPr>
        <w:rFonts w:hint="default"/>
        <w:lang w:eastAsia="en-US" w:bidi="ar-SA"/>
      </w:rPr>
    </w:lvl>
    <w:lvl w:ilvl="2" w:tplc="5352FCC6">
      <w:numFmt w:val="bullet"/>
      <w:lvlText w:val="•"/>
      <w:lvlJc w:val="left"/>
      <w:pPr>
        <w:ind w:left="2165" w:hanging="360"/>
      </w:pPr>
      <w:rPr>
        <w:rFonts w:hint="default"/>
        <w:lang w:eastAsia="en-US" w:bidi="ar-SA"/>
      </w:rPr>
    </w:lvl>
    <w:lvl w:ilvl="3" w:tplc="05362FA2">
      <w:numFmt w:val="bullet"/>
      <w:lvlText w:val="•"/>
      <w:lvlJc w:val="left"/>
      <w:pPr>
        <w:ind w:left="3007" w:hanging="360"/>
      </w:pPr>
      <w:rPr>
        <w:rFonts w:hint="default"/>
        <w:lang w:eastAsia="en-US" w:bidi="ar-SA"/>
      </w:rPr>
    </w:lvl>
    <w:lvl w:ilvl="4" w:tplc="B6185DF8">
      <w:numFmt w:val="bullet"/>
      <w:lvlText w:val="•"/>
      <w:lvlJc w:val="left"/>
      <w:pPr>
        <w:ind w:left="3850" w:hanging="360"/>
      </w:pPr>
      <w:rPr>
        <w:rFonts w:hint="default"/>
        <w:lang w:eastAsia="en-US" w:bidi="ar-SA"/>
      </w:rPr>
    </w:lvl>
    <w:lvl w:ilvl="5" w:tplc="73DA05C0">
      <w:numFmt w:val="bullet"/>
      <w:lvlText w:val="•"/>
      <w:lvlJc w:val="left"/>
      <w:pPr>
        <w:ind w:left="4693" w:hanging="360"/>
      </w:pPr>
      <w:rPr>
        <w:rFonts w:hint="default"/>
        <w:lang w:eastAsia="en-US" w:bidi="ar-SA"/>
      </w:rPr>
    </w:lvl>
    <w:lvl w:ilvl="6" w:tplc="11D8DADE">
      <w:numFmt w:val="bullet"/>
      <w:lvlText w:val="•"/>
      <w:lvlJc w:val="left"/>
      <w:pPr>
        <w:ind w:left="5535" w:hanging="360"/>
      </w:pPr>
      <w:rPr>
        <w:rFonts w:hint="default"/>
        <w:lang w:eastAsia="en-US" w:bidi="ar-SA"/>
      </w:rPr>
    </w:lvl>
    <w:lvl w:ilvl="7" w:tplc="220EDC46">
      <w:numFmt w:val="bullet"/>
      <w:lvlText w:val="•"/>
      <w:lvlJc w:val="left"/>
      <w:pPr>
        <w:ind w:left="6378" w:hanging="360"/>
      </w:pPr>
      <w:rPr>
        <w:rFonts w:hint="default"/>
        <w:lang w:eastAsia="en-US" w:bidi="ar-SA"/>
      </w:rPr>
    </w:lvl>
    <w:lvl w:ilvl="8" w:tplc="0BB44CE0">
      <w:numFmt w:val="bullet"/>
      <w:lvlText w:val="•"/>
      <w:lvlJc w:val="left"/>
      <w:pPr>
        <w:ind w:left="7220" w:hanging="360"/>
      </w:pPr>
      <w:rPr>
        <w:rFonts w:hint="default"/>
        <w:lang w:eastAsia="en-US" w:bidi="ar-SA"/>
      </w:rPr>
    </w:lvl>
  </w:abstractNum>
  <w:abstractNum w:abstractNumId="248" w15:restartNumberingAfterBreak="0">
    <w:nsid w:val="79D11A6D"/>
    <w:multiLevelType w:val="multilevel"/>
    <w:tmpl w:val="EFFAF66A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9" w15:restartNumberingAfterBreak="0">
    <w:nsid w:val="7AC1005D"/>
    <w:multiLevelType w:val="hybridMultilevel"/>
    <w:tmpl w:val="26EC929C"/>
    <w:lvl w:ilvl="0" w:tplc="6C4E802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B595E70"/>
    <w:multiLevelType w:val="multilevel"/>
    <w:tmpl w:val="73EA408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1" w15:restartNumberingAfterBreak="0">
    <w:nsid w:val="7BEB2A19"/>
    <w:multiLevelType w:val="hybridMultilevel"/>
    <w:tmpl w:val="86C0FB08"/>
    <w:lvl w:ilvl="0" w:tplc="8712479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EE3633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826A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E03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2B1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12D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703B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D62D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4C25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2" w15:restartNumberingAfterBreak="0">
    <w:nsid w:val="7D3361FF"/>
    <w:multiLevelType w:val="multilevel"/>
    <w:tmpl w:val="7D3361FF"/>
    <w:lvl w:ilvl="0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D4B02E8"/>
    <w:multiLevelType w:val="hybridMultilevel"/>
    <w:tmpl w:val="44CA4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DD10092"/>
    <w:multiLevelType w:val="hybridMultilevel"/>
    <w:tmpl w:val="E6806ACE"/>
    <w:lvl w:ilvl="0" w:tplc="521EE19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2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5" w15:restartNumberingAfterBreak="0">
    <w:nsid w:val="7DEA3D1A"/>
    <w:multiLevelType w:val="hybridMultilevel"/>
    <w:tmpl w:val="8A5449EE"/>
    <w:lvl w:ilvl="0" w:tplc="A588CAE8">
      <w:start w:val="1"/>
      <w:numFmt w:val="decimal"/>
      <w:lvlText w:val="%1."/>
      <w:lvlJc w:val="left"/>
      <w:pPr>
        <w:ind w:left="47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A2ECA0FC">
      <w:numFmt w:val="bullet"/>
      <w:lvlText w:val="•"/>
      <w:lvlJc w:val="left"/>
      <w:pPr>
        <w:ind w:left="1181" w:hanging="360"/>
      </w:pPr>
      <w:rPr>
        <w:rFonts w:hint="default"/>
        <w:lang w:eastAsia="en-US" w:bidi="ar-SA"/>
      </w:rPr>
    </w:lvl>
    <w:lvl w:ilvl="2" w:tplc="88EC2D30">
      <w:numFmt w:val="bullet"/>
      <w:lvlText w:val="•"/>
      <w:lvlJc w:val="left"/>
      <w:pPr>
        <w:ind w:left="1883" w:hanging="360"/>
      </w:pPr>
      <w:rPr>
        <w:rFonts w:hint="default"/>
        <w:lang w:eastAsia="en-US" w:bidi="ar-SA"/>
      </w:rPr>
    </w:lvl>
    <w:lvl w:ilvl="3" w:tplc="05B07F94">
      <w:numFmt w:val="bullet"/>
      <w:lvlText w:val="•"/>
      <w:lvlJc w:val="left"/>
      <w:pPr>
        <w:ind w:left="2585" w:hanging="360"/>
      </w:pPr>
      <w:rPr>
        <w:rFonts w:hint="default"/>
        <w:lang w:eastAsia="en-US" w:bidi="ar-SA"/>
      </w:rPr>
    </w:lvl>
    <w:lvl w:ilvl="4" w:tplc="C26AE2EC">
      <w:numFmt w:val="bullet"/>
      <w:lvlText w:val="•"/>
      <w:lvlJc w:val="left"/>
      <w:pPr>
        <w:ind w:left="3287" w:hanging="360"/>
      </w:pPr>
      <w:rPr>
        <w:rFonts w:hint="default"/>
        <w:lang w:eastAsia="en-US" w:bidi="ar-SA"/>
      </w:rPr>
    </w:lvl>
    <w:lvl w:ilvl="5" w:tplc="2952B984">
      <w:numFmt w:val="bullet"/>
      <w:lvlText w:val="•"/>
      <w:lvlJc w:val="left"/>
      <w:pPr>
        <w:ind w:left="3989" w:hanging="360"/>
      </w:pPr>
      <w:rPr>
        <w:rFonts w:hint="default"/>
        <w:lang w:eastAsia="en-US" w:bidi="ar-SA"/>
      </w:rPr>
    </w:lvl>
    <w:lvl w:ilvl="6" w:tplc="6CCC6A70">
      <w:numFmt w:val="bullet"/>
      <w:lvlText w:val="•"/>
      <w:lvlJc w:val="left"/>
      <w:pPr>
        <w:ind w:left="4691" w:hanging="360"/>
      </w:pPr>
      <w:rPr>
        <w:rFonts w:hint="default"/>
        <w:lang w:eastAsia="en-US" w:bidi="ar-SA"/>
      </w:rPr>
    </w:lvl>
    <w:lvl w:ilvl="7" w:tplc="D5B08172">
      <w:numFmt w:val="bullet"/>
      <w:lvlText w:val="•"/>
      <w:lvlJc w:val="left"/>
      <w:pPr>
        <w:ind w:left="5393" w:hanging="360"/>
      </w:pPr>
      <w:rPr>
        <w:rFonts w:hint="default"/>
        <w:lang w:eastAsia="en-US" w:bidi="ar-SA"/>
      </w:rPr>
    </w:lvl>
    <w:lvl w:ilvl="8" w:tplc="9A4CCAA8">
      <w:numFmt w:val="bullet"/>
      <w:lvlText w:val="•"/>
      <w:lvlJc w:val="left"/>
      <w:pPr>
        <w:ind w:left="6095" w:hanging="360"/>
      </w:pPr>
      <w:rPr>
        <w:rFonts w:hint="default"/>
        <w:lang w:eastAsia="en-US" w:bidi="ar-SA"/>
      </w:rPr>
    </w:lvl>
  </w:abstractNum>
  <w:abstractNum w:abstractNumId="256" w15:restartNumberingAfterBreak="0">
    <w:nsid w:val="7E78171D"/>
    <w:multiLevelType w:val="hybridMultilevel"/>
    <w:tmpl w:val="D568AB78"/>
    <w:lvl w:ilvl="0" w:tplc="FFFFFFFF">
      <w:start w:val="1"/>
      <w:numFmt w:val="bullet"/>
      <w:lvlText w:val=""/>
      <w:lvlJc w:val="left"/>
      <w:pPr>
        <w:ind w:left="22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57" w15:restartNumberingAfterBreak="0">
    <w:nsid w:val="7F2F0B21"/>
    <w:multiLevelType w:val="hybridMultilevel"/>
    <w:tmpl w:val="F9F6DD60"/>
    <w:lvl w:ilvl="0" w:tplc="9F9C906C">
      <w:start w:val="1"/>
      <w:numFmt w:val="decimal"/>
      <w:lvlText w:val="%1."/>
      <w:lvlJc w:val="left"/>
      <w:pPr>
        <w:ind w:left="1776" w:hanging="360"/>
      </w:pPr>
    </w:lvl>
    <w:lvl w:ilvl="1" w:tplc="04090019">
      <w:start w:val="1"/>
      <w:numFmt w:val="lowerLetter"/>
      <w:lvlText w:val="%2."/>
      <w:lvlJc w:val="left"/>
      <w:pPr>
        <w:ind w:left="2496" w:hanging="360"/>
      </w:pPr>
    </w:lvl>
    <w:lvl w:ilvl="2" w:tplc="0409001B">
      <w:start w:val="1"/>
      <w:numFmt w:val="lowerRoman"/>
      <w:lvlText w:val="%3."/>
      <w:lvlJc w:val="right"/>
      <w:pPr>
        <w:ind w:left="3216" w:hanging="180"/>
      </w:pPr>
    </w:lvl>
    <w:lvl w:ilvl="3" w:tplc="0409000F">
      <w:start w:val="1"/>
      <w:numFmt w:val="decimal"/>
      <w:lvlText w:val="%4."/>
      <w:lvlJc w:val="left"/>
      <w:pPr>
        <w:ind w:left="3936" w:hanging="360"/>
      </w:pPr>
    </w:lvl>
    <w:lvl w:ilvl="4" w:tplc="04090019">
      <w:start w:val="1"/>
      <w:numFmt w:val="lowerLetter"/>
      <w:lvlText w:val="%5."/>
      <w:lvlJc w:val="left"/>
      <w:pPr>
        <w:ind w:left="4656" w:hanging="360"/>
      </w:pPr>
    </w:lvl>
    <w:lvl w:ilvl="5" w:tplc="0409001B">
      <w:start w:val="1"/>
      <w:numFmt w:val="lowerRoman"/>
      <w:lvlText w:val="%6."/>
      <w:lvlJc w:val="right"/>
      <w:pPr>
        <w:ind w:left="5376" w:hanging="180"/>
      </w:pPr>
    </w:lvl>
    <w:lvl w:ilvl="6" w:tplc="0409000F">
      <w:start w:val="1"/>
      <w:numFmt w:val="decimal"/>
      <w:lvlText w:val="%7."/>
      <w:lvlJc w:val="left"/>
      <w:pPr>
        <w:ind w:left="6096" w:hanging="360"/>
      </w:pPr>
    </w:lvl>
    <w:lvl w:ilvl="7" w:tplc="04090019">
      <w:start w:val="1"/>
      <w:numFmt w:val="lowerLetter"/>
      <w:lvlText w:val="%8."/>
      <w:lvlJc w:val="left"/>
      <w:pPr>
        <w:ind w:left="6816" w:hanging="360"/>
      </w:pPr>
    </w:lvl>
    <w:lvl w:ilvl="8" w:tplc="0409001B">
      <w:start w:val="1"/>
      <w:numFmt w:val="lowerRoman"/>
      <w:lvlText w:val="%9."/>
      <w:lvlJc w:val="right"/>
      <w:pPr>
        <w:ind w:left="7536" w:hanging="180"/>
      </w:pPr>
    </w:lvl>
  </w:abstractNum>
  <w:abstractNum w:abstractNumId="258" w15:restartNumberingAfterBreak="0">
    <w:nsid w:val="7F3F63E6"/>
    <w:multiLevelType w:val="hybridMultilevel"/>
    <w:tmpl w:val="73866A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F6E6442"/>
    <w:multiLevelType w:val="hybridMultilevel"/>
    <w:tmpl w:val="1D0005F0"/>
    <w:lvl w:ilvl="0" w:tplc="0C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FB814A9"/>
    <w:multiLevelType w:val="hybridMultilevel"/>
    <w:tmpl w:val="8E109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3"/>
  </w:num>
  <w:num w:numId="3">
    <w:abstractNumId w:val="206"/>
  </w:num>
  <w:num w:numId="4">
    <w:abstractNumId w:val="34"/>
  </w:num>
  <w:num w:numId="5">
    <w:abstractNumId w:val="231"/>
  </w:num>
  <w:num w:numId="6">
    <w:abstractNumId w:val="128"/>
  </w:num>
  <w:num w:numId="7">
    <w:abstractNumId w:val="133"/>
  </w:num>
  <w:num w:numId="8">
    <w:abstractNumId w:val="31"/>
  </w:num>
  <w:num w:numId="9">
    <w:abstractNumId w:val="92"/>
  </w:num>
  <w:num w:numId="10">
    <w:abstractNumId w:val="139"/>
  </w:num>
  <w:num w:numId="11">
    <w:abstractNumId w:val="211"/>
  </w:num>
  <w:num w:numId="12">
    <w:abstractNumId w:val="147"/>
  </w:num>
  <w:num w:numId="13">
    <w:abstractNumId w:val="64"/>
  </w:num>
  <w:num w:numId="14">
    <w:abstractNumId w:val="251"/>
  </w:num>
  <w:num w:numId="15">
    <w:abstractNumId w:val="197"/>
  </w:num>
  <w:num w:numId="16">
    <w:abstractNumId w:val="19"/>
  </w:num>
  <w:num w:numId="17">
    <w:abstractNumId w:val="221"/>
  </w:num>
  <w:num w:numId="18">
    <w:abstractNumId w:val="87"/>
  </w:num>
  <w:num w:numId="19">
    <w:abstractNumId w:val="115"/>
  </w:num>
  <w:num w:numId="20">
    <w:abstractNumId w:val="83"/>
  </w:num>
  <w:num w:numId="21">
    <w:abstractNumId w:val="243"/>
  </w:num>
  <w:num w:numId="22">
    <w:abstractNumId w:val="192"/>
  </w:num>
  <w:num w:numId="23">
    <w:abstractNumId w:val="242"/>
  </w:num>
  <w:num w:numId="24">
    <w:abstractNumId w:val="244"/>
  </w:num>
  <w:num w:numId="25">
    <w:abstractNumId w:val="217"/>
  </w:num>
  <w:num w:numId="26">
    <w:abstractNumId w:val="135"/>
  </w:num>
  <w:num w:numId="27">
    <w:abstractNumId w:val="55"/>
  </w:num>
  <w:num w:numId="28">
    <w:abstractNumId w:val="163"/>
  </w:num>
  <w:num w:numId="29">
    <w:abstractNumId w:val="44"/>
  </w:num>
  <w:num w:numId="30">
    <w:abstractNumId w:val="237"/>
  </w:num>
  <w:num w:numId="31">
    <w:abstractNumId w:val="214"/>
  </w:num>
  <w:num w:numId="32">
    <w:abstractNumId w:val="69"/>
  </w:num>
  <w:num w:numId="33">
    <w:abstractNumId w:val="142"/>
  </w:num>
  <w:num w:numId="34">
    <w:abstractNumId w:val="172"/>
  </w:num>
  <w:num w:numId="35">
    <w:abstractNumId w:val="107"/>
  </w:num>
  <w:num w:numId="36">
    <w:abstractNumId w:val="208"/>
  </w:num>
  <w:num w:numId="37">
    <w:abstractNumId w:val="40"/>
  </w:num>
  <w:num w:numId="38">
    <w:abstractNumId w:val="66"/>
  </w:num>
  <w:num w:numId="39">
    <w:abstractNumId w:val="111"/>
  </w:num>
  <w:num w:numId="40">
    <w:abstractNumId w:val="149"/>
  </w:num>
  <w:num w:numId="41">
    <w:abstractNumId w:val="176"/>
  </w:num>
  <w:num w:numId="42">
    <w:abstractNumId w:val="126"/>
  </w:num>
  <w:num w:numId="43">
    <w:abstractNumId w:val="151"/>
  </w:num>
  <w:num w:numId="44">
    <w:abstractNumId w:val="35"/>
  </w:num>
  <w:num w:numId="45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5"/>
  </w:num>
  <w:num w:numId="48">
    <w:abstractNumId w:val="190"/>
  </w:num>
  <w:num w:numId="49">
    <w:abstractNumId w:val="195"/>
  </w:num>
  <w:num w:numId="50">
    <w:abstractNumId w:val="256"/>
  </w:num>
  <w:num w:numId="51">
    <w:abstractNumId w:val="42"/>
  </w:num>
  <w:num w:numId="52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1"/>
  </w:num>
  <w:num w:numId="54">
    <w:abstractNumId w:val="193"/>
  </w:num>
  <w:num w:numId="55">
    <w:abstractNumId w:val="169"/>
  </w:num>
  <w:num w:numId="56">
    <w:abstractNumId w:val="104"/>
  </w:num>
  <w:num w:numId="57">
    <w:abstractNumId w:val="137"/>
  </w:num>
  <w:num w:numId="58">
    <w:abstractNumId w:val="228"/>
  </w:num>
  <w:num w:numId="59">
    <w:abstractNumId w:val="150"/>
    <w:lvlOverride w:ilvl="0">
      <w:startOverride w:val="1"/>
    </w:lvlOverride>
  </w:num>
  <w:num w:numId="60">
    <w:abstractNumId w:val="1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27"/>
  </w:num>
  <w:num w:numId="62">
    <w:abstractNumId w:val="259"/>
  </w:num>
  <w:num w:numId="63">
    <w:abstractNumId w:val="162"/>
  </w:num>
  <w:num w:numId="64">
    <w:abstractNumId w:val="254"/>
  </w:num>
  <w:num w:numId="65">
    <w:abstractNumId w:val="50"/>
  </w:num>
  <w:num w:numId="66">
    <w:abstractNumId w:val="196"/>
  </w:num>
  <w:num w:numId="67">
    <w:abstractNumId w:val="105"/>
  </w:num>
  <w:num w:numId="68">
    <w:abstractNumId w:val="152"/>
  </w:num>
  <w:num w:numId="69">
    <w:abstractNumId w:val="117"/>
  </w:num>
  <w:num w:numId="70">
    <w:abstractNumId w:val="67"/>
  </w:num>
  <w:num w:numId="71">
    <w:abstractNumId w:val="30"/>
  </w:num>
  <w:num w:numId="72">
    <w:abstractNumId w:val="174"/>
  </w:num>
  <w:num w:numId="73">
    <w:abstractNumId w:val="12"/>
  </w:num>
  <w:num w:numId="74">
    <w:abstractNumId w:val="142"/>
    <w:lvlOverride w:ilvl="0">
      <w:startOverride w:val="3"/>
    </w:lvlOverride>
  </w:num>
  <w:num w:numId="75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2"/>
  </w:num>
  <w:num w:numId="77">
    <w:abstractNumId w:val="131"/>
  </w:num>
  <w:num w:numId="78">
    <w:abstractNumId w:val="24"/>
  </w:num>
  <w:num w:numId="79">
    <w:abstractNumId w:val="203"/>
  </w:num>
  <w:num w:numId="80">
    <w:abstractNumId w:val="213"/>
  </w:num>
  <w:num w:numId="81">
    <w:abstractNumId w:val="62"/>
  </w:num>
  <w:num w:numId="82">
    <w:abstractNumId w:val="2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6"/>
  </w:num>
  <w:num w:numId="84">
    <w:abstractNumId w:val="165"/>
  </w:num>
  <w:num w:numId="85">
    <w:abstractNumId w:val="120"/>
  </w:num>
  <w:num w:numId="86">
    <w:abstractNumId w:val="184"/>
  </w:num>
  <w:num w:numId="87">
    <w:abstractNumId w:val="161"/>
  </w:num>
  <w:num w:numId="88">
    <w:abstractNumId w:val="224"/>
  </w:num>
  <w:num w:numId="89">
    <w:abstractNumId w:val="63"/>
  </w:num>
  <w:num w:numId="90">
    <w:abstractNumId w:val="95"/>
  </w:num>
  <w:num w:numId="91">
    <w:abstractNumId w:val="248"/>
  </w:num>
  <w:num w:numId="92">
    <w:abstractNumId w:val="205"/>
  </w:num>
  <w:num w:numId="93">
    <w:abstractNumId w:val="158"/>
  </w:num>
  <w:num w:numId="94">
    <w:abstractNumId w:val="59"/>
  </w:num>
  <w:num w:numId="95">
    <w:abstractNumId w:val="47"/>
  </w:num>
  <w:num w:numId="96">
    <w:abstractNumId w:val="225"/>
  </w:num>
  <w:num w:numId="97">
    <w:abstractNumId w:val="84"/>
  </w:num>
  <w:num w:numId="98">
    <w:abstractNumId w:val="159"/>
  </w:num>
  <w:num w:numId="99">
    <w:abstractNumId w:val="108"/>
  </w:num>
  <w:num w:numId="100">
    <w:abstractNumId w:val="53"/>
  </w:num>
  <w:num w:numId="101">
    <w:abstractNumId w:val="76"/>
  </w:num>
  <w:num w:numId="102">
    <w:abstractNumId w:val="81"/>
  </w:num>
  <w:num w:numId="103">
    <w:abstractNumId w:val="121"/>
  </w:num>
  <w:num w:numId="104">
    <w:abstractNumId w:val="36"/>
  </w:num>
  <w:num w:numId="105">
    <w:abstractNumId w:val="233"/>
  </w:num>
  <w:num w:numId="106">
    <w:abstractNumId w:val="90"/>
  </w:num>
  <w:num w:numId="107">
    <w:abstractNumId w:val="218"/>
  </w:num>
  <w:num w:numId="108">
    <w:abstractNumId w:val="113"/>
  </w:num>
  <w:num w:numId="109">
    <w:abstractNumId w:val="118"/>
  </w:num>
  <w:num w:numId="110">
    <w:abstractNumId w:val="134"/>
  </w:num>
  <w:num w:numId="111">
    <w:abstractNumId w:val="109"/>
  </w:num>
  <w:num w:numId="112">
    <w:abstractNumId w:val="240"/>
  </w:num>
  <w:num w:numId="113">
    <w:abstractNumId w:val="145"/>
  </w:num>
  <w:num w:numId="114">
    <w:abstractNumId w:val="96"/>
  </w:num>
  <w:num w:numId="115">
    <w:abstractNumId w:val="246"/>
  </w:num>
  <w:num w:numId="116">
    <w:abstractNumId w:val="51"/>
  </w:num>
  <w:num w:numId="117">
    <w:abstractNumId w:val="58"/>
  </w:num>
  <w:num w:numId="118">
    <w:abstractNumId w:val="20"/>
  </w:num>
  <w:num w:numId="119">
    <w:abstractNumId w:val="86"/>
  </w:num>
  <w:num w:numId="120">
    <w:abstractNumId w:val="136"/>
  </w:num>
  <w:num w:numId="121">
    <w:abstractNumId w:val="215"/>
  </w:num>
  <w:num w:numId="122">
    <w:abstractNumId w:val="232"/>
  </w:num>
  <w:num w:numId="123">
    <w:abstractNumId w:val="127"/>
  </w:num>
  <w:num w:numId="124">
    <w:abstractNumId w:val="98"/>
  </w:num>
  <w:num w:numId="125">
    <w:abstractNumId w:val="16"/>
  </w:num>
  <w:num w:numId="126">
    <w:abstractNumId w:val="18"/>
  </w:num>
  <w:num w:numId="127">
    <w:abstractNumId w:val="209"/>
  </w:num>
  <w:num w:numId="128">
    <w:abstractNumId w:val="258"/>
  </w:num>
  <w:num w:numId="129">
    <w:abstractNumId w:val="226"/>
  </w:num>
  <w:num w:numId="130">
    <w:abstractNumId w:val="110"/>
  </w:num>
  <w:num w:numId="131">
    <w:abstractNumId w:val="199"/>
  </w:num>
  <w:num w:numId="132">
    <w:abstractNumId w:val="222"/>
  </w:num>
  <w:num w:numId="133">
    <w:abstractNumId w:val="249"/>
  </w:num>
  <w:num w:numId="134">
    <w:abstractNumId w:val="1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5">
    <w:abstractNumId w:val="124"/>
  </w:num>
  <w:num w:numId="136">
    <w:abstractNumId w:val="130"/>
  </w:num>
  <w:num w:numId="137">
    <w:abstractNumId w:val="89"/>
  </w:num>
  <w:num w:numId="138">
    <w:abstractNumId w:val="252"/>
  </w:num>
  <w:num w:numId="139">
    <w:abstractNumId w:val="3"/>
  </w:num>
  <w:num w:numId="140">
    <w:abstractNumId w:val="4"/>
  </w:num>
  <w:num w:numId="141">
    <w:abstractNumId w:val="5"/>
  </w:num>
  <w:num w:numId="142">
    <w:abstractNumId w:val="6"/>
  </w:num>
  <w:num w:numId="143">
    <w:abstractNumId w:val="7"/>
  </w:num>
  <w:num w:numId="144">
    <w:abstractNumId w:val="8"/>
  </w:num>
  <w:num w:numId="145">
    <w:abstractNumId w:val="9"/>
  </w:num>
  <w:num w:numId="146">
    <w:abstractNumId w:val="164"/>
  </w:num>
  <w:num w:numId="147">
    <w:abstractNumId w:val="112"/>
  </w:num>
  <w:num w:numId="148">
    <w:abstractNumId w:val="182"/>
  </w:num>
  <w:num w:numId="149">
    <w:abstractNumId w:val="178"/>
  </w:num>
  <w:num w:numId="150">
    <w:abstractNumId w:val="49"/>
  </w:num>
  <w:num w:numId="151">
    <w:abstractNumId w:val="201"/>
  </w:num>
  <w:num w:numId="152">
    <w:abstractNumId w:val="37"/>
  </w:num>
  <w:num w:numId="153">
    <w:abstractNumId w:val="253"/>
  </w:num>
  <w:num w:numId="154">
    <w:abstractNumId w:val="25"/>
  </w:num>
  <w:num w:numId="155">
    <w:abstractNumId w:val="88"/>
  </w:num>
  <w:num w:numId="156">
    <w:abstractNumId w:val="239"/>
  </w:num>
  <w:num w:numId="157">
    <w:abstractNumId w:val="234"/>
  </w:num>
  <w:num w:numId="158">
    <w:abstractNumId w:val="17"/>
  </w:num>
  <w:num w:numId="159">
    <w:abstractNumId w:val="148"/>
  </w:num>
  <w:num w:numId="160">
    <w:abstractNumId w:val="54"/>
  </w:num>
  <w:num w:numId="161">
    <w:abstractNumId w:val="188"/>
  </w:num>
  <w:num w:numId="162">
    <w:abstractNumId w:val="170"/>
  </w:num>
  <w:num w:numId="163">
    <w:abstractNumId w:val="28"/>
  </w:num>
  <w:num w:numId="164">
    <w:abstractNumId w:val="85"/>
  </w:num>
  <w:num w:numId="165">
    <w:abstractNumId w:val="38"/>
  </w:num>
  <w:num w:numId="166">
    <w:abstractNumId w:val="247"/>
  </w:num>
  <w:num w:numId="167">
    <w:abstractNumId w:val="175"/>
  </w:num>
  <w:num w:numId="168">
    <w:abstractNumId w:val="132"/>
  </w:num>
  <w:num w:numId="169">
    <w:abstractNumId w:val="100"/>
  </w:num>
  <w:num w:numId="170">
    <w:abstractNumId w:val="185"/>
  </w:num>
  <w:num w:numId="171">
    <w:abstractNumId w:val="102"/>
  </w:num>
  <w:num w:numId="172">
    <w:abstractNumId w:val="43"/>
  </w:num>
  <w:num w:numId="173">
    <w:abstractNumId w:val="255"/>
  </w:num>
  <w:num w:numId="174">
    <w:abstractNumId w:val="11"/>
  </w:num>
  <w:num w:numId="175">
    <w:abstractNumId w:val="82"/>
  </w:num>
  <w:num w:numId="176">
    <w:abstractNumId w:val="200"/>
  </w:num>
  <w:num w:numId="177">
    <w:abstractNumId w:val="160"/>
  </w:num>
  <w:num w:numId="178">
    <w:abstractNumId w:val="57"/>
  </w:num>
  <w:num w:numId="179">
    <w:abstractNumId w:val="119"/>
  </w:num>
  <w:num w:numId="180">
    <w:abstractNumId w:val="74"/>
  </w:num>
  <w:num w:numId="181">
    <w:abstractNumId w:val="204"/>
  </w:num>
  <w:num w:numId="182">
    <w:abstractNumId w:val="14"/>
  </w:num>
  <w:num w:numId="183">
    <w:abstractNumId w:val="153"/>
  </w:num>
  <w:num w:numId="184">
    <w:abstractNumId w:val="70"/>
  </w:num>
  <w:num w:numId="185">
    <w:abstractNumId w:val="122"/>
  </w:num>
  <w:num w:numId="186">
    <w:abstractNumId w:val="114"/>
  </w:num>
  <w:num w:numId="187">
    <w:abstractNumId w:val="26"/>
  </w:num>
  <w:num w:numId="188">
    <w:abstractNumId w:val="210"/>
  </w:num>
  <w:num w:numId="189">
    <w:abstractNumId w:val="75"/>
  </w:num>
  <w:num w:numId="190">
    <w:abstractNumId w:val="177"/>
  </w:num>
  <w:num w:numId="191">
    <w:abstractNumId w:val="166"/>
  </w:num>
  <w:num w:numId="192">
    <w:abstractNumId w:val="79"/>
  </w:num>
  <w:num w:numId="193">
    <w:abstractNumId w:val="180"/>
  </w:num>
  <w:num w:numId="194">
    <w:abstractNumId w:val="45"/>
  </w:num>
  <w:num w:numId="195">
    <w:abstractNumId w:val="156"/>
  </w:num>
  <w:num w:numId="196">
    <w:abstractNumId w:val="61"/>
  </w:num>
  <w:num w:numId="197">
    <w:abstractNumId w:val="48"/>
  </w:num>
  <w:num w:numId="198">
    <w:abstractNumId w:val="241"/>
  </w:num>
  <w:num w:numId="199">
    <w:abstractNumId w:val="29"/>
  </w:num>
  <w:num w:numId="200">
    <w:abstractNumId w:val="32"/>
  </w:num>
  <w:num w:numId="201">
    <w:abstractNumId w:val="97"/>
  </w:num>
  <w:num w:numId="202">
    <w:abstractNumId w:val="191"/>
  </w:num>
  <w:num w:numId="203">
    <w:abstractNumId w:val="223"/>
  </w:num>
  <w:num w:numId="204">
    <w:abstractNumId w:val="146"/>
  </w:num>
  <w:num w:numId="205">
    <w:abstractNumId w:val="106"/>
  </w:num>
  <w:num w:numId="206">
    <w:abstractNumId w:val="23"/>
  </w:num>
  <w:num w:numId="207">
    <w:abstractNumId w:val="212"/>
  </w:num>
  <w:num w:numId="208">
    <w:abstractNumId w:val="56"/>
  </w:num>
  <w:num w:numId="209">
    <w:abstractNumId w:val="168"/>
  </w:num>
  <w:num w:numId="210">
    <w:abstractNumId w:val="157"/>
  </w:num>
  <w:num w:numId="211">
    <w:abstractNumId w:val="73"/>
  </w:num>
  <w:num w:numId="212">
    <w:abstractNumId w:val="101"/>
  </w:num>
  <w:num w:numId="213">
    <w:abstractNumId w:val="198"/>
  </w:num>
  <w:num w:numId="214">
    <w:abstractNumId w:val="216"/>
  </w:num>
  <w:num w:numId="215">
    <w:abstractNumId w:val="39"/>
  </w:num>
  <w:num w:numId="216">
    <w:abstractNumId w:val="155"/>
  </w:num>
  <w:num w:numId="217">
    <w:abstractNumId w:val="33"/>
  </w:num>
  <w:num w:numId="218">
    <w:abstractNumId w:val="123"/>
  </w:num>
  <w:num w:numId="219">
    <w:abstractNumId w:val="21"/>
  </w:num>
  <w:num w:numId="220">
    <w:abstractNumId w:val="142"/>
    <w:lvlOverride w:ilvl="0">
      <w:startOverride w:val="6"/>
    </w:lvlOverride>
    <w:lvlOverride w:ilvl="1">
      <w:startOverride w:val="4"/>
    </w:lvlOverride>
  </w:num>
  <w:num w:numId="221">
    <w:abstractNumId w:val="207"/>
  </w:num>
  <w:num w:numId="222">
    <w:abstractNumId w:val="103"/>
  </w:num>
  <w:num w:numId="223">
    <w:abstractNumId w:val="235"/>
  </w:num>
  <w:num w:numId="224">
    <w:abstractNumId w:val="236"/>
  </w:num>
  <w:num w:numId="225">
    <w:abstractNumId w:val="186"/>
  </w:num>
  <w:num w:numId="226">
    <w:abstractNumId w:val="187"/>
  </w:num>
  <w:num w:numId="227">
    <w:abstractNumId w:val="250"/>
  </w:num>
  <w:num w:numId="228">
    <w:abstractNumId w:val="179"/>
  </w:num>
  <w:num w:numId="229">
    <w:abstractNumId w:val="142"/>
    <w:lvlOverride w:ilvl="0">
      <w:startOverride w:val="6"/>
    </w:lvlOverride>
    <w:lvlOverride w:ilvl="1">
      <w:startOverride w:val="7"/>
    </w:lvlOverride>
  </w:num>
  <w:num w:numId="230">
    <w:abstractNumId w:val="10"/>
  </w:num>
  <w:num w:numId="231">
    <w:abstractNumId w:val="2"/>
  </w:num>
  <w:num w:numId="232">
    <w:abstractNumId w:val="181"/>
  </w:num>
  <w:num w:numId="233">
    <w:abstractNumId w:val="1"/>
  </w:num>
  <w:num w:numId="234">
    <w:abstractNumId w:val="0"/>
  </w:num>
  <w:num w:numId="235">
    <w:abstractNumId w:val="15"/>
  </w:num>
  <w:num w:numId="236">
    <w:abstractNumId w:val="78"/>
  </w:num>
  <w:num w:numId="237">
    <w:abstractNumId w:val="229"/>
  </w:num>
  <w:num w:numId="238">
    <w:abstractNumId w:val="13"/>
  </w:num>
  <w:num w:numId="239">
    <w:abstractNumId w:val="27"/>
  </w:num>
  <w:num w:numId="240">
    <w:abstractNumId w:val="41"/>
  </w:num>
  <w:num w:numId="241">
    <w:abstractNumId w:val="219"/>
  </w:num>
  <w:num w:numId="242">
    <w:abstractNumId w:val="140"/>
  </w:num>
  <w:num w:numId="243">
    <w:abstractNumId w:val="141"/>
  </w:num>
  <w:num w:numId="244">
    <w:abstractNumId w:val="129"/>
  </w:num>
  <w:num w:numId="245">
    <w:abstractNumId w:val="94"/>
  </w:num>
  <w:num w:numId="246">
    <w:abstractNumId w:val="99"/>
  </w:num>
  <w:num w:numId="247">
    <w:abstractNumId w:val="189"/>
  </w:num>
  <w:num w:numId="248">
    <w:abstractNumId w:val="144"/>
  </w:num>
  <w:num w:numId="249">
    <w:abstractNumId w:val="194"/>
  </w:num>
  <w:num w:numId="250">
    <w:abstractNumId w:val="257"/>
  </w:num>
  <w:num w:numId="251">
    <w:abstractNumId w:val="72"/>
  </w:num>
  <w:num w:numId="252">
    <w:abstractNumId w:val="238"/>
  </w:num>
  <w:num w:numId="253">
    <w:abstractNumId w:val="125"/>
  </w:num>
  <w:num w:numId="254">
    <w:abstractNumId w:val="80"/>
  </w:num>
  <w:num w:numId="255">
    <w:abstractNumId w:val="220"/>
  </w:num>
  <w:num w:numId="256">
    <w:abstractNumId w:val="171"/>
  </w:num>
  <w:num w:numId="257">
    <w:abstractNumId w:val="116"/>
  </w:num>
  <w:num w:numId="258">
    <w:abstractNumId w:val="91"/>
  </w:num>
  <w:num w:numId="259">
    <w:abstractNumId w:val="260"/>
  </w:num>
  <w:num w:numId="260">
    <w:abstractNumId w:val="60"/>
  </w:num>
  <w:num w:numId="261">
    <w:abstractNumId w:val="65"/>
  </w:num>
  <w:num w:numId="262">
    <w:abstractNumId w:val="52"/>
  </w:num>
  <w:num w:numId="263">
    <w:abstractNumId w:val="93"/>
  </w:num>
  <w:num w:numId="264">
    <w:abstractNumId w:val="77"/>
  </w:num>
  <w:num w:numId="265">
    <w:abstractNumId w:val="38"/>
  </w:num>
  <w:numIdMacAtCleanup w:val="2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C56"/>
    <w:rsid w:val="00000DF4"/>
    <w:rsid w:val="00001F57"/>
    <w:rsid w:val="0000240E"/>
    <w:rsid w:val="00002ACB"/>
    <w:rsid w:val="00003040"/>
    <w:rsid w:val="0000319C"/>
    <w:rsid w:val="0000437A"/>
    <w:rsid w:val="00010219"/>
    <w:rsid w:val="00010450"/>
    <w:rsid w:val="00011958"/>
    <w:rsid w:val="0001197D"/>
    <w:rsid w:val="000126F6"/>
    <w:rsid w:val="00014724"/>
    <w:rsid w:val="00014DD7"/>
    <w:rsid w:val="000159BB"/>
    <w:rsid w:val="00015CB3"/>
    <w:rsid w:val="00015D3D"/>
    <w:rsid w:val="00016912"/>
    <w:rsid w:val="00016B62"/>
    <w:rsid w:val="00016E58"/>
    <w:rsid w:val="00017C49"/>
    <w:rsid w:val="00017FCF"/>
    <w:rsid w:val="00020051"/>
    <w:rsid w:val="00021803"/>
    <w:rsid w:val="00021BEB"/>
    <w:rsid w:val="000233CD"/>
    <w:rsid w:val="00023A6D"/>
    <w:rsid w:val="00027D1C"/>
    <w:rsid w:val="00027D2A"/>
    <w:rsid w:val="00030169"/>
    <w:rsid w:val="00032378"/>
    <w:rsid w:val="0003260D"/>
    <w:rsid w:val="000327C4"/>
    <w:rsid w:val="00032BAE"/>
    <w:rsid w:val="00033310"/>
    <w:rsid w:val="00033943"/>
    <w:rsid w:val="000367EC"/>
    <w:rsid w:val="00036D5F"/>
    <w:rsid w:val="0003764A"/>
    <w:rsid w:val="00037DF0"/>
    <w:rsid w:val="00040B3D"/>
    <w:rsid w:val="00040C5A"/>
    <w:rsid w:val="000415E3"/>
    <w:rsid w:val="000421B7"/>
    <w:rsid w:val="00042D3C"/>
    <w:rsid w:val="0004375B"/>
    <w:rsid w:val="00043C4F"/>
    <w:rsid w:val="00043CCF"/>
    <w:rsid w:val="0004460D"/>
    <w:rsid w:val="000464A8"/>
    <w:rsid w:val="0004678E"/>
    <w:rsid w:val="00046961"/>
    <w:rsid w:val="0005010E"/>
    <w:rsid w:val="0005073E"/>
    <w:rsid w:val="00051001"/>
    <w:rsid w:val="0005120C"/>
    <w:rsid w:val="0005208C"/>
    <w:rsid w:val="0005384F"/>
    <w:rsid w:val="000554FE"/>
    <w:rsid w:val="00055754"/>
    <w:rsid w:val="00055E04"/>
    <w:rsid w:val="00056732"/>
    <w:rsid w:val="0005748C"/>
    <w:rsid w:val="00060A61"/>
    <w:rsid w:val="00061192"/>
    <w:rsid w:val="000616A2"/>
    <w:rsid w:val="00061959"/>
    <w:rsid w:val="00062EA7"/>
    <w:rsid w:val="00063083"/>
    <w:rsid w:val="00066FEC"/>
    <w:rsid w:val="00067BFF"/>
    <w:rsid w:val="000702F1"/>
    <w:rsid w:val="00071B37"/>
    <w:rsid w:val="00072B40"/>
    <w:rsid w:val="00073A72"/>
    <w:rsid w:val="00074680"/>
    <w:rsid w:val="000748D3"/>
    <w:rsid w:val="00075170"/>
    <w:rsid w:val="00076918"/>
    <w:rsid w:val="00076993"/>
    <w:rsid w:val="00076AAC"/>
    <w:rsid w:val="00077B8E"/>
    <w:rsid w:val="000807BE"/>
    <w:rsid w:val="0008159B"/>
    <w:rsid w:val="000829C7"/>
    <w:rsid w:val="00082FE8"/>
    <w:rsid w:val="000837D9"/>
    <w:rsid w:val="00084258"/>
    <w:rsid w:val="00084926"/>
    <w:rsid w:val="00084CD5"/>
    <w:rsid w:val="00084E35"/>
    <w:rsid w:val="00085A22"/>
    <w:rsid w:val="00087CCF"/>
    <w:rsid w:val="00087D92"/>
    <w:rsid w:val="000906E7"/>
    <w:rsid w:val="000913E7"/>
    <w:rsid w:val="00092689"/>
    <w:rsid w:val="00092B95"/>
    <w:rsid w:val="000935FC"/>
    <w:rsid w:val="00093622"/>
    <w:rsid w:val="00096783"/>
    <w:rsid w:val="00096F65"/>
    <w:rsid w:val="000A1B6D"/>
    <w:rsid w:val="000A1F54"/>
    <w:rsid w:val="000A3157"/>
    <w:rsid w:val="000A3673"/>
    <w:rsid w:val="000A469A"/>
    <w:rsid w:val="000A4751"/>
    <w:rsid w:val="000A4769"/>
    <w:rsid w:val="000A5387"/>
    <w:rsid w:val="000A5654"/>
    <w:rsid w:val="000A6698"/>
    <w:rsid w:val="000A779A"/>
    <w:rsid w:val="000B02CC"/>
    <w:rsid w:val="000B0A37"/>
    <w:rsid w:val="000B109F"/>
    <w:rsid w:val="000B165E"/>
    <w:rsid w:val="000B3236"/>
    <w:rsid w:val="000B3285"/>
    <w:rsid w:val="000B419B"/>
    <w:rsid w:val="000B4C73"/>
    <w:rsid w:val="000B4E94"/>
    <w:rsid w:val="000B6F7A"/>
    <w:rsid w:val="000B71FC"/>
    <w:rsid w:val="000B7F84"/>
    <w:rsid w:val="000C0AC0"/>
    <w:rsid w:val="000C1438"/>
    <w:rsid w:val="000C2105"/>
    <w:rsid w:val="000C517E"/>
    <w:rsid w:val="000C520F"/>
    <w:rsid w:val="000C5EF3"/>
    <w:rsid w:val="000C6064"/>
    <w:rsid w:val="000C6E57"/>
    <w:rsid w:val="000C77DD"/>
    <w:rsid w:val="000D0904"/>
    <w:rsid w:val="000D1118"/>
    <w:rsid w:val="000D1911"/>
    <w:rsid w:val="000D52B4"/>
    <w:rsid w:val="000D667B"/>
    <w:rsid w:val="000D70CD"/>
    <w:rsid w:val="000E02CD"/>
    <w:rsid w:val="000E1F3D"/>
    <w:rsid w:val="000E3713"/>
    <w:rsid w:val="000E48D1"/>
    <w:rsid w:val="000E4E7A"/>
    <w:rsid w:val="000E56C2"/>
    <w:rsid w:val="000E5B0A"/>
    <w:rsid w:val="000E5E9C"/>
    <w:rsid w:val="000E65BD"/>
    <w:rsid w:val="000E7CA3"/>
    <w:rsid w:val="000F09BC"/>
    <w:rsid w:val="000F0A2A"/>
    <w:rsid w:val="000F0EF3"/>
    <w:rsid w:val="000F1E4F"/>
    <w:rsid w:val="000F1EF7"/>
    <w:rsid w:val="000F26D9"/>
    <w:rsid w:val="000F26EF"/>
    <w:rsid w:val="000F3163"/>
    <w:rsid w:val="000F3D06"/>
    <w:rsid w:val="000F4224"/>
    <w:rsid w:val="000F44BC"/>
    <w:rsid w:val="000F46C6"/>
    <w:rsid w:val="000F4DAB"/>
    <w:rsid w:val="000F5952"/>
    <w:rsid w:val="000F6963"/>
    <w:rsid w:val="000F7448"/>
    <w:rsid w:val="000F783C"/>
    <w:rsid w:val="0010067D"/>
    <w:rsid w:val="0010096F"/>
    <w:rsid w:val="0010144F"/>
    <w:rsid w:val="001018B2"/>
    <w:rsid w:val="00101AF2"/>
    <w:rsid w:val="00101E7D"/>
    <w:rsid w:val="00103E3E"/>
    <w:rsid w:val="00103E6F"/>
    <w:rsid w:val="00103FBD"/>
    <w:rsid w:val="00104509"/>
    <w:rsid w:val="00104B58"/>
    <w:rsid w:val="001059CD"/>
    <w:rsid w:val="00105B93"/>
    <w:rsid w:val="00110E5F"/>
    <w:rsid w:val="00111E2B"/>
    <w:rsid w:val="00112738"/>
    <w:rsid w:val="00113852"/>
    <w:rsid w:val="00113EF9"/>
    <w:rsid w:val="00114260"/>
    <w:rsid w:val="001143BA"/>
    <w:rsid w:val="00114466"/>
    <w:rsid w:val="00114934"/>
    <w:rsid w:val="0011496F"/>
    <w:rsid w:val="00114B1A"/>
    <w:rsid w:val="00116327"/>
    <w:rsid w:val="00116F6F"/>
    <w:rsid w:val="0011719D"/>
    <w:rsid w:val="001171DB"/>
    <w:rsid w:val="00117B71"/>
    <w:rsid w:val="00117EAF"/>
    <w:rsid w:val="00120ADC"/>
    <w:rsid w:val="00120BAE"/>
    <w:rsid w:val="00121FA5"/>
    <w:rsid w:val="0012214F"/>
    <w:rsid w:val="00122CCE"/>
    <w:rsid w:val="00122CF0"/>
    <w:rsid w:val="00122DFF"/>
    <w:rsid w:val="00125894"/>
    <w:rsid w:val="00125B84"/>
    <w:rsid w:val="00126083"/>
    <w:rsid w:val="001266E6"/>
    <w:rsid w:val="001275A2"/>
    <w:rsid w:val="00130459"/>
    <w:rsid w:val="0013301B"/>
    <w:rsid w:val="0013338A"/>
    <w:rsid w:val="0013345A"/>
    <w:rsid w:val="00133A80"/>
    <w:rsid w:val="00133B30"/>
    <w:rsid w:val="00133CF9"/>
    <w:rsid w:val="00134302"/>
    <w:rsid w:val="00134353"/>
    <w:rsid w:val="0013641E"/>
    <w:rsid w:val="00137109"/>
    <w:rsid w:val="001376C3"/>
    <w:rsid w:val="00137B33"/>
    <w:rsid w:val="00137CCF"/>
    <w:rsid w:val="00141863"/>
    <w:rsid w:val="001418D0"/>
    <w:rsid w:val="00143F99"/>
    <w:rsid w:val="00143FEE"/>
    <w:rsid w:val="001441B5"/>
    <w:rsid w:val="001457FA"/>
    <w:rsid w:val="00146BAB"/>
    <w:rsid w:val="00146C0C"/>
    <w:rsid w:val="00147182"/>
    <w:rsid w:val="00150A8A"/>
    <w:rsid w:val="00150D1A"/>
    <w:rsid w:val="00150D23"/>
    <w:rsid w:val="00152967"/>
    <w:rsid w:val="001529CC"/>
    <w:rsid w:val="00152A1B"/>
    <w:rsid w:val="00153ADF"/>
    <w:rsid w:val="001541B7"/>
    <w:rsid w:val="001546E7"/>
    <w:rsid w:val="001564A5"/>
    <w:rsid w:val="00156873"/>
    <w:rsid w:val="00156C08"/>
    <w:rsid w:val="0015709D"/>
    <w:rsid w:val="00160381"/>
    <w:rsid w:val="001608B5"/>
    <w:rsid w:val="00160B0C"/>
    <w:rsid w:val="001614E4"/>
    <w:rsid w:val="00162F5E"/>
    <w:rsid w:val="00163D2F"/>
    <w:rsid w:val="00164232"/>
    <w:rsid w:val="00164E0E"/>
    <w:rsid w:val="00165544"/>
    <w:rsid w:val="00166CAF"/>
    <w:rsid w:val="001711B0"/>
    <w:rsid w:val="001733DA"/>
    <w:rsid w:val="001734F7"/>
    <w:rsid w:val="0017532C"/>
    <w:rsid w:val="0017680D"/>
    <w:rsid w:val="00176994"/>
    <w:rsid w:val="00177EA6"/>
    <w:rsid w:val="001806A2"/>
    <w:rsid w:val="00181BCA"/>
    <w:rsid w:val="00182542"/>
    <w:rsid w:val="001828B4"/>
    <w:rsid w:val="00186204"/>
    <w:rsid w:val="001879DB"/>
    <w:rsid w:val="00190626"/>
    <w:rsid w:val="00191BFD"/>
    <w:rsid w:val="001922A2"/>
    <w:rsid w:val="00192CD5"/>
    <w:rsid w:val="00192CD6"/>
    <w:rsid w:val="001934D9"/>
    <w:rsid w:val="0019381C"/>
    <w:rsid w:val="00194E82"/>
    <w:rsid w:val="00195093"/>
    <w:rsid w:val="00195FE1"/>
    <w:rsid w:val="00196A0F"/>
    <w:rsid w:val="001A1309"/>
    <w:rsid w:val="001A17AE"/>
    <w:rsid w:val="001A2608"/>
    <w:rsid w:val="001A267C"/>
    <w:rsid w:val="001A32EA"/>
    <w:rsid w:val="001A370A"/>
    <w:rsid w:val="001A6959"/>
    <w:rsid w:val="001A6D8C"/>
    <w:rsid w:val="001A72E5"/>
    <w:rsid w:val="001B0047"/>
    <w:rsid w:val="001B0965"/>
    <w:rsid w:val="001B279E"/>
    <w:rsid w:val="001B35C1"/>
    <w:rsid w:val="001B3D7D"/>
    <w:rsid w:val="001B4045"/>
    <w:rsid w:val="001B490E"/>
    <w:rsid w:val="001B5D4A"/>
    <w:rsid w:val="001C0302"/>
    <w:rsid w:val="001C0982"/>
    <w:rsid w:val="001C0BC0"/>
    <w:rsid w:val="001C15B6"/>
    <w:rsid w:val="001C1AD5"/>
    <w:rsid w:val="001C1B6F"/>
    <w:rsid w:val="001C1D96"/>
    <w:rsid w:val="001C259C"/>
    <w:rsid w:val="001C30A2"/>
    <w:rsid w:val="001C3151"/>
    <w:rsid w:val="001C4B01"/>
    <w:rsid w:val="001C4F02"/>
    <w:rsid w:val="001C7150"/>
    <w:rsid w:val="001D0EE7"/>
    <w:rsid w:val="001D1527"/>
    <w:rsid w:val="001D21BB"/>
    <w:rsid w:val="001D2AA2"/>
    <w:rsid w:val="001D2B09"/>
    <w:rsid w:val="001D2F29"/>
    <w:rsid w:val="001D37C7"/>
    <w:rsid w:val="001D4DD2"/>
    <w:rsid w:val="001D60E0"/>
    <w:rsid w:val="001D6DF0"/>
    <w:rsid w:val="001E0037"/>
    <w:rsid w:val="001E1776"/>
    <w:rsid w:val="001E17A4"/>
    <w:rsid w:val="001E244F"/>
    <w:rsid w:val="001E430F"/>
    <w:rsid w:val="001E4AAE"/>
    <w:rsid w:val="001E5054"/>
    <w:rsid w:val="001F030F"/>
    <w:rsid w:val="001F1964"/>
    <w:rsid w:val="001F1C56"/>
    <w:rsid w:val="001F348F"/>
    <w:rsid w:val="001F3D66"/>
    <w:rsid w:val="001F4358"/>
    <w:rsid w:val="001F54F7"/>
    <w:rsid w:val="001F5508"/>
    <w:rsid w:val="001F6303"/>
    <w:rsid w:val="001F6627"/>
    <w:rsid w:val="001F6A4C"/>
    <w:rsid w:val="001F6B5C"/>
    <w:rsid w:val="001F6CC6"/>
    <w:rsid w:val="001F6FB9"/>
    <w:rsid w:val="00200168"/>
    <w:rsid w:val="0020164D"/>
    <w:rsid w:val="0020166B"/>
    <w:rsid w:val="00201DD4"/>
    <w:rsid w:val="00201F6A"/>
    <w:rsid w:val="002036FD"/>
    <w:rsid w:val="002069F9"/>
    <w:rsid w:val="00206D52"/>
    <w:rsid w:val="00206F62"/>
    <w:rsid w:val="00207BD1"/>
    <w:rsid w:val="00210966"/>
    <w:rsid w:val="002110A4"/>
    <w:rsid w:val="0021168B"/>
    <w:rsid w:val="00211A7F"/>
    <w:rsid w:val="00213A92"/>
    <w:rsid w:val="00213F94"/>
    <w:rsid w:val="00214A11"/>
    <w:rsid w:val="00214C0A"/>
    <w:rsid w:val="00215D95"/>
    <w:rsid w:val="002171BA"/>
    <w:rsid w:val="00217E9C"/>
    <w:rsid w:val="002204F1"/>
    <w:rsid w:val="00220581"/>
    <w:rsid w:val="00220685"/>
    <w:rsid w:val="002214DA"/>
    <w:rsid w:val="00221858"/>
    <w:rsid w:val="00222A84"/>
    <w:rsid w:val="00223A06"/>
    <w:rsid w:val="00226651"/>
    <w:rsid w:val="002267BB"/>
    <w:rsid w:val="00227222"/>
    <w:rsid w:val="0022732D"/>
    <w:rsid w:val="002302DD"/>
    <w:rsid w:val="00230406"/>
    <w:rsid w:val="00232979"/>
    <w:rsid w:val="00232CC0"/>
    <w:rsid w:val="00232EEB"/>
    <w:rsid w:val="002342B8"/>
    <w:rsid w:val="00235215"/>
    <w:rsid w:val="00236437"/>
    <w:rsid w:val="00236CBE"/>
    <w:rsid w:val="00237D9A"/>
    <w:rsid w:val="00237EB9"/>
    <w:rsid w:val="0024167B"/>
    <w:rsid w:val="0024329F"/>
    <w:rsid w:val="00243364"/>
    <w:rsid w:val="00243406"/>
    <w:rsid w:val="00243FD0"/>
    <w:rsid w:val="00244B52"/>
    <w:rsid w:val="00245236"/>
    <w:rsid w:val="00245979"/>
    <w:rsid w:val="00245A60"/>
    <w:rsid w:val="002462D3"/>
    <w:rsid w:val="00246760"/>
    <w:rsid w:val="00247F63"/>
    <w:rsid w:val="00250A0D"/>
    <w:rsid w:val="00250F51"/>
    <w:rsid w:val="002513AF"/>
    <w:rsid w:val="00251A5E"/>
    <w:rsid w:val="00251D89"/>
    <w:rsid w:val="00252493"/>
    <w:rsid w:val="002529EC"/>
    <w:rsid w:val="00252AA7"/>
    <w:rsid w:val="002540D7"/>
    <w:rsid w:val="00254BCF"/>
    <w:rsid w:val="002553C9"/>
    <w:rsid w:val="00255F73"/>
    <w:rsid w:val="00256F96"/>
    <w:rsid w:val="00257234"/>
    <w:rsid w:val="002572D2"/>
    <w:rsid w:val="00257649"/>
    <w:rsid w:val="0025786E"/>
    <w:rsid w:val="00260567"/>
    <w:rsid w:val="0026327F"/>
    <w:rsid w:val="002633B2"/>
    <w:rsid w:val="002642B2"/>
    <w:rsid w:val="002647A5"/>
    <w:rsid w:val="002658AE"/>
    <w:rsid w:val="00265F26"/>
    <w:rsid w:val="0026621F"/>
    <w:rsid w:val="00266596"/>
    <w:rsid w:val="002671DE"/>
    <w:rsid w:val="00267DD8"/>
    <w:rsid w:val="0027049B"/>
    <w:rsid w:val="00271C90"/>
    <w:rsid w:val="002735BE"/>
    <w:rsid w:val="002736C5"/>
    <w:rsid w:val="00274EB6"/>
    <w:rsid w:val="00280E6D"/>
    <w:rsid w:val="00281BFA"/>
    <w:rsid w:val="002826EC"/>
    <w:rsid w:val="0028281E"/>
    <w:rsid w:val="002839AB"/>
    <w:rsid w:val="00285057"/>
    <w:rsid w:val="00285220"/>
    <w:rsid w:val="002874F9"/>
    <w:rsid w:val="00290110"/>
    <w:rsid w:val="0029044A"/>
    <w:rsid w:val="00290C17"/>
    <w:rsid w:val="0029196F"/>
    <w:rsid w:val="0029280C"/>
    <w:rsid w:val="00294ADE"/>
    <w:rsid w:val="00294EB9"/>
    <w:rsid w:val="00294ECC"/>
    <w:rsid w:val="00295F3B"/>
    <w:rsid w:val="00296065"/>
    <w:rsid w:val="00296BE0"/>
    <w:rsid w:val="00296E42"/>
    <w:rsid w:val="00297258"/>
    <w:rsid w:val="00297F5A"/>
    <w:rsid w:val="002A027E"/>
    <w:rsid w:val="002A02AF"/>
    <w:rsid w:val="002A03BC"/>
    <w:rsid w:val="002A0585"/>
    <w:rsid w:val="002A0AE3"/>
    <w:rsid w:val="002A218C"/>
    <w:rsid w:val="002A295B"/>
    <w:rsid w:val="002A2C9A"/>
    <w:rsid w:val="002A2EA1"/>
    <w:rsid w:val="002A32E8"/>
    <w:rsid w:val="002A36BF"/>
    <w:rsid w:val="002A4367"/>
    <w:rsid w:val="002A442D"/>
    <w:rsid w:val="002A4728"/>
    <w:rsid w:val="002A57D8"/>
    <w:rsid w:val="002A6400"/>
    <w:rsid w:val="002A7A66"/>
    <w:rsid w:val="002B09F2"/>
    <w:rsid w:val="002B0D40"/>
    <w:rsid w:val="002B1379"/>
    <w:rsid w:val="002B25D6"/>
    <w:rsid w:val="002B33B8"/>
    <w:rsid w:val="002B3CD7"/>
    <w:rsid w:val="002B3DA8"/>
    <w:rsid w:val="002B4305"/>
    <w:rsid w:val="002B4BFD"/>
    <w:rsid w:val="002B4E9B"/>
    <w:rsid w:val="002B64D1"/>
    <w:rsid w:val="002B7F34"/>
    <w:rsid w:val="002C020E"/>
    <w:rsid w:val="002C0222"/>
    <w:rsid w:val="002C0900"/>
    <w:rsid w:val="002C0B33"/>
    <w:rsid w:val="002C12B8"/>
    <w:rsid w:val="002C1687"/>
    <w:rsid w:val="002C1A2F"/>
    <w:rsid w:val="002C360D"/>
    <w:rsid w:val="002C40C1"/>
    <w:rsid w:val="002C5B31"/>
    <w:rsid w:val="002D0957"/>
    <w:rsid w:val="002D225D"/>
    <w:rsid w:val="002D4485"/>
    <w:rsid w:val="002D4951"/>
    <w:rsid w:val="002D4E26"/>
    <w:rsid w:val="002D5562"/>
    <w:rsid w:val="002D76E7"/>
    <w:rsid w:val="002D7755"/>
    <w:rsid w:val="002D7899"/>
    <w:rsid w:val="002D79FC"/>
    <w:rsid w:val="002D7F11"/>
    <w:rsid w:val="002E0FB0"/>
    <w:rsid w:val="002E134A"/>
    <w:rsid w:val="002E2210"/>
    <w:rsid w:val="002E2470"/>
    <w:rsid w:val="002E41FD"/>
    <w:rsid w:val="002E4B5E"/>
    <w:rsid w:val="002E500F"/>
    <w:rsid w:val="002E5756"/>
    <w:rsid w:val="002E69AF"/>
    <w:rsid w:val="002E72D4"/>
    <w:rsid w:val="002E7D77"/>
    <w:rsid w:val="002F09C5"/>
    <w:rsid w:val="002F0C6D"/>
    <w:rsid w:val="002F1F24"/>
    <w:rsid w:val="002F20B6"/>
    <w:rsid w:val="002F294B"/>
    <w:rsid w:val="002F2EF8"/>
    <w:rsid w:val="002F2FEB"/>
    <w:rsid w:val="002F4B5D"/>
    <w:rsid w:val="002F6808"/>
    <w:rsid w:val="002F7144"/>
    <w:rsid w:val="002F7461"/>
    <w:rsid w:val="002F755D"/>
    <w:rsid w:val="002F75EA"/>
    <w:rsid w:val="002F7C12"/>
    <w:rsid w:val="00300105"/>
    <w:rsid w:val="00302C60"/>
    <w:rsid w:val="00302CDC"/>
    <w:rsid w:val="003063D5"/>
    <w:rsid w:val="00307DB9"/>
    <w:rsid w:val="003108B7"/>
    <w:rsid w:val="003112CF"/>
    <w:rsid w:val="00311338"/>
    <w:rsid w:val="00311E16"/>
    <w:rsid w:val="00313263"/>
    <w:rsid w:val="00313F0B"/>
    <w:rsid w:val="00314701"/>
    <w:rsid w:val="003168C9"/>
    <w:rsid w:val="0032067C"/>
    <w:rsid w:val="003207B9"/>
    <w:rsid w:val="00322033"/>
    <w:rsid w:val="00322399"/>
    <w:rsid w:val="00322ABC"/>
    <w:rsid w:val="00322BE3"/>
    <w:rsid w:val="003232C2"/>
    <w:rsid w:val="003243F3"/>
    <w:rsid w:val="003249DC"/>
    <w:rsid w:val="00325787"/>
    <w:rsid w:val="00325B2A"/>
    <w:rsid w:val="00325EE2"/>
    <w:rsid w:val="003315B9"/>
    <w:rsid w:val="00331E8B"/>
    <w:rsid w:val="00333120"/>
    <w:rsid w:val="0033416B"/>
    <w:rsid w:val="003352F4"/>
    <w:rsid w:val="00336301"/>
    <w:rsid w:val="00337102"/>
    <w:rsid w:val="003413FC"/>
    <w:rsid w:val="00341789"/>
    <w:rsid w:val="0034242C"/>
    <w:rsid w:val="00342B9C"/>
    <w:rsid w:val="00342D42"/>
    <w:rsid w:val="003461E3"/>
    <w:rsid w:val="00347F6C"/>
    <w:rsid w:val="003505DF"/>
    <w:rsid w:val="00351794"/>
    <w:rsid w:val="00351CB0"/>
    <w:rsid w:val="00351D86"/>
    <w:rsid w:val="00351F29"/>
    <w:rsid w:val="003520B3"/>
    <w:rsid w:val="00352883"/>
    <w:rsid w:val="003546BE"/>
    <w:rsid w:val="00354E05"/>
    <w:rsid w:val="003554D8"/>
    <w:rsid w:val="003557D4"/>
    <w:rsid w:val="003564D0"/>
    <w:rsid w:val="0035700B"/>
    <w:rsid w:val="0035713D"/>
    <w:rsid w:val="0035759E"/>
    <w:rsid w:val="00357BD5"/>
    <w:rsid w:val="00360455"/>
    <w:rsid w:val="00361162"/>
    <w:rsid w:val="00361702"/>
    <w:rsid w:val="00361D84"/>
    <w:rsid w:val="003620CE"/>
    <w:rsid w:val="00362371"/>
    <w:rsid w:val="00362F7A"/>
    <w:rsid w:val="00363859"/>
    <w:rsid w:val="00363E3E"/>
    <w:rsid w:val="0036468C"/>
    <w:rsid w:val="00364A4D"/>
    <w:rsid w:val="00364BE1"/>
    <w:rsid w:val="0036536B"/>
    <w:rsid w:val="00365BEE"/>
    <w:rsid w:val="00366576"/>
    <w:rsid w:val="00366A41"/>
    <w:rsid w:val="003677DD"/>
    <w:rsid w:val="00370FFC"/>
    <w:rsid w:val="00374239"/>
    <w:rsid w:val="0037577B"/>
    <w:rsid w:val="00375D18"/>
    <w:rsid w:val="00376174"/>
    <w:rsid w:val="0037646B"/>
    <w:rsid w:val="00376EDE"/>
    <w:rsid w:val="003772B0"/>
    <w:rsid w:val="0037749F"/>
    <w:rsid w:val="0038032B"/>
    <w:rsid w:val="00380B4D"/>
    <w:rsid w:val="00380ECE"/>
    <w:rsid w:val="0038192F"/>
    <w:rsid w:val="00381E81"/>
    <w:rsid w:val="003825E3"/>
    <w:rsid w:val="00382884"/>
    <w:rsid w:val="00382FC8"/>
    <w:rsid w:val="0038336A"/>
    <w:rsid w:val="003835FF"/>
    <w:rsid w:val="0038384B"/>
    <w:rsid w:val="00384415"/>
    <w:rsid w:val="00386D4C"/>
    <w:rsid w:val="00387D56"/>
    <w:rsid w:val="003903E2"/>
    <w:rsid w:val="00391255"/>
    <w:rsid w:val="0039241F"/>
    <w:rsid w:val="003939B1"/>
    <w:rsid w:val="00393A56"/>
    <w:rsid w:val="003952FE"/>
    <w:rsid w:val="003975C6"/>
    <w:rsid w:val="003975FF"/>
    <w:rsid w:val="003A01B1"/>
    <w:rsid w:val="003A057C"/>
    <w:rsid w:val="003A1550"/>
    <w:rsid w:val="003A191A"/>
    <w:rsid w:val="003A1A05"/>
    <w:rsid w:val="003A1D7D"/>
    <w:rsid w:val="003A3C96"/>
    <w:rsid w:val="003A5FFC"/>
    <w:rsid w:val="003A6B25"/>
    <w:rsid w:val="003A7152"/>
    <w:rsid w:val="003A7E50"/>
    <w:rsid w:val="003B0049"/>
    <w:rsid w:val="003B0F31"/>
    <w:rsid w:val="003B147D"/>
    <w:rsid w:val="003B2D51"/>
    <w:rsid w:val="003B4988"/>
    <w:rsid w:val="003B4F22"/>
    <w:rsid w:val="003B59A1"/>
    <w:rsid w:val="003B5B13"/>
    <w:rsid w:val="003C0597"/>
    <w:rsid w:val="003C132A"/>
    <w:rsid w:val="003C1904"/>
    <w:rsid w:val="003C3DA2"/>
    <w:rsid w:val="003C400D"/>
    <w:rsid w:val="003C44EC"/>
    <w:rsid w:val="003C4797"/>
    <w:rsid w:val="003C6539"/>
    <w:rsid w:val="003C69C1"/>
    <w:rsid w:val="003C6D5C"/>
    <w:rsid w:val="003D1837"/>
    <w:rsid w:val="003D1FA3"/>
    <w:rsid w:val="003D2D63"/>
    <w:rsid w:val="003D3CA3"/>
    <w:rsid w:val="003D4A22"/>
    <w:rsid w:val="003D4A39"/>
    <w:rsid w:val="003D4E77"/>
    <w:rsid w:val="003D56DA"/>
    <w:rsid w:val="003D59BA"/>
    <w:rsid w:val="003D6C74"/>
    <w:rsid w:val="003D6ED3"/>
    <w:rsid w:val="003D71E4"/>
    <w:rsid w:val="003D7201"/>
    <w:rsid w:val="003D7715"/>
    <w:rsid w:val="003D7A2E"/>
    <w:rsid w:val="003D7F07"/>
    <w:rsid w:val="003E26C8"/>
    <w:rsid w:val="003E27F3"/>
    <w:rsid w:val="003E2E5A"/>
    <w:rsid w:val="003E336C"/>
    <w:rsid w:val="003E38E0"/>
    <w:rsid w:val="003E38E5"/>
    <w:rsid w:val="003E3BF9"/>
    <w:rsid w:val="003E40A9"/>
    <w:rsid w:val="003E5B6A"/>
    <w:rsid w:val="003E5B80"/>
    <w:rsid w:val="003E5C60"/>
    <w:rsid w:val="003E5F4D"/>
    <w:rsid w:val="003E76F9"/>
    <w:rsid w:val="003E799D"/>
    <w:rsid w:val="003E7D0B"/>
    <w:rsid w:val="003F1253"/>
    <w:rsid w:val="003F1507"/>
    <w:rsid w:val="003F26CA"/>
    <w:rsid w:val="003F373E"/>
    <w:rsid w:val="003F4AFC"/>
    <w:rsid w:val="00400EB7"/>
    <w:rsid w:val="00400FEA"/>
    <w:rsid w:val="00401CA9"/>
    <w:rsid w:val="004021B0"/>
    <w:rsid w:val="00402811"/>
    <w:rsid w:val="00402F5F"/>
    <w:rsid w:val="00403002"/>
    <w:rsid w:val="0040403B"/>
    <w:rsid w:val="004040DF"/>
    <w:rsid w:val="0040480A"/>
    <w:rsid w:val="00404BB1"/>
    <w:rsid w:val="00404C7F"/>
    <w:rsid w:val="004051C7"/>
    <w:rsid w:val="004059F4"/>
    <w:rsid w:val="0041099A"/>
    <w:rsid w:val="00411002"/>
    <w:rsid w:val="004112A4"/>
    <w:rsid w:val="004127FC"/>
    <w:rsid w:val="00415C56"/>
    <w:rsid w:val="0041622E"/>
    <w:rsid w:val="00416BDC"/>
    <w:rsid w:val="00417B7D"/>
    <w:rsid w:val="00417E99"/>
    <w:rsid w:val="00420C40"/>
    <w:rsid w:val="00420C71"/>
    <w:rsid w:val="0042105B"/>
    <w:rsid w:val="00422987"/>
    <w:rsid w:val="0042316E"/>
    <w:rsid w:val="00424053"/>
    <w:rsid w:val="004241E9"/>
    <w:rsid w:val="00424968"/>
    <w:rsid w:val="00424B28"/>
    <w:rsid w:val="00425D2E"/>
    <w:rsid w:val="0042641D"/>
    <w:rsid w:val="00426B73"/>
    <w:rsid w:val="004271D8"/>
    <w:rsid w:val="004273E8"/>
    <w:rsid w:val="004307A8"/>
    <w:rsid w:val="004321C3"/>
    <w:rsid w:val="004321E2"/>
    <w:rsid w:val="00434AB9"/>
    <w:rsid w:val="0043568E"/>
    <w:rsid w:val="00436205"/>
    <w:rsid w:val="00436ECB"/>
    <w:rsid w:val="00437416"/>
    <w:rsid w:val="00437849"/>
    <w:rsid w:val="00437BF1"/>
    <w:rsid w:val="0044028C"/>
    <w:rsid w:val="004403D1"/>
    <w:rsid w:val="0044133E"/>
    <w:rsid w:val="0044138C"/>
    <w:rsid w:val="00441718"/>
    <w:rsid w:val="00441956"/>
    <w:rsid w:val="0044433B"/>
    <w:rsid w:val="004444DD"/>
    <w:rsid w:val="00445524"/>
    <w:rsid w:val="00450D44"/>
    <w:rsid w:val="00451758"/>
    <w:rsid w:val="0045270F"/>
    <w:rsid w:val="00452BB2"/>
    <w:rsid w:val="00453356"/>
    <w:rsid w:val="004553F2"/>
    <w:rsid w:val="00455499"/>
    <w:rsid w:val="00455B4C"/>
    <w:rsid w:val="00456D86"/>
    <w:rsid w:val="00456EB8"/>
    <w:rsid w:val="004606F6"/>
    <w:rsid w:val="00461AD2"/>
    <w:rsid w:val="00462352"/>
    <w:rsid w:val="0046285C"/>
    <w:rsid w:val="00462EEC"/>
    <w:rsid w:val="004636BB"/>
    <w:rsid w:val="00464218"/>
    <w:rsid w:val="0046437D"/>
    <w:rsid w:val="00464434"/>
    <w:rsid w:val="0046605A"/>
    <w:rsid w:val="00466985"/>
    <w:rsid w:val="00467143"/>
    <w:rsid w:val="00470034"/>
    <w:rsid w:val="0047018D"/>
    <w:rsid w:val="004704C8"/>
    <w:rsid w:val="0047161D"/>
    <w:rsid w:val="00471AB0"/>
    <w:rsid w:val="0047217F"/>
    <w:rsid w:val="004741F6"/>
    <w:rsid w:val="0047735D"/>
    <w:rsid w:val="00477624"/>
    <w:rsid w:val="004800ED"/>
    <w:rsid w:val="00480A69"/>
    <w:rsid w:val="00480C9C"/>
    <w:rsid w:val="00482B66"/>
    <w:rsid w:val="00484696"/>
    <w:rsid w:val="0048478F"/>
    <w:rsid w:val="00486130"/>
    <w:rsid w:val="0048640C"/>
    <w:rsid w:val="00486F1D"/>
    <w:rsid w:val="0048756B"/>
    <w:rsid w:val="00487A0C"/>
    <w:rsid w:val="00490B3C"/>
    <w:rsid w:val="004910DE"/>
    <w:rsid w:val="00491C2C"/>
    <w:rsid w:val="00492265"/>
    <w:rsid w:val="00492C58"/>
    <w:rsid w:val="00493109"/>
    <w:rsid w:val="004939E1"/>
    <w:rsid w:val="00494E77"/>
    <w:rsid w:val="00495FC1"/>
    <w:rsid w:val="004963EC"/>
    <w:rsid w:val="0049671C"/>
    <w:rsid w:val="004A128B"/>
    <w:rsid w:val="004A26B9"/>
    <w:rsid w:val="004A28B7"/>
    <w:rsid w:val="004A2D6F"/>
    <w:rsid w:val="004A2F20"/>
    <w:rsid w:val="004A3289"/>
    <w:rsid w:val="004A367B"/>
    <w:rsid w:val="004A385E"/>
    <w:rsid w:val="004A5750"/>
    <w:rsid w:val="004A5C0B"/>
    <w:rsid w:val="004A669E"/>
    <w:rsid w:val="004A7539"/>
    <w:rsid w:val="004B1191"/>
    <w:rsid w:val="004B1C90"/>
    <w:rsid w:val="004B2F28"/>
    <w:rsid w:val="004B3CEE"/>
    <w:rsid w:val="004B3F3F"/>
    <w:rsid w:val="004B4D8C"/>
    <w:rsid w:val="004B6694"/>
    <w:rsid w:val="004B6EA9"/>
    <w:rsid w:val="004C1012"/>
    <w:rsid w:val="004C1994"/>
    <w:rsid w:val="004C2039"/>
    <w:rsid w:val="004C25DF"/>
    <w:rsid w:val="004C2CB4"/>
    <w:rsid w:val="004C4BA8"/>
    <w:rsid w:val="004C4E94"/>
    <w:rsid w:val="004C56B3"/>
    <w:rsid w:val="004C5913"/>
    <w:rsid w:val="004C66F3"/>
    <w:rsid w:val="004C6DA8"/>
    <w:rsid w:val="004C70B6"/>
    <w:rsid w:val="004C7872"/>
    <w:rsid w:val="004C7980"/>
    <w:rsid w:val="004C7BB5"/>
    <w:rsid w:val="004C7BBC"/>
    <w:rsid w:val="004C7C0E"/>
    <w:rsid w:val="004D07C0"/>
    <w:rsid w:val="004D0EF3"/>
    <w:rsid w:val="004D23CB"/>
    <w:rsid w:val="004D2460"/>
    <w:rsid w:val="004D317F"/>
    <w:rsid w:val="004D3281"/>
    <w:rsid w:val="004D3615"/>
    <w:rsid w:val="004D429B"/>
    <w:rsid w:val="004D4626"/>
    <w:rsid w:val="004D4E5D"/>
    <w:rsid w:val="004D5306"/>
    <w:rsid w:val="004D5933"/>
    <w:rsid w:val="004D7918"/>
    <w:rsid w:val="004D7E69"/>
    <w:rsid w:val="004E01C9"/>
    <w:rsid w:val="004E0911"/>
    <w:rsid w:val="004E0BE7"/>
    <w:rsid w:val="004E1655"/>
    <w:rsid w:val="004E2A81"/>
    <w:rsid w:val="004E2C52"/>
    <w:rsid w:val="004E3149"/>
    <w:rsid w:val="004E330C"/>
    <w:rsid w:val="004E3A53"/>
    <w:rsid w:val="004E3BCF"/>
    <w:rsid w:val="004E48ED"/>
    <w:rsid w:val="004E499F"/>
    <w:rsid w:val="004E51C2"/>
    <w:rsid w:val="004E69C5"/>
    <w:rsid w:val="004E6F93"/>
    <w:rsid w:val="004F04E6"/>
    <w:rsid w:val="004F09B3"/>
    <w:rsid w:val="004F1AE7"/>
    <w:rsid w:val="004F30FA"/>
    <w:rsid w:val="004F315D"/>
    <w:rsid w:val="004F38DF"/>
    <w:rsid w:val="004F40AF"/>
    <w:rsid w:val="004F413C"/>
    <w:rsid w:val="004F68F5"/>
    <w:rsid w:val="004F7038"/>
    <w:rsid w:val="00500A3F"/>
    <w:rsid w:val="00501230"/>
    <w:rsid w:val="00501F05"/>
    <w:rsid w:val="00502C73"/>
    <w:rsid w:val="00503139"/>
    <w:rsid w:val="0050511A"/>
    <w:rsid w:val="00505431"/>
    <w:rsid w:val="00505A16"/>
    <w:rsid w:val="00505B70"/>
    <w:rsid w:val="00505F66"/>
    <w:rsid w:val="005066C1"/>
    <w:rsid w:val="00506701"/>
    <w:rsid w:val="005069F8"/>
    <w:rsid w:val="00507367"/>
    <w:rsid w:val="00507A77"/>
    <w:rsid w:val="0051027C"/>
    <w:rsid w:val="00511A82"/>
    <w:rsid w:val="0051205E"/>
    <w:rsid w:val="00512A6A"/>
    <w:rsid w:val="00512A6E"/>
    <w:rsid w:val="005130AA"/>
    <w:rsid w:val="00514792"/>
    <w:rsid w:val="00515469"/>
    <w:rsid w:val="00516911"/>
    <w:rsid w:val="00516931"/>
    <w:rsid w:val="00516CEA"/>
    <w:rsid w:val="00516D03"/>
    <w:rsid w:val="00517B81"/>
    <w:rsid w:val="005201FE"/>
    <w:rsid w:val="00520879"/>
    <w:rsid w:val="005210CD"/>
    <w:rsid w:val="00521737"/>
    <w:rsid w:val="00521A2A"/>
    <w:rsid w:val="00521BFF"/>
    <w:rsid w:val="005229BF"/>
    <w:rsid w:val="00522B35"/>
    <w:rsid w:val="005238C2"/>
    <w:rsid w:val="00523B84"/>
    <w:rsid w:val="005247FE"/>
    <w:rsid w:val="00524925"/>
    <w:rsid w:val="00524AE0"/>
    <w:rsid w:val="005251AF"/>
    <w:rsid w:val="005253F4"/>
    <w:rsid w:val="00526039"/>
    <w:rsid w:val="00526219"/>
    <w:rsid w:val="00526766"/>
    <w:rsid w:val="00526D84"/>
    <w:rsid w:val="005278E7"/>
    <w:rsid w:val="00530A3F"/>
    <w:rsid w:val="00531760"/>
    <w:rsid w:val="00532A0B"/>
    <w:rsid w:val="00532B45"/>
    <w:rsid w:val="005344C6"/>
    <w:rsid w:val="00534938"/>
    <w:rsid w:val="00534A5F"/>
    <w:rsid w:val="0053512C"/>
    <w:rsid w:val="0053521D"/>
    <w:rsid w:val="0053665B"/>
    <w:rsid w:val="005369F0"/>
    <w:rsid w:val="00536B75"/>
    <w:rsid w:val="00536D3C"/>
    <w:rsid w:val="00537597"/>
    <w:rsid w:val="005414BC"/>
    <w:rsid w:val="005423ED"/>
    <w:rsid w:val="00542846"/>
    <w:rsid w:val="00542C72"/>
    <w:rsid w:val="005431FE"/>
    <w:rsid w:val="00544270"/>
    <w:rsid w:val="00544AFA"/>
    <w:rsid w:val="00544D84"/>
    <w:rsid w:val="005453C7"/>
    <w:rsid w:val="00550604"/>
    <w:rsid w:val="005507BA"/>
    <w:rsid w:val="00551030"/>
    <w:rsid w:val="00551438"/>
    <w:rsid w:val="00551EE2"/>
    <w:rsid w:val="005536A9"/>
    <w:rsid w:val="00553D11"/>
    <w:rsid w:val="005543E9"/>
    <w:rsid w:val="0055449A"/>
    <w:rsid w:val="005553F8"/>
    <w:rsid w:val="00557284"/>
    <w:rsid w:val="00563E35"/>
    <w:rsid w:val="005642D9"/>
    <w:rsid w:val="0056678B"/>
    <w:rsid w:val="00567C4C"/>
    <w:rsid w:val="00567DCA"/>
    <w:rsid w:val="00570148"/>
    <w:rsid w:val="0057073A"/>
    <w:rsid w:val="0057100A"/>
    <w:rsid w:val="00571B0A"/>
    <w:rsid w:val="005727AD"/>
    <w:rsid w:val="00573ECF"/>
    <w:rsid w:val="00574446"/>
    <w:rsid w:val="005745CB"/>
    <w:rsid w:val="005748BA"/>
    <w:rsid w:val="005752C0"/>
    <w:rsid w:val="00575647"/>
    <w:rsid w:val="00575DBD"/>
    <w:rsid w:val="00576760"/>
    <w:rsid w:val="00577207"/>
    <w:rsid w:val="0057724E"/>
    <w:rsid w:val="00580D6D"/>
    <w:rsid w:val="0058131E"/>
    <w:rsid w:val="005815CD"/>
    <w:rsid w:val="0058199E"/>
    <w:rsid w:val="0058253F"/>
    <w:rsid w:val="00582B7B"/>
    <w:rsid w:val="00583307"/>
    <w:rsid w:val="005845CD"/>
    <w:rsid w:val="005847A3"/>
    <w:rsid w:val="00584E8C"/>
    <w:rsid w:val="005855D5"/>
    <w:rsid w:val="00585967"/>
    <w:rsid w:val="00585B07"/>
    <w:rsid w:val="0058638C"/>
    <w:rsid w:val="0059164E"/>
    <w:rsid w:val="00591A70"/>
    <w:rsid w:val="005927F7"/>
    <w:rsid w:val="0059333C"/>
    <w:rsid w:val="00593E97"/>
    <w:rsid w:val="0059455B"/>
    <w:rsid w:val="00594815"/>
    <w:rsid w:val="005952BE"/>
    <w:rsid w:val="00595464"/>
    <w:rsid w:val="005958DA"/>
    <w:rsid w:val="00595C14"/>
    <w:rsid w:val="00596739"/>
    <w:rsid w:val="00596F19"/>
    <w:rsid w:val="005A061B"/>
    <w:rsid w:val="005A0799"/>
    <w:rsid w:val="005A09EE"/>
    <w:rsid w:val="005A0FF9"/>
    <w:rsid w:val="005A1558"/>
    <w:rsid w:val="005A15E3"/>
    <w:rsid w:val="005A1609"/>
    <w:rsid w:val="005A1EEC"/>
    <w:rsid w:val="005A242C"/>
    <w:rsid w:val="005A2AF5"/>
    <w:rsid w:val="005A2B4E"/>
    <w:rsid w:val="005A35A9"/>
    <w:rsid w:val="005A41F3"/>
    <w:rsid w:val="005A4219"/>
    <w:rsid w:val="005A4734"/>
    <w:rsid w:val="005A4A3B"/>
    <w:rsid w:val="005A5165"/>
    <w:rsid w:val="005A5AC7"/>
    <w:rsid w:val="005A6320"/>
    <w:rsid w:val="005A732D"/>
    <w:rsid w:val="005A78DC"/>
    <w:rsid w:val="005B08B2"/>
    <w:rsid w:val="005B1B49"/>
    <w:rsid w:val="005B1B8C"/>
    <w:rsid w:val="005B27F6"/>
    <w:rsid w:val="005B2C40"/>
    <w:rsid w:val="005B5184"/>
    <w:rsid w:val="005B6258"/>
    <w:rsid w:val="005B70DC"/>
    <w:rsid w:val="005B7FE7"/>
    <w:rsid w:val="005C1358"/>
    <w:rsid w:val="005C187D"/>
    <w:rsid w:val="005C195A"/>
    <w:rsid w:val="005C1A7F"/>
    <w:rsid w:val="005C2758"/>
    <w:rsid w:val="005C438C"/>
    <w:rsid w:val="005C5B4F"/>
    <w:rsid w:val="005C7EFA"/>
    <w:rsid w:val="005D0D33"/>
    <w:rsid w:val="005D1140"/>
    <w:rsid w:val="005D1515"/>
    <w:rsid w:val="005D1856"/>
    <w:rsid w:val="005D2874"/>
    <w:rsid w:val="005D3609"/>
    <w:rsid w:val="005D3F4E"/>
    <w:rsid w:val="005D516C"/>
    <w:rsid w:val="005D5432"/>
    <w:rsid w:val="005D5435"/>
    <w:rsid w:val="005D6E08"/>
    <w:rsid w:val="005D704D"/>
    <w:rsid w:val="005D7938"/>
    <w:rsid w:val="005E0A31"/>
    <w:rsid w:val="005E0DA6"/>
    <w:rsid w:val="005E2935"/>
    <w:rsid w:val="005E3BA3"/>
    <w:rsid w:val="005E4A27"/>
    <w:rsid w:val="005E4A4E"/>
    <w:rsid w:val="005E5DA4"/>
    <w:rsid w:val="005E7CCA"/>
    <w:rsid w:val="005F0117"/>
    <w:rsid w:val="005F202A"/>
    <w:rsid w:val="005F2404"/>
    <w:rsid w:val="005F2CF5"/>
    <w:rsid w:val="005F3111"/>
    <w:rsid w:val="005F3956"/>
    <w:rsid w:val="005F3C1B"/>
    <w:rsid w:val="005F40FF"/>
    <w:rsid w:val="005F42E8"/>
    <w:rsid w:val="005F430F"/>
    <w:rsid w:val="005F54BC"/>
    <w:rsid w:val="005F556E"/>
    <w:rsid w:val="005F5580"/>
    <w:rsid w:val="005F57CF"/>
    <w:rsid w:val="005F765B"/>
    <w:rsid w:val="005F7BA2"/>
    <w:rsid w:val="00600851"/>
    <w:rsid w:val="0060126F"/>
    <w:rsid w:val="0060231C"/>
    <w:rsid w:val="0060257C"/>
    <w:rsid w:val="0060452D"/>
    <w:rsid w:val="00605699"/>
    <w:rsid w:val="00605CA0"/>
    <w:rsid w:val="006077C3"/>
    <w:rsid w:val="00607A90"/>
    <w:rsid w:val="00607BC7"/>
    <w:rsid w:val="006105B2"/>
    <w:rsid w:val="00610E8B"/>
    <w:rsid w:val="00612327"/>
    <w:rsid w:val="00612D2F"/>
    <w:rsid w:val="006133FA"/>
    <w:rsid w:val="00613562"/>
    <w:rsid w:val="00613607"/>
    <w:rsid w:val="00613BD8"/>
    <w:rsid w:val="00614D65"/>
    <w:rsid w:val="00615C3E"/>
    <w:rsid w:val="0061607B"/>
    <w:rsid w:val="00616208"/>
    <w:rsid w:val="00616C94"/>
    <w:rsid w:val="00616FE0"/>
    <w:rsid w:val="00617945"/>
    <w:rsid w:val="00620965"/>
    <w:rsid w:val="00621BEB"/>
    <w:rsid w:val="006226E6"/>
    <w:rsid w:val="00624B0C"/>
    <w:rsid w:val="00624BF9"/>
    <w:rsid w:val="006257BC"/>
    <w:rsid w:val="006267DF"/>
    <w:rsid w:val="00626B43"/>
    <w:rsid w:val="0062791A"/>
    <w:rsid w:val="00627E84"/>
    <w:rsid w:val="00630F84"/>
    <w:rsid w:val="0063291D"/>
    <w:rsid w:val="00632B39"/>
    <w:rsid w:val="00632F47"/>
    <w:rsid w:val="006333CF"/>
    <w:rsid w:val="00634F87"/>
    <w:rsid w:val="0063580E"/>
    <w:rsid w:val="00635BD0"/>
    <w:rsid w:val="00635E90"/>
    <w:rsid w:val="00636874"/>
    <w:rsid w:val="006373BE"/>
    <w:rsid w:val="00637DF4"/>
    <w:rsid w:val="006401FC"/>
    <w:rsid w:val="006411AD"/>
    <w:rsid w:val="00641B0A"/>
    <w:rsid w:val="00641B16"/>
    <w:rsid w:val="00641CCF"/>
    <w:rsid w:val="006425F3"/>
    <w:rsid w:val="006428FD"/>
    <w:rsid w:val="00642EF7"/>
    <w:rsid w:val="006432E2"/>
    <w:rsid w:val="00645F0A"/>
    <w:rsid w:val="006462D3"/>
    <w:rsid w:val="00646697"/>
    <w:rsid w:val="006469DB"/>
    <w:rsid w:val="00647160"/>
    <w:rsid w:val="00647290"/>
    <w:rsid w:val="00650AAC"/>
    <w:rsid w:val="00650E0D"/>
    <w:rsid w:val="00650E55"/>
    <w:rsid w:val="006515C0"/>
    <w:rsid w:val="00651B06"/>
    <w:rsid w:val="006525C4"/>
    <w:rsid w:val="0065479A"/>
    <w:rsid w:val="00655475"/>
    <w:rsid w:val="00655594"/>
    <w:rsid w:val="00656860"/>
    <w:rsid w:val="00656E76"/>
    <w:rsid w:val="00657C49"/>
    <w:rsid w:val="00660C06"/>
    <w:rsid w:val="006616CF"/>
    <w:rsid w:val="006628D6"/>
    <w:rsid w:val="00663870"/>
    <w:rsid w:val="00665235"/>
    <w:rsid w:val="006664A2"/>
    <w:rsid w:val="0066693F"/>
    <w:rsid w:val="006669C5"/>
    <w:rsid w:val="00666B87"/>
    <w:rsid w:val="006701ED"/>
    <w:rsid w:val="00672C3A"/>
    <w:rsid w:val="00673750"/>
    <w:rsid w:val="00674365"/>
    <w:rsid w:val="006756E5"/>
    <w:rsid w:val="00675A64"/>
    <w:rsid w:val="0068010F"/>
    <w:rsid w:val="00680355"/>
    <w:rsid w:val="0068045B"/>
    <w:rsid w:val="006804FA"/>
    <w:rsid w:val="00680CB5"/>
    <w:rsid w:val="0068199D"/>
    <w:rsid w:val="006829F4"/>
    <w:rsid w:val="00682E86"/>
    <w:rsid w:val="00683010"/>
    <w:rsid w:val="00683B7B"/>
    <w:rsid w:val="00683C82"/>
    <w:rsid w:val="0068439B"/>
    <w:rsid w:val="006843C4"/>
    <w:rsid w:val="006845C6"/>
    <w:rsid w:val="006851D1"/>
    <w:rsid w:val="00685416"/>
    <w:rsid w:val="00685738"/>
    <w:rsid w:val="006903A2"/>
    <w:rsid w:val="006904FD"/>
    <w:rsid w:val="00690BFD"/>
    <w:rsid w:val="00691E8C"/>
    <w:rsid w:val="00692899"/>
    <w:rsid w:val="00694262"/>
    <w:rsid w:val="0069551F"/>
    <w:rsid w:val="00695A70"/>
    <w:rsid w:val="00696ED0"/>
    <w:rsid w:val="00697046"/>
    <w:rsid w:val="006979BA"/>
    <w:rsid w:val="00697DBD"/>
    <w:rsid w:val="006A04EB"/>
    <w:rsid w:val="006A17B5"/>
    <w:rsid w:val="006A1DF4"/>
    <w:rsid w:val="006A235F"/>
    <w:rsid w:val="006A331A"/>
    <w:rsid w:val="006A3DAF"/>
    <w:rsid w:val="006A3F4A"/>
    <w:rsid w:val="006A4298"/>
    <w:rsid w:val="006A45E5"/>
    <w:rsid w:val="006A63BE"/>
    <w:rsid w:val="006A69C2"/>
    <w:rsid w:val="006A6ABD"/>
    <w:rsid w:val="006A6FF8"/>
    <w:rsid w:val="006A7B20"/>
    <w:rsid w:val="006B0F82"/>
    <w:rsid w:val="006B127C"/>
    <w:rsid w:val="006B1C2C"/>
    <w:rsid w:val="006B4F2F"/>
    <w:rsid w:val="006B4F84"/>
    <w:rsid w:val="006B5049"/>
    <w:rsid w:val="006B5E55"/>
    <w:rsid w:val="006B6667"/>
    <w:rsid w:val="006B6E5D"/>
    <w:rsid w:val="006C0FF6"/>
    <w:rsid w:val="006C13DC"/>
    <w:rsid w:val="006C14B9"/>
    <w:rsid w:val="006C1971"/>
    <w:rsid w:val="006C1F55"/>
    <w:rsid w:val="006C2BC5"/>
    <w:rsid w:val="006C4BB1"/>
    <w:rsid w:val="006C5301"/>
    <w:rsid w:val="006C6670"/>
    <w:rsid w:val="006C6D27"/>
    <w:rsid w:val="006C7B6E"/>
    <w:rsid w:val="006D03A4"/>
    <w:rsid w:val="006D0AA4"/>
    <w:rsid w:val="006D0D18"/>
    <w:rsid w:val="006D0EE4"/>
    <w:rsid w:val="006D0F0B"/>
    <w:rsid w:val="006D2202"/>
    <w:rsid w:val="006D2E1B"/>
    <w:rsid w:val="006D330F"/>
    <w:rsid w:val="006D3513"/>
    <w:rsid w:val="006D4BC3"/>
    <w:rsid w:val="006D6F2E"/>
    <w:rsid w:val="006D7713"/>
    <w:rsid w:val="006D7AA8"/>
    <w:rsid w:val="006E0B3F"/>
    <w:rsid w:val="006E16B1"/>
    <w:rsid w:val="006E1D6C"/>
    <w:rsid w:val="006E228C"/>
    <w:rsid w:val="006E245E"/>
    <w:rsid w:val="006E2E9D"/>
    <w:rsid w:val="006E30E9"/>
    <w:rsid w:val="006E3854"/>
    <w:rsid w:val="006E3D1E"/>
    <w:rsid w:val="006E3E44"/>
    <w:rsid w:val="006E4831"/>
    <w:rsid w:val="006E58FA"/>
    <w:rsid w:val="006E6749"/>
    <w:rsid w:val="006F002E"/>
    <w:rsid w:val="006F00BA"/>
    <w:rsid w:val="006F190E"/>
    <w:rsid w:val="006F1AB0"/>
    <w:rsid w:val="006F1B69"/>
    <w:rsid w:val="006F1DBE"/>
    <w:rsid w:val="006F2564"/>
    <w:rsid w:val="006F2F63"/>
    <w:rsid w:val="006F2FE7"/>
    <w:rsid w:val="006F316E"/>
    <w:rsid w:val="006F39B0"/>
    <w:rsid w:val="006F4BB9"/>
    <w:rsid w:val="006F503B"/>
    <w:rsid w:val="006F6A06"/>
    <w:rsid w:val="006F6DB3"/>
    <w:rsid w:val="006F7425"/>
    <w:rsid w:val="006F7FE5"/>
    <w:rsid w:val="00700444"/>
    <w:rsid w:val="00700B65"/>
    <w:rsid w:val="00701033"/>
    <w:rsid w:val="00701475"/>
    <w:rsid w:val="00701C8A"/>
    <w:rsid w:val="00701C8B"/>
    <w:rsid w:val="007028C0"/>
    <w:rsid w:val="00702FD8"/>
    <w:rsid w:val="007046EE"/>
    <w:rsid w:val="00705013"/>
    <w:rsid w:val="007058C6"/>
    <w:rsid w:val="0071270A"/>
    <w:rsid w:val="00712AB3"/>
    <w:rsid w:val="007133B4"/>
    <w:rsid w:val="00716F49"/>
    <w:rsid w:val="007176A1"/>
    <w:rsid w:val="00717CCF"/>
    <w:rsid w:val="007211DA"/>
    <w:rsid w:val="0072120B"/>
    <w:rsid w:val="00722D67"/>
    <w:rsid w:val="00722F19"/>
    <w:rsid w:val="00724EDA"/>
    <w:rsid w:val="00725936"/>
    <w:rsid w:val="00725B87"/>
    <w:rsid w:val="0072650D"/>
    <w:rsid w:val="007279BD"/>
    <w:rsid w:val="00727A5A"/>
    <w:rsid w:val="00730127"/>
    <w:rsid w:val="00730B81"/>
    <w:rsid w:val="00731403"/>
    <w:rsid w:val="007317C4"/>
    <w:rsid w:val="00733D8B"/>
    <w:rsid w:val="00733DC3"/>
    <w:rsid w:val="00735398"/>
    <w:rsid w:val="00735EFC"/>
    <w:rsid w:val="0073666B"/>
    <w:rsid w:val="007418C4"/>
    <w:rsid w:val="00744417"/>
    <w:rsid w:val="007449D1"/>
    <w:rsid w:val="00744D61"/>
    <w:rsid w:val="0074718E"/>
    <w:rsid w:val="00747768"/>
    <w:rsid w:val="007503C4"/>
    <w:rsid w:val="00750A2E"/>
    <w:rsid w:val="00751484"/>
    <w:rsid w:val="00753D2D"/>
    <w:rsid w:val="00755283"/>
    <w:rsid w:val="00756CFA"/>
    <w:rsid w:val="00756D11"/>
    <w:rsid w:val="007573EE"/>
    <w:rsid w:val="007575BF"/>
    <w:rsid w:val="00761185"/>
    <w:rsid w:val="00761F3A"/>
    <w:rsid w:val="00762A43"/>
    <w:rsid w:val="00762D6D"/>
    <w:rsid w:val="0076342B"/>
    <w:rsid w:val="00764154"/>
    <w:rsid w:val="00764B1A"/>
    <w:rsid w:val="00765B2B"/>
    <w:rsid w:val="007674AD"/>
    <w:rsid w:val="0077156B"/>
    <w:rsid w:val="0077186E"/>
    <w:rsid w:val="00773F81"/>
    <w:rsid w:val="00774196"/>
    <w:rsid w:val="0077437B"/>
    <w:rsid w:val="0077562A"/>
    <w:rsid w:val="0077785C"/>
    <w:rsid w:val="00777B11"/>
    <w:rsid w:val="00777F0A"/>
    <w:rsid w:val="00780083"/>
    <w:rsid w:val="00780376"/>
    <w:rsid w:val="00780B4D"/>
    <w:rsid w:val="007815C3"/>
    <w:rsid w:val="0078228A"/>
    <w:rsid w:val="0078279A"/>
    <w:rsid w:val="00783708"/>
    <w:rsid w:val="00784BF2"/>
    <w:rsid w:val="00784D20"/>
    <w:rsid w:val="007871DA"/>
    <w:rsid w:val="00787AF8"/>
    <w:rsid w:val="00791994"/>
    <w:rsid w:val="007919AB"/>
    <w:rsid w:val="00791B37"/>
    <w:rsid w:val="007938FA"/>
    <w:rsid w:val="0079420F"/>
    <w:rsid w:val="0079505D"/>
    <w:rsid w:val="007952AE"/>
    <w:rsid w:val="0079532F"/>
    <w:rsid w:val="00795362"/>
    <w:rsid w:val="00795DC1"/>
    <w:rsid w:val="0079607E"/>
    <w:rsid w:val="00796776"/>
    <w:rsid w:val="00796F34"/>
    <w:rsid w:val="00797908"/>
    <w:rsid w:val="007A00CD"/>
    <w:rsid w:val="007A0FFF"/>
    <w:rsid w:val="007A1F8A"/>
    <w:rsid w:val="007A2775"/>
    <w:rsid w:val="007A2D25"/>
    <w:rsid w:val="007A3670"/>
    <w:rsid w:val="007A3B7A"/>
    <w:rsid w:val="007A428C"/>
    <w:rsid w:val="007A4930"/>
    <w:rsid w:val="007A6773"/>
    <w:rsid w:val="007A77E3"/>
    <w:rsid w:val="007A785D"/>
    <w:rsid w:val="007A7C97"/>
    <w:rsid w:val="007B0433"/>
    <w:rsid w:val="007B1379"/>
    <w:rsid w:val="007B1E50"/>
    <w:rsid w:val="007B3B84"/>
    <w:rsid w:val="007B5FB1"/>
    <w:rsid w:val="007B6392"/>
    <w:rsid w:val="007B7508"/>
    <w:rsid w:val="007C0906"/>
    <w:rsid w:val="007C1724"/>
    <w:rsid w:val="007C2127"/>
    <w:rsid w:val="007C2930"/>
    <w:rsid w:val="007C3697"/>
    <w:rsid w:val="007C4912"/>
    <w:rsid w:val="007C51A3"/>
    <w:rsid w:val="007C575D"/>
    <w:rsid w:val="007C7449"/>
    <w:rsid w:val="007C79F1"/>
    <w:rsid w:val="007C7B5E"/>
    <w:rsid w:val="007C7E40"/>
    <w:rsid w:val="007D1D3C"/>
    <w:rsid w:val="007D2266"/>
    <w:rsid w:val="007D27EB"/>
    <w:rsid w:val="007D2DB6"/>
    <w:rsid w:val="007D4502"/>
    <w:rsid w:val="007D5954"/>
    <w:rsid w:val="007D5CEA"/>
    <w:rsid w:val="007D6E83"/>
    <w:rsid w:val="007D7A29"/>
    <w:rsid w:val="007E0F43"/>
    <w:rsid w:val="007E22AC"/>
    <w:rsid w:val="007E412A"/>
    <w:rsid w:val="007E4527"/>
    <w:rsid w:val="007E4916"/>
    <w:rsid w:val="007E54AC"/>
    <w:rsid w:val="007E557E"/>
    <w:rsid w:val="007E5C04"/>
    <w:rsid w:val="007E6827"/>
    <w:rsid w:val="007E7317"/>
    <w:rsid w:val="007E7361"/>
    <w:rsid w:val="007E75DB"/>
    <w:rsid w:val="007F01F0"/>
    <w:rsid w:val="007F12A0"/>
    <w:rsid w:val="007F2594"/>
    <w:rsid w:val="007F2ED2"/>
    <w:rsid w:val="007F4F23"/>
    <w:rsid w:val="007F5E50"/>
    <w:rsid w:val="00801CFA"/>
    <w:rsid w:val="00802059"/>
    <w:rsid w:val="0080251F"/>
    <w:rsid w:val="00802AE9"/>
    <w:rsid w:val="00804133"/>
    <w:rsid w:val="008043E7"/>
    <w:rsid w:val="008044EF"/>
    <w:rsid w:val="00804BDA"/>
    <w:rsid w:val="00804CA6"/>
    <w:rsid w:val="00805F7A"/>
    <w:rsid w:val="00806829"/>
    <w:rsid w:val="008069F6"/>
    <w:rsid w:val="008071F1"/>
    <w:rsid w:val="00807C73"/>
    <w:rsid w:val="00810A7B"/>
    <w:rsid w:val="00810B6C"/>
    <w:rsid w:val="0081155F"/>
    <w:rsid w:val="00813637"/>
    <w:rsid w:val="00813D5E"/>
    <w:rsid w:val="00813D8B"/>
    <w:rsid w:val="00813FE2"/>
    <w:rsid w:val="008144C5"/>
    <w:rsid w:val="008152F0"/>
    <w:rsid w:val="0081580E"/>
    <w:rsid w:val="00815820"/>
    <w:rsid w:val="00815C6C"/>
    <w:rsid w:val="008166D7"/>
    <w:rsid w:val="008168D6"/>
    <w:rsid w:val="00817206"/>
    <w:rsid w:val="00817899"/>
    <w:rsid w:val="00817E00"/>
    <w:rsid w:val="00817E22"/>
    <w:rsid w:val="008203CF"/>
    <w:rsid w:val="00820B66"/>
    <w:rsid w:val="00821825"/>
    <w:rsid w:val="00821B91"/>
    <w:rsid w:val="008223DB"/>
    <w:rsid w:val="0082279C"/>
    <w:rsid w:val="00824369"/>
    <w:rsid w:val="008253AC"/>
    <w:rsid w:val="00825A02"/>
    <w:rsid w:val="00827113"/>
    <w:rsid w:val="008274CB"/>
    <w:rsid w:val="008304EF"/>
    <w:rsid w:val="00831EB0"/>
    <w:rsid w:val="00832CED"/>
    <w:rsid w:val="00833D6A"/>
    <w:rsid w:val="008343F5"/>
    <w:rsid w:val="00834422"/>
    <w:rsid w:val="00835089"/>
    <w:rsid w:val="0083570E"/>
    <w:rsid w:val="008402F0"/>
    <w:rsid w:val="008410E2"/>
    <w:rsid w:val="008417F0"/>
    <w:rsid w:val="008427EA"/>
    <w:rsid w:val="00842A33"/>
    <w:rsid w:val="00842B79"/>
    <w:rsid w:val="00842BA8"/>
    <w:rsid w:val="0084389E"/>
    <w:rsid w:val="008456F8"/>
    <w:rsid w:val="00846046"/>
    <w:rsid w:val="0084784C"/>
    <w:rsid w:val="00851C42"/>
    <w:rsid w:val="00851F60"/>
    <w:rsid w:val="00852353"/>
    <w:rsid w:val="00852A44"/>
    <w:rsid w:val="008539F3"/>
    <w:rsid w:val="00853B26"/>
    <w:rsid w:val="008543BD"/>
    <w:rsid w:val="00855395"/>
    <w:rsid w:val="008555DB"/>
    <w:rsid w:val="0085628E"/>
    <w:rsid w:val="0085696A"/>
    <w:rsid w:val="00860C49"/>
    <w:rsid w:val="00862B0B"/>
    <w:rsid w:val="008631C6"/>
    <w:rsid w:val="00864748"/>
    <w:rsid w:val="00864B1B"/>
    <w:rsid w:val="00864E52"/>
    <w:rsid w:val="00864EDC"/>
    <w:rsid w:val="00865063"/>
    <w:rsid w:val="00865094"/>
    <w:rsid w:val="008658EB"/>
    <w:rsid w:val="00866ABE"/>
    <w:rsid w:val="00866AD4"/>
    <w:rsid w:val="00867803"/>
    <w:rsid w:val="0087054D"/>
    <w:rsid w:val="00870B44"/>
    <w:rsid w:val="00871A2B"/>
    <w:rsid w:val="0087348C"/>
    <w:rsid w:val="00873BA7"/>
    <w:rsid w:val="00874823"/>
    <w:rsid w:val="0087553B"/>
    <w:rsid w:val="008755BA"/>
    <w:rsid w:val="008755D9"/>
    <w:rsid w:val="0087606E"/>
    <w:rsid w:val="008776DD"/>
    <w:rsid w:val="008777A6"/>
    <w:rsid w:val="00877F5A"/>
    <w:rsid w:val="00880FC0"/>
    <w:rsid w:val="008822C4"/>
    <w:rsid w:val="00883065"/>
    <w:rsid w:val="008832EE"/>
    <w:rsid w:val="008835A6"/>
    <w:rsid w:val="00883774"/>
    <w:rsid w:val="00883C99"/>
    <w:rsid w:val="00884709"/>
    <w:rsid w:val="008864DE"/>
    <w:rsid w:val="008866F0"/>
    <w:rsid w:val="00887587"/>
    <w:rsid w:val="008878AC"/>
    <w:rsid w:val="008878F8"/>
    <w:rsid w:val="008905B9"/>
    <w:rsid w:val="008930D4"/>
    <w:rsid w:val="0089315E"/>
    <w:rsid w:val="00893F54"/>
    <w:rsid w:val="0089436F"/>
    <w:rsid w:val="008947AD"/>
    <w:rsid w:val="00895254"/>
    <w:rsid w:val="00895A9F"/>
    <w:rsid w:val="00895D3A"/>
    <w:rsid w:val="00895EB0"/>
    <w:rsid w:val="00895FC4"/>
    <w:rsid w:val="00897E61"/>
    <w:rsid w:val="008A2F4B"/>
    <w:rsid w:val="008A3205"/>
    <w:rsid w:val="008A32F9"/>
    <w:rsid w:val="008A39DB"/>
    <w:rsid w:val="008A3EA7"/>
    <w:rsid w:val="008A3ED7"/>
    <w:rsid w:val="008A3F07"/>
    <w:rsid w:val="008A42A1"/>
    <w:rsid w:val="008A4B8C"/>
    <w:rsid w:val="008A58FB"/>
    <w:rsid w:val="008A5DB7"/>
    <w:rsid w:val="008A6631"/>
    <w:rsid w:val="008A6A68"/>
    <w:rsid w:val="008A7244"/>
    <w:rsid w:val="008A725F"/>
    <w:rsid w:val="008A7CD4"/>
    <w:rsid w:val="008B0A74"/>
    <w:rsid w:val="008B0CB0"/>
    <w:rsid w:val="008B1089"/>
    <w:rsid w:val="008B2909"/>
    <w:rsid w:val="008B2CE7"/>
    <w:rsid w:val="008B2F3E"/>
    <w:rsid w:val="008B3752"/>
    <w:rsid w:val="008B3B02"/>
    <w:rsid w:val="008B4633"/>
    <w:rsid w:val="008B49CA"/>
    <w:rsid w:val="008B6C1B"/>
    <w:rsid w:val="008B75BB"/>
    <w:rsid w:val="008C086D"/>
    <w:rsid w:val="008C1653"/>
    <w:rsid w:val="008C19DC"/>
    <w:rsid w:val="008C3114"/>
    <w:rsid w:val="008C36B5"/>
    <w:rsid w:val="008C3A61"/>
    <w:rsid w:val="008C4282"/>
    <w:rsid w:val="008C5065"/>
    <w:rsid w:val="008C5196"/>
    <w:rsid w:val="008C56FD"/>
    <w:rsid w:val="008C5D2C"/>
    <w:rsid w:val="008C5FA3"/>
    <w:rsid w:val="008C63EA"/>
    <w:rsid w:val="008D08FE"/>
    <w:rsid w:val="008D117A"/>
    <w:rsid w:val="008D38FB"/>
    <w:rsid w:val="008D4104"/>
    <w:rsid w:val="008D44CD"/>
    <w:rsid w:val="008D462C"/>
    <w:rsid w:val="008D509D"/>
    <w:rsid w:val="008D6534"/>
    <w:rsid w:val="008D79BE"/>
    <w:rsid w:val="008D7A3C"/>
    <w:rsid w:val="008E177F"/>
    <w:rsid w:val="008E1CE1"/>
    <w:rsid w:val="008E2341"/>
    <w:rsid w:val="008E279D"/>
    <w:rsid w:val="008E3A7D"/>
    <w:rsid w:val="008E4BB3"/>
    <w:rsid w:val="008E5207"/>
    <w:rsid w:val="008E53A6"/>
    <w:rsid w:val="008E6102"/>
    <w:rsid w:val="008E62B6"/>
    <w:rsid w:val="008E693A"/>
    <w:rsid w:val="008E7E28"/>
    <w:rsid w:val="008F0401"/>
    <w:rsid w:val="008F08EC"/>
    <w:rsid w:val="008F0C49"/>
    <w:rsid w:val="008F10F2"/>
    <w:rsid w:val="008F19E9"/>
    <w:rsid w:val="008F2393"/>
    <w:rsid w:val="008F2B27"/>
    <w:rsid w:val="008F4FA1"/>
    <w:rsid w:val="008F5AD0"/>
    <w:rsid w:val="008F5B70"/>
    <w:rsid w:val="008F6789"/>
    <w:rsid w:val="008F799E"/>
    <w:rsid w:val="008F7ABF"/>
    <w:rsid w:val="009002A8"/>
    <w:rsid w:val="00900AD1"/>
    <w:rsid w:val="0090187E"/>
    <w:rsid w:val="00901D30"/>
    <w:rsid w:val="009029DC"/>
    <w:rsid w:val="00903211"/>
    <w:rsid w:val="009058DD"/>
    <w:rsid w:val="00906815"/>
    <w:rsid w:val="0090695D"/>
    <w:rsid w:val="00910374"/>
    <w:rsid w:val="009105FE"/>
    <w:rsid w:val="009106BC"/>
    <w:rsid w:val="00911B20"/>
    <w:rsid w:val="0091204F"/>
    <w:rsid w:val="00913336"/>
    <w:rsid w:val="00913B75"/>
    <w:rsid w:val="00914490"/>
    <w:rsid w:val="00914D7B"/>
    <w:rsid w:val="009153DF"/>
    <w:rsid w:val="0091701A"/>
    <w:rsid w:val="0091711E"/>
    <w:rsid w:val="009173F1"/>
    <w:rsid w:val="0091746B"/>
    <w:rsid w:val="00920925"/>
    <w:rsid w:val="009230E5"/>
    <w:rsid w:val="0092320C"/>
    <w:rsid w:val="00923409"/>
    <w:rsid w:val="00923CEE"/>
    <w:rsid w:val="00924E91"/>
    <w:rsid w:val="009251A0"/>
    <w:rsid w:val="0092719E"/>
    <w:rsid w:val="0092728C"/>
    <w:rsid w:val="00930279"/>
    <w:rsid w:val="009302C2"/>
    <w:rsid w:val="00931207"/>
    <w:rsid w:val="009313C1"/>
    <w:rsid w:val="009316B8"/>
    <w:rsid w:val="009325F1"/>
    <w:rsid w:val="0093349C"/>
    <w:rsid w:val="009337D8"/>
    <w:rsid w:val="00933E1E"/>
    <w:rsid w:val="00936B6C"/>
    <w:rsid w:val="009373A1"/>
    <w:rsid w:val="0093774B"/>
    <w:rsid w:val="0093789C"/>
    <w:rsid w:val="009404BB"/>
    <w:rsid w:val="0094151F"/>
    <w:rsid w:val="0094155C"/>
    <w:rsid w:val="00941CB5"/>
    <w:rsid w:val="00941E48"/>
    <w:rsid w:val="00942731"/>
    <w:rsid w:val="009428AD"/>
    <w:rsid w:val="00942EED"/>
    <w:rsid w:val="00946F14"/>
    <w:rsid w:val="00950D74"/>
    <w:rsid w:val="00950D79"/>
    <w:rsid w:val="00950E11"/>
    <w:rsid w:val="00951586"/>
    <w:rsid w:val="00951CF8"/>
    <w:rsid w:val="009539C5"/>
    <w:rsid w:val="009549C7"/>
    <w:rsid w:val="0095566F"/>
    <w:rsid w:val="009570C5"/>
    <w:rsid w:val="00961270"/>
    <w:rsid w:val="00963156"/>
    <w:rsid w:val="00965324"/>
    <w:rsid w:val="00965BD8"/>
    <w:rsid w:val="009669CC"/>
    <w:rsid w:val="009672BD"/>
    <w:rsid w:val="00967EF2"/>
    <w:rsid w:val="00971130"/>
    <w:rsid w:val="0097135B"/>
    <w:rsid w:val="00971BBB"/>
    <w:rsid w:val="00971D30"/>
    <w:rsid w:val="00972F90"/>
    <w:rsid w:val="00973516"/>
    <w:rsid w:val="00973594"/>
    <w:rsid w:val="009735E3"/>
    <w:rsid w:val="0097457D"/>
    <w:rsid w:val="009751D9"/>
    <w:rsid w:val="00975BC3"/>
    <w:rsid w:val="00976024"/>
    <w:rsid w:val="009768E0"/>
    <w:rsid w:val="0097728D"/>
    <w:rsid w:val="00977A1D"/>
    <w:rsid w:val="00980812"/>
    <w:rsid w:val="009812E5"/>
    <w:rsid w:val="009820EB"/>
    <w:rsid w:val="00984065"/>
    <w:rsid w:val="0098489D"/>
    <w:rsid w:val="00984DB9"/>
    <w:rsid w:val="00984E9F"/>
    <w:rsid w:val="009858DF"/>
    <w:rsid w:val="00985D10"/>
    <w:rsid w:val="009860A8"/>
    <w:rsid w:val="00987CA7"/>
    <w:rsid w:val="009900C5"/>
    <w:rsid w:val="009909BD"/>
    <w:rsid w:val="00990A7F"/>
    <w:rsid w:val="00993276"/>
    <w:rsid w:val="00993487"/>
    <w:rsid w:val="009936C1"/>
    <w:rsid w:val="00994700"/>
    <w:rsid w:val="00994BE8"/>
    <w:rsid w:val="009A1092"/>
    <w:rsid w:val="009A1221"/>
    <w:rsid w:val="009A131D"/>
    <w:rsid w:val="009A1977"/>
    <w:rsid w:val="009A1A9C"/>
    <w:rsid w:val="009A1E43"/>
    <w:rsid w:val="009A5997"/>
    <w:rsid w:val="009A5B86"/>
    <w:rsid w:val="009A5D15"/>
    <w:rsid w:val="009A691A"/>
    <w:rsid w:val="009A6A86"/>
    <w:rsid w:val="009A6A9A"/>
    <w:rsid w:val="009A7044"/>
    <w:rsid w:val="009B1772"/>
    <w:rsid w:val="009B1839"/>
    <w:rsid w:val="009B18D5"/>
    <w:rsid w:val="009B1FA6"/>
    <w:rsid w:val="009B25F7"/>
    <w:rsid w:val="009B2A40"/>
    <w:rsid w:val="009B3B3C"/>
    <w:rsid w:val="009B3EBC"/>
    <w:rsid w:val="009B44BA"/>
    <w:rsid w:val="009B4ABD"/>
    <w:rsid w:val="009B4EEF"/>
    <w:rsid w:val="009B6082"/>
    <w:rsid w:val="009B646C"/>
    <w:rsid w:val="009B734B"/>
    <w:rsid w:val="009C0082"/>
    <w:rsid w:val="009C05A3"/>
    <w:rsid w:val="009C1793"/>
    <w:rsid w:val="009C1E37"/>
    <w:rsid w:val="009C216C"/>
    <w:rsid w:val="009C2B21"/>
    <w:rsid w:val="009C4139"/>
    <w:rsid w:val="009C4635"/>
    <w:rsid w:val="009C5165"/>
    <w:rsid w:val="009C7D71"/>
    <w:rsid w:val="009D024C"/>
    <w:rsid w:val="009D02BB"/>
    <w:rsid w:val="009D0C72"/>
    <w:rsid w:val="009D15FB"/>
    <w:rsid w:val="009D1BA9"/>
    <w:rsid w:val="009D3350"/>
    <w:rsid w:val="009D3385"/>
    <w:rsid w:val="009D3463"/>
    <w:rsid w:val="009D3C2A"/>
    <w:rsid w:val="009D3C65"/>
    <w:rsid w:val="009D3D19"/>
    <w:rsid w:val="009D532A"/>
    <w:rsid w:val="009D56E2"/>
    <w:rsid w:val="009D5D51"/>
    <w:rsid w:val="009D6289"/>
    <w:rsid w:val="009D62B0"/>
    <w:rsid w:val="009D6432"/>
    <w:rsid w:val="009D6647"/>
    <w:rsid w:val="009D72B6"/>
    <w:rsid w:val="009E0042"/>
    <w:rsid w:val="009E035E"/>
    <w:rsid w:val="009E0AC1"/>
    <w:rsid w:val="009E0E43"/>
    <w:rsid w:val="009E16AC"/>
    <w:rsid w:val="009E2793"/>
    <w:rsid w:val="009E35AF"/>
    <w:rsid w:val="009E41DE"/>
    <w:rsid w:val="009E4C93"/>
    <w:rsid w:val="009E520D"/>
    <w:rsid w:val="009E5E49"/>
    <w:rsid w:val="009E66DE"/>
    <w:rsid w:val="009E70AF"/>
    <w:rsid w:val="009F037F"/>
    <w:rsid w:val="009F0B4F"/>
    <w:rsid w:val="009F1725"/>
    <w:rsid w:val="009F1CEF"/>
    <w:rsid w:val="009F30EE"/>
    <w:rsid w:val="009F3B1B"/>
    <w:rsid w:val="009F3D21"/>
    <w:rsid w:val="009F564B"/>
    <w:rsid w:val="009F5DF5"/>
    <w:rsid w:val="00A034DC"/>
    <w:rsid w:val="00A03BF0"/>
    <w:rsid w:val="00A03C21"/>
    <w:rsid w:val="00A04A01"/>
    <w:rsid w:val="00A0548A"/>
    <w:rsid w:val="00A0642A"/>
    <w:rsid w:val="00A0721D"/>
    <w:rsid w:val="00A07798"/>
    <w:rsid w:val="00A07EC2"/>
    <w:rsid w:val="00A1036D"/>
    <w:rsid w:val="00A1052A"/>
    <w:rsid w:val="00A1207F"/>
    <w:rsid w:val="00A12226"/>
    <w:rsid w:val="00A13263"/>
    <w:rsid w:val="00A134B4"/>
    <w:rsid w:val="00A13C2D"/>
    <w:rsid w:val="00A14DB7"/>
    <w:rsid w:val="00A14F1F"/>
    <w:rsid w:val="00A154B5"/>
    <w:rsid w:val="00A17E8D"/>
    <w:rsid w:val="00A2038B"/>
    <w:rsid w:val="00A21F47"/>
    <w:rsid w:val="00A22DD8"/>
    <w:rsid w:val="00A27BAE"/>
    <w:rsid w:val="00A319D0"/>
    <w:rsid w:val="00A31E22"/>
    <w:rsid w:val="00A32D96"/>
    <w:rsid w:val="00A33538"/>
    <w:rsid w:val="00A33941"/>
    <w:rsid w:val="00A3510D"/>
    <w:rsid w:val="00A35766"/>
    <w:rsid w:val="00A35BEC"/>
    <w:rsid w:val="00A4030E"/>
    <w:rsid w:val="00A417BA"/>
    <w:rsid w:val="00A42FE1"/>
    <w:rsid w:val="00A45004"/>
    <w:rsid w:val="00A4663A"/>
    <w:rsid w:val="00A47CAE"/>
    <w:rsid w:val="00A50728"/>
    <w:rsid w:val="00A5227D"/>
    <w:rsid w:val="00A536C5"/>
    <w:rsid w:val="00A542EC"/>
    <w:rsid w:val="00A54DCB"/>
    <w:rsid w:val="00A55015"/>
    <w:rsid w:val="00A5590E"/>
    <w:rsid w:val="00A55914"/>
    <w:rsid w:val="00A55A1E"/>
    <w:rsid w:val="00A5610F"/>
    <w:rsid w:val="00A606E6"/>
    <w:rsid w:val="00A60B08"/>
    <w:rsid w:val="00A61168"/>
    <w:rsid w:val="00A617DA"/>
    <w:rsid w:val="00A62D91"/>
    <w:rsid w:val="00A63021"/>
    <w:rsid w:val="00A637CE"/>
    <w:rsid w:val="00A63B2F"/>
    <w:rsid w:val="00A6549F"/>
    <w:rsid w:val="00A7038D"/>
    <w:rsid w:val="00A719C1"/>
    <w:rsid w:val="00A724F2"/>
    <w:rsid w:val="00A7349E"/>
    <w:rsid w:val="00A736F9"/>
    <w:rsid w:val="00A73C33"/>
    <w:rsid w:val="00A757E6"/>
    <w:rsid w:val="00A76A0B"/>
    <w:rsid w:val="00A76B31"/>
    <w:rsid w:val="00A8048C"/>
    <w:rsid w:val="00A80498"/>
    <w:rsid w:val="00A8065D"/>
    <w:rsid w:val="00A80E24"/>
    <w:rsid w:val="00A81949"/>
    <w:rsid w:val="00A81EC5"/>
    <w:rsid w:val="00A823AE"/>
    <w:rsid w:val="00A824C8"/>
    <w:rsid w:val="00A83C49"/>
    <w:rsid w:val="00A847D4"/>
    <w:rsid w:val="00A854E7"/>
    <w:rsid w:val="00A8661F"/>
    <w:rsid w:val="00A8671B"/>
    <w:rsid w:val="00A873B1"/>
    <w:rsid w:val="00A916B6"/>
    <w:rsid w:val="00A91DFD"/>
    <w:rsid w:val="00A9210F"/>
    <w:rsid w:val="00A93601"/>
    <w:rsid w:val="00A941C0"/>
    <w:rsid w:val="00A94459"/>
    <w:rsid w:val="00A952E3"/>
    <w:rsid w:val="00A9572C"/>
    <w:rsid w:val="00AA0EAF"/>
    <w:rsid w:val="00AA1028"/>
    <w:rsid w:val="00AA12AA"/>
    <w:rsid w:val="00AA1413"/>
    <w:rsid w:val="00AA1561"/>
    <w:rsid w:val="00AA188E"/>
    <w:rsid w:val="00AA36DA"/>
    <w:rsid w:val="00AA3E0F"/>
    <w:rsid w:val="00AA573B"/>
    <w:rsid w:val="00AA6330"/>
    <w:rsid w:val="00AA67BA"/>
    <w:rsid w:val="00AB091B"/>
    <w:rsid w:val="00AB20C3"/>
    <w:rsid w:val="00AB339C"/>
    <w:rsid w:val="00AB4159"/>
    <w:rsid w:val="00AB587D"/>
    <w:rsid w:val="00AB5A01"/>
    <w:rsid w:val="00AB6212"/>
    <w:rsid w:val="00AB692F"/>
    <w:rsid w:val="00AB6B1D"/>
    <w:rsid w:val="00AB6EE2"/>
    <w:rsid w:val="00AB7549"/>
    <w:rsid w:val="00AC0238"/>
    <w:rsid w:val="00AC04A8"/>
    <w:rsid w:val="00AC0753"/>
    <w:rsid w:val="00AC11CD"/>
    <w:rsid w:val="00AC1BBB"/>
    <w:rsid w:val="00AC248B"/>
    <w:rsid w:val="00AC24D7"/>
    <w:rsid w:val="00AC2A6F"/>
    <w:rsid w:val="00AC2DB8"/>
    <w:rsid w:val="00AC41DE"/>
    <w:rsid w:val="00AC4835"/>
    <w:rsid w:val="00AC5085"/>
    <w:rsid w:val="00AC5506"/>
    <w:rsid w:val="00AC57FA"/>
    <w:rsid w:val="00AC5C0E"/>
    <w:rsid w:val="00AC70B8"/>
    <w:rsid w:val="00AC71C6"/>
    <w:rsid w:val="00AC7BD5"/>
    <w:rsid w:val="00AD00D5"/>
    <w:rsid w:val="00AD1015"/>
    <w:rsid w:val="00AD1A7C"/>
    <w:rsid w:val="00AD2351"/>
    <w:rsid w:val="00AD3010"/>
    <w:rsid w:val="00AD3842"/>
    <w:rsid w:val="00AD642D"/>
    <w:rsid w:val="00AD6F6A"/>
    <w:rsid w:val="00AD7082"/>
    <w:rsid w:val="00AD7238"/>
    <w:rsid w:val="00AD7950"/>
    <w:rsid w:val="00AD7D9C"/>
    <w:rsid w:val="00AD7F7B"/>
    <w:rsid w:val="00AE117B"/>
    <w:rsid w:val="00AE194C"/>
    <w:rsid w:val="00AE2952"/>
    <w:rsid w:val="00AE3F9C"/>
    <w:rsid w:val="00AE439F"/>
    <w:rsid w:val="00AE4737"/>
    <w:rsid w:val="00AE500F"/>
    <w:rsid w:val="00AE5375"/>
    <w:rsid w:val="00AE68B9"/>
    <w:rsid w:val="00AE7621"/>
    <w:rsid w:val="00AE797C"/>
    <w:rsid w:val="00AE7DBE"/>
    <w:rsid w:val="00AE7DF1"/>
    <w:rsid w:val="00AF08D6"/>
    <w:rsid w:val="00AF0D35"/>
    <w:rsid w:val="00AF1283"/>
    <w:rsid w:val="00AF1B03"/>
    <w:rsid w:val="00AF3B1B"/>
    <w:rsid w:val="00AF4391"/>
    <w:rsid w:val="00AF4AC5"/>
    <w:rsid w:val="00AF5073"/>
    <w:rsid w:val="00AF53B6"/>
    <w:rsid w:val="00AF5E2F"/>
    <w:rsid w:val="00AF6201"/>
    <w:rsid w:val="00AF692C"/>
    <w:rsid w:val="00AF6C64"/>
    <w:rsid w:val="00AF7A84"/>
    <w:rsid w:val="00B00212"/>
    <w:rsid w:val="00B00B85"/>
    <w:rsid w:val="00B0276B"/>
    <w:rsid w:val="00B037FF"/>
    <w:rsid w:val="00B0515C"/>
    <w:rsid w:val="00B05DD1"/>
    <w:rsid w:val="00B06E57"/>
    <w:rsid w:val="00B074AE"/>
    <w:rsid w:val="00B10159"/>
    <w:rsid w:val="00B1154C"/>
    <w:rsid w:val="00B124CC"/>
    <w:rsid w:val="00B12B11"/>
    <w:rsid w:val="00B135EF"/>
    <w:rsid w:val="00B1470C"/>
    <w:rsid w:val="00B159F1"/>
    <w:rsid w:val="00B17046"/>
    <w:rsid w:val="00B17E2F"/>
    <w:rsid w:val="00B200F2"/>
    <w:rsid w:val="00B2144B"/>
    <w:rsid w:val="00B21539"/>
    <w:rsid w:val="00B22325"/>
    <w:rsid w:val="00B2304F"/>
    <w:rsid w:val="00B23420"/>
    <w:rsid w:val="00B23908"/>
    <w:rsid w:val="00B25A14"/>
    <w:rsid w:val="00B260AD"/>
    <w:rsid w:val="00B26202"/>
    <w:rsid w:val="00B263C0"/>
    <w:rsid w:val="00B27445"/>
    <w:rsid w:val="00B27CEB"/>
    <w:rsid w:val="00B30E8C"/>
    <w:rsid w:val="00B310E6"/>
    <w:rsid w:val="00B311DE"/>
    <w:rsid w:val="00B3128D"/>
    <w:rsid w:val="00B346E2"/>
    <w:rsid w:val="00B34A56"/>
    <w:rsid w:val="00B34BBB"/>
    <w:rsid w:val="00B362CA"/>
    <w:rsid w:val="00B36336"/>
    <w:rsid w:val="00B367C4"/>
    <w:rsid w:val="00B36A2B"/>
    <w:rsid w:val="00B403C7"/>
    <w:rsid w:val="00B40612"/>
    <w:rsid w:val="00B40BF4"/>
    <w:rsid w:val="00B412C1"/>
    <w:rsid w:val="00B42E2E"/>
    <w:rsid w:val="00B430DF"/>
    <w:rsid w:val="00B4330B"/>
    <w:rsid w:val="00B43487"/>
    <w:rsid w:val="00B43986"/>
    <w:rsid w:val="00B43C8E"/>
    <w:rsid w:val="00B44682"/>
    <w:rsid w:val="00B44739"/>
    <w:rsid w:val="00B46290"/>
    <w:rsid w:val="00B46E34"/>
    <w:rsid w:val="00B47023"/>
    <w:rsid w:val="00B47F0B"/>
    <w:rsid w:val="00B5009A"/>
    <w:rsid w:val="00B5098E"/>
    <w:rsid w:val="00B51150"/>
    <w:rsid w:val="00B5147A"/>
    <w:rsid w:val="00B51D1B"/>
    <w:rsid w:val="00B51FF3"/>
    <w:rsid w:val="00B521D4"/>
    <w:rsid w:val="00B5346A"/>
    <w:rsid w:val="00B5480E"/>
    <w:rsid w:val="00B56651"/>
    <w:rsid w:val="00B56BCC"/>
    <w:rsid w:val="00B5759E"/>
    <w:rsid w:val="00B601DF"/>
    <w:rsid w:val="00B613BF"/>
    <w:rsid w:val="00B615A9"/>
    <w:rsid w:val="00B62202"/>
    <w:rsid w:val="00B6308A"/>
    <w:rsid w:val="00B63A28"/>
    <w:rsid w:val="00B64998"/>
    <w:rsid w:val="00B66641"/>
    <w:rsid w:val="00B66B70"/>
    <w:rsid w:val="00B67F8C"/>
    <w:rsid w:val="00B70E14"/>
    <w:rsid w:val="00B71731"/>
    <w:rsid w:val="00B71932"/>
    <w:rsid w:val="00B71BBA"/>
    <w:rsid w:val="00B723CD"/>
    <w:rsid w:val="00B7463D"/>
    <w:rsid w:val="00B751D4"/>
    <w:rsid w:val="00B759AE"/>
    <w:rsid w:val="00B75CD6"/>
    <w:rsid w:val="00B76514"/>
    <w:rsid w:val="00B76615"/>
    <w:rsid w:val="00B76F96"/>
    <w:rsid w:val="00B7720C"/>
    <w:rsid w:val="00B77B30"/>
    <w:rsid w:val="00B8123A"/>
    <w:rsid w:val="00B82765"/>
    <w:rsid w:val="00B84AC9"/>
    <w:rsid w:val="00B8599F"/>
    <w:rsid w:val="00B86CFF"/>
    <w:rsid w:val="00B870D3"/>
    <w:rsid w:val="00B87759"/>
    <w:rsid w:val="00B90628"/>
    <w:rsid w:val="00B90B98"/>
    <w:rsid w:val="00B91084"/>
    <w:rsid w:val="00B919D2"/>
    <w:rsid w:val="00B929F2"/>
    <w:rsid w:val="00B92C38"/>
    <w:rsid w:val="00B932F7"/>
    <w:rsid w:val="00B93C89"/>
    <w:rsid w:val="00B945D5"/>
    <w:rsid w:val="00B962FE"/>
    <w:rsid w:val="00B9635C"/>
    <w:rsid w:val="00B96C60"/>
    <w:rsid w:val="00B97AAD"/>
    <w:rsid w:val="00BA0DC4"/>
    <w:rsid w:val="00BA278A"/>
    <w:rsid w:val="00BA3946"/>
    <w:rsid w:val="00BA3EBE"/>
    <w:rsid w:val="00BA3F93"/>
    <w:rsid w:val="00BA4345"/>
    <w:rsid w:val="00BA61E3"/>
    <w:rsid w:val="00BA64DA"/>
    <w:rsid w:val="00BA6E6A"/>
    <w:rsid w:val="00BA7CC2"/>
    <w:rsid w:val="00BB0370"/>
    <w:rsid w:val="00BB09DD"/>
    <w:rsid w:val="00BB0A3C"/>
    <w:rsid w:val="00BB1520"/>
    <w:rsid w:val="00BB1929"/>
    <w:rsid w:val="00BB25AE"/>
    <w:rsid w:val="00BB263A"/>
    <w:rsid w:val="00BB3346"/>
    <w:rsid w:val="00BB3B6D"/>
    <w:rsid w:val="00BB4123"/>
    <w:rsid w:val="00BB4C26"/>
    <w:rsid w:val="00BB4E84"/>
    <w:rsid w:val="00BB6F17"/>
    <w:rsid w:val="00BB73E4"/>
    <w:rsid w:val="00BB7DC2"/>
    <w:rsid w:val="00BB7E1A"/>
    <w:rsid w:val="00BC0710"/>
    <w:rsid w:val="00BC0B06"/>
    <w:rsid w:val="00BC0E05"/>
    <w:rsid w:val="00BC2341"/>
    <w:rsid w:val="00BC24C7"/>
    <w:rsid w:val="00BC35D4"/>
    <w:rsid w:val="00BC3C14"/>
    <w:rsid w:val="00BC4264"/>
    <w:rsid w:val="00BC49C3"/>
    <w:rsid w:val="00BC4A0E"/>
    <w:rsid w:val="00BC4C09"/>
    <w:rsid w:val="00BC4C4C"/>
    <w:rsid w:val="00BC599A"/>
    <w:rsid w:val="00BD0005"/>
    <w:rsid w:val="00BD236F"/>
    <w:rsid w:val="00BD2928"/>
    <w:rsid w:val="00BD2D92"/>
    <w:rsid w:val="00BD306C"/>
    <w:rsid w:val="00BD393C"/>
    <w:rsid w:val="00BD3B3A"/>
    <w:rsid w:val="00BD50CF"/>
    <w:rsid w:val="00BD540E"/>
    <w:rsid w:val="00BD56FB"/>
    <w:rsid w:val="00BD6DCE"/>
    <w:rsid w:val="00BD7A2A"/>
    <w:rsid w:val="00BE004A"/>
    <w:rsid w:val="00BE0D71"/>
    <w:rsid w:val="00BE0E21"/>
    <w:rsid w:val="00BE1090"/>
    <w:rsid w:val="00BE1FDC"/>
    <w:rsid w:val="00BE3651"/>
    <w:rsid w:val="00BE3746"/>
    <w:rsid w:val="00BE5131"/>
    <w:rsid w:val="00BE569A"/>
    <w:rsid w:val="00BE6D80"/>
    <w:rsid w:val="00BE7F92"/>
    <w:rsid w:val="00BF108C"/>
    <w:rsid w:val="00BF20B3"/>
    <w:rsid w:val="00BF2963"/>
    <w:rsid w:val="00BF2CF8"/>
    <w:rsid w:val="00BF3141"/>
    <w:rsid w:val="00BF32F2"/>
    <w:rsid w:val="00BF3929"/>
    <w:rsid w:val="00BF6FD4"/>
    <w:rsid w:val="00C0005D"/>
    <w:rsid w:val="00C000C7"/>
    <w:rsid w:val="00C02141"/>
    <w:rsid w:val="00C0235F"/>
    <w:rsid w:val="00C026EC"/>
    <w:rsid w:val="00C02946"/>
    <w:rsid w:val="00C02E2A"/>
    <w:rsid w:val="00C03101"/>
    <w:rsid w:val="00C03CF0"/>
    <w:rsid w:val="00C056B3"/>
    <w:rsid w:val="00C062E8"/>
    <w:rsid w:val="00C06B9D"/>
    <w:rsid w:val="00C1054E"/>
    <w:rsid w:val="00C10FBD"/>
    <w:rsid w:val="00C11F6D"/>
    <w:rsid w:val="00C14694"/>
    <w:rsid w:val="00C15E97"/>
    <w:rsid w:val="00C16215"/>
    <w:rsid w:val="00C16BC6"/>
    <w:rsid w:val="00C16DE9"/>
    <w:rsid w:val="00C20869"/>
    <w:rsid w:val="00C20FCF"/>
    <w:rsid w:val="00C2116E"/>
    <w:rsid w:val="00C211FC"/>
    <w:rsid w:val="00C2163B"/>
    <w:rsid w:val="00C22D16"/>
    <w:rsid w:val="00C23484"/>
    <w:rsid w:val="00C234CF"/>
    <w:rsid w:val="00C2390B"/>
    <w:rsid w:val="00C2441B"/>
    <w:rsid w:val="00C258E4"/>
    <w:rsid w:val="00C2708C"/>
    <w:rsid w:val="00C277A6"/>
    <w:rsid w:val="00C3249F"/>
    <w:rsid w:val="00C32816"/>
    <w:rsid w:val="00C32B83"/>
    <w:rsid w:val="00C34C74"/>
    <w:rsid w:val="00C354F1"/>
    <w:rsid w:val="00C35EDC"/>
    <w:rsid w:val="00C366E8"/>
    <w:rsid w:val="00C379C2"/>
    <w:rsid w:val="00C37D3C"/>
    <w:rsid w:val="00C4155B"/>
    <w:rsid w:val="00C41880"/>
    <w:rsid w:val="00C41D66"/>
    <w:rsid w:val="00C41F05"/>
    <w:rsid w:val="00C42515"/>
    <w:rsid w:val="00C432CE"/>
    <w:rsid w:val="00C433C3"/>
    <w:rsid w:val="00C44665"/>
    <w:rsid w:val="00C450FE"/>
    <w:rsid w:val="00C457ED"/>
    <w:rsid w:val="00C46157"/>
    <w:rsid w:val="00C46929"/>
    <w:rsid w:val="00C46BE4"/>
    <w:rsid w:val="00C47EB9"/>
    <w:rsid w:val="00C47FB0"/>
    <w:rsid w:val="00C50167"/>
    <w:rsid w:val="00C5177A"/>
    <w:rsid w:val="00C51980"/>
    <w:rsid w:val="00C524B0"/>
    <w:rsid w:val="00C5284F"/>
    <w:rsid w:val="00C52881"/>
    <w:rsid w:val="00C52FF7"/>
    <w:rsid w:val="00C53B1E"/>
    <w:rsid w:val="00C544D2"/>
    <w:rsid w:val="00C54563"/>
    <w:rsid w:val="00C5456E"/>
    <w:rsid w:val="00C54FF2"/>
    <w:rsid w:val="00C55FC9"/>
    <w:rsid w:val="00C56F9C"/>
    <w:rsid w:val="00C60348"/>
    <w:rsid w:val="00C630CE"/>
    <w:rsid w:val="00C6324C"/>
    <w:rsid w:val="00C644E5"/>
    <w:rsid w:val="00C65915"/>
    <w:rsid w:val="00C659EC"/>
    <w:rsid w:val="00C66116"/>
    <w:rsid w:val="00C66CF5"/>
    <w:rsid w:val="00C67776"/>
    <w:rsid w:val="00C724ED"/>
    <w:rsid w:val="00C7278D"/>
    <w:rsid w:val="00C730A7"/>
    <w:rsid w:val="00C7311F"/>
    <w:rsid w:val="00C73754"/>
    <w:rsid w:val="00C74A8F"/>
    <w:rsid w:val="00C74B40"/>
    <w:rsid w:val="00C76BAE"/>
    <w:rsid w:val="00C774C5"/>
    <w:rsid w:val="00C80458"/>
    <w:rsid w:val="00C804B2"/>
    <w:rsid w:val="00C8160D"/>
    <w:rsid w:val="00C82050"/>
    <w:rsid w:val="00C85F14"/>
    <w:rsid w:val="00C8623C"/>
    <w:rsid w:val="00C86A8F"/>
    <w:rsid w:val="00C87176"/>
    <w:rsid w:val="00C91BEA"/>
    <w:rsid w:val="00C92957"/>
    <w:rsid w:val="00C949EF"/>
    <w:rsid w:val="00C954EF"/>
    <w:rsid w:val="00C95A6D"/>
    <w:rsid w:val="00C95D3A"/>
    <w:rsid w:val="00C95DB0"/>
    <w:rsid w:val="00C95ED4"/>
    <w:rsid w:val="00C95F2C"/>
    <w:rsid w:val="00C960BC"/>
    <w:rsid w:val="00C964C6"/>
    <w:rsid w:val="00CA24E3"/>
    <w:rsid w:val="00CA2714"/>
    <w:rsid w:val="00CA27F4"/>
    <w:rsid w:val="00CA28E7"/>
    <w:rsid w:val="00CA35C1"/>
    <w:rsid w:val="00CA3BEF"/>
    <w:rsid w:val="00CA3F47"/>
    <w:rsid w:val="00CA66E4"/>
    <w:rsid w:val="00CA6920"/>
    <w:rsid w:val="00CA760A"/>
    <w:rsid w:val="00CA7CB1"/>
    <w:rsid w:val="00CB0332"/>
    <w:rsid w:val="00CB1C4F"/>
    <w:rsid w:val="00CB202C"/>
    <w:rsid w:val="00CB334A"/>
    <w:rsid w:val="00CB380A"/>
    <w:rsid w:val="00CB5B50"/>
    <w:rsid w:val="00CB6362"/>
    <w:rsid w:val="00CB6E74"/>
    <w:rsid w:val="00CC03E9"/>
    <w:rsid w:val="00CC07F2"/>
    <w:rsid w:val="00CC0AF2"/>
    <w:rsid w:val="00CC11DB"/>
    <w:rsid w:val="00CC2EF8"/>
    <w:rsid w:val="00CC33E7"/>
    <w:rsid w:val="00CC38BE"/>
    <w:rsid w:val="00CC4AAA"/>
    <w:rsid w:val="00CC51F8"/>
    <w:rsid w:val="00CC612F"/>
    <w:rsid w:val="00CC6D53"/>
    <w:rsid w:val="00CC72DE"/>
    <w:rsid w:val="00CD0AC7"/>
    <w:rsid w:val="00CD1306"/>
    <w:rsid w:val="00CD16C7"/>
    <w:rsid w:val="00CD1891"/>
    <w:rsid w:val="00CD1ECA"/>
    <w:rsid w:val="00CD2623"/>
    <w:rsid w:val="00CD2863"/>
    <w:rsid w:val="00CD31A4"/>
    <w:rsid w:val="00CD323B"/>
    <w:rsid w:val="00CD44E1"/>
    <w:rsid w:val="00CD4908"/>
    <w:rsid w:val="00CD6097"/>
    <w:rsid w:val="00CD633D"/>
    <w:rsid w:val="00CD6DDF"/>
    <w:rsid w:val="00CD7A35"/>
    <w:rsid w:val="00CE0252"/>
    <w:rsid w:val="00CE1629"/>
    <w:rsid w:val="00CE1C60"/>
    <w:rsid w:val="00CE23E4"/>
    <w:rsid w:val="00CE2629"/>
    <w:rsid w:val="00CE2775"/>
    <w:rsid w:val="00CE2A9C"/>
    <w:rsid w:val="00CE3AC9"/>
    <w:rsid w:val="00CE5AD2"/>
    <w:rsid w:val="00CE674B"/>
    <w:rsid w:val="00CE7018"/>
    <w:rsid w:val="00CE7093"/>
    <w:rsid w:val="00CF209E"/>
    <w:rsid w:val="00CF2DE3"/>
    <w:rsid w:val="00CF2E76"/>
    <w:rsid w:val="00CF2F60"/>
    <w:rsid w:val="00CF4588"/>
    <w:rsid w:val="00CF4765"/>
    <w:rsid w:val="00CF4C33"/>
    <w:rsid w:val="00CF5E07"/>
    <w:rsid w:val="00CF629A"/>
    <w:rsid w:val="00CF65D7"/>
    <w:rsid w:val="00CF73FF"/>
    <w:rsid w:val="00CF75E5"/>
    <w:rsid w:val="00D00200"/>
    <w:rsid w:val="00D00362"/>
    <w:rsid w:val="00D00841"/>
    <w:rsid w:val="00D01174"/>
    <w:rsid w:val="00D027F3"/>
    <w:rsid w:val="00D036C5"/>
    <w:rsid w:val="00D047F8"/>
    <w:rsid w:val="00D05746"/>
    <w:rsid w:val="00D05DB2"/>
    <w:rsid w:val="00D06811"/>
    <w:rsid w:val="00D06C4D"/>
    <w:rsid w:val="00D109C9"/>
    <w:rsid w:val="00D112F5"/>
    <w:rsid w:val="00D1163A"/>
    <w:rsid w:val="00D121D6"/>
    <w:rsid w:val="00D14BA3"/>
    <w:rsid w:val="00D14C5C"/>
    <w:rsid w:val="00D16598"/>
    <w:rsid w:val="00D167A0"/>
    <w:rsid w:val="00D16DF2"/>
    <w:rsid w:val="00D17586"/>
    <w:rsid w:val="00D2059C"/>
    <w:rsid w:val="00D20FE0"/>
    <w:rsid w:val="00D21B2E"/>
    <w:rsid w:val="00D21F1E"/>
    <w:rsid w:val="00D21FC5"/>
    <w:rsid w:val="00D238ED"/>
    <w:rsid w:val="00D23D1D"/>
    <w:rsid w:val="00D24CF2"/>
    <w:rsid w:val="00D254BD"/>
    <w:rsid w:val="00D2664B"/>
    <w:rsid w:val="00D26B3F"/>
    <w:rsid w:val="00D26EAB"/>
    <w:rsid w:val="00D277D6"/>
    <w:rsid w:val="00D27810"/>
    <w:rsid w:val="00D278D1"/>
    <w:rsid w:val="00D27927"/>
    <w:rsid w:val="00D323DE"/>
    <w:rsid w:val="00D32786"/>
    <w:rsid w:val="00D330B2"/>
    <w:rsid w:val="00D33648"/>
    <w:rsid w:val="00D338F7"/>
    <w:rsid w:val="00D36CA5"/>
    <w:rsid w:val="00D378EC"/>
    <w:rsid w:val="00D37AFC"/>
    <w:rsid w:val="00D40C7D"/>
    <w:rsid w:val="00D41844"/>
    <w:rsid w:val="00D42DC6"/>
    <w:rsid w:val="00D436A6"/>
    <w:rsid w:val="00D44BF0"/>
    <w:rsid w:val="00D44D6B"/>
    <w:rsid w:val="00D44EDF"/>
    <w:rsid w:val="00D44EF1"/>
    <w:rsid w:val="00D46294"/>
    <w:rsid w:val="00D520B8"/>
    <w:rsid w:val="00D527F6"/>
    <w:rsid w:val="00D52AB1"/>
    <w:rsid w:val="00D5422C"/>
    <w:rsid w:val="00D5427C"/>
    <w:rsid w:val="00D54AF4"/>
    <w:rsid w:val="00D54EE1"/>
    <w:rsid w:val="00D55241"/>
    <w:rsid w:val="00D5696B"/>
    <w:rsid w:val="00D5731E"/>
    <w:rsid w:val="00D575BD"/>
    <w:rsid w:val="00D57963"/>
    <w:rsid w:val="00D60165"/>
    <w:rsid w:val="00D60C11"/>
    <w:rsid w:val="00D61010"/>
    <w:rsid w:val="00D615C6"/>
    <w:rsid w:val="00D61919"/>
    <w:rsid w:val="00D620C1"/>
    <w:rsid w:val="00D62C0D"/>
    <w:rsid w:val="00D6380C"/>
    <w:rsid w:val="00D640ED"/>
    <w:rsid w:val="00D65B7E"/>
    <w:rsid w:val="00D67248"/>
    <w:rsid w:val="00D71475"/>
    <w:rsid w:val="00D71B48"/>
    <w:rsid w:val="00D71CE5"/>
    <w:rsid w:val="00D725A3"/>
    <w:rsid w:val="00D72991"/>
    <w:rsid w:val="00D72A3D"/>
    <w:rsid w:val="00D72A51"/>
    <w:rsid w:val="00D738FA"/>
    <w:rsid w:val="00D73EBB"/>
    <w:rsid w:val="00D74DAA"/>
    <w:rsid w:val="00D74DD0"/>
    <w:rsid w:val="00D75EB6"/>
    <w:rsid w:val="00D76911"/>
    <w:rsid w:val="00D771FB"/>
    <w:rsid w:val="00D801A0"/>
    <w:rsid w:val="00D80609"/>
    <w:rsid w:val="00D80987"/>
    <w:rsid w:val="00D8209D"/>
    <w:rsid w:val="00D82B48"/>
    <w:rsid w:val="00D8396A"/>
    <w:rsid w:val="00D84851"/>
    <w:rsid w:val="00D85EA3"/>
    <w:rsid w:val="00D8684E"/>
    <w:rsid w:val="00D87304"/>
    <w:rsid w:val="00D9066E"/>
    <w:rsid w:val="00D917DF"/>
    <w:rsid w:val="00D91C5F"/>
    <w:rsid w:val="00D91D2F"/>
    <w:rsid w:val="00D91F3C"/>
    <w:rsid w:val="00D9460D"/>
    <w:rsid w:val="00D94BC0"/>
    <w:rsid w:val="00D95EB2"/>
    <w:rsid w:val="00D97709"/>
    <w:rsid w:val="00D97F4B"/>
    <w:rsid w:val="00DA03C2"/>
    <w:rsid w:val="00DA0631"/>
    <w:rsid w:val="00DA07E3"/>
    <w:rsid w:val="00DA1119"/>
    <w:rsid w:val="00DA11B7"/>
    <w:rsid w:val="00DA176C"/>
    <w:rsid w:val="00DA3EA1"/>
    <w:rsid w:val="00DA6464"/>
    <w:rsid w:val="00DA7ACA"/>
    <w:rsid w:val="00DA7F3D"/>
    <w:rsid w:val="00DB1B87"/>
    <w:rsid w:val="00DB1CB0"/>
    <w:rsid w:val="00DB1CF3"/>
    <w:rsid w:val="00DB25DB"/>
    <w:rsid w:val="00DB318D"/>
    <w:rsid w:val="00DB3274"/>
    <w:rsid w:val="00DB353E"/>
    <w:rsid w:val="00DB3BDA"/>
    <w:rsid w:val="00DB56C2"/>
    <w:rsid w:val="00DB6603"/>
    <w:rsid w:val="00DB7A1C"/>
    <w:rsid w:val="00DC1DBF"/>
    <w:rsid w:val="00DC2927"/>
    <w:rsid w:val="00DC2BAD"/>
    <w:rsid w:val="00DC3054"/>
    <w:rsid w:val="00DC39B2"/>
    <w:rsid w:val="00DC3A37"/>
    <w:rsid w:val="00DC4D0C"/>
    <w:rsid w:val="00DC51C7"/>
    <w:rsid w:val="00DC6062"/>
    <w:rsid w:val="00DC67C5"/>
    <w:rsid w:val="00DC7E7F"/>
    <w:rsid w:val="00DC7FCE"/>
    <w:rsid w:val="00DD00FB"/>
    <w:rsid w:val="00DD0205"/>
    <w:rsid w:val="00DD0CDD"/>
    <w:rsid w:val="00DD0F99"/>
    <w:rsid w:val="00DD1685"/>
    <w:rsid w:val="00DD1FC5"/>
    <w:rsid w:val="00DD2459"/>
    <w:rsid w:val="00DD4AE6"/>
    <w:rsid w:val="00DD5246"/>
    <w:rsid w:val="00DD535D"/>
    <w:rsid w:val="00DD5CA3"/>
    <w:rsid w:val="00DD6715"/>
    <w:rsid w:val="00DD7F5C"/>
    <w:rsid w:val="00DE0633"/>
    <w:rsid w:val="00DE0729"/>
    <w:rsid w:val="00DE0894"/>
    <w:rsid w:val="00DE27EE"/>
    <w:rsid w:val="00DE3684"/>
    <w:rsid w:val="00DE3BC0"/>
    <w:rsid w:val="00DE3F9E"/>
    <w:rsid w:val="00DE5E81"/>
    <w:rsid w:val="00DE6588"/>
    <w:rsid w:val="00DE7A22"/>
    <w:rsid w:val="00DF09A3"/>
    <w:rsid w:val="00DF09D5"/>
    <w:rsid w:val="00DF24AD"/>
    <w:rsid w:val="00DF26BC"/>
    <w:rsid w:val="00DF3391"/>
    <w:rsid w:val="00DF339A"/>
    <w:rsid w:val="00DF399F"/>
    <w:rsid w:val="00DF4138"/>
    <w:rsid w:val="00DF48D8"/>
    <w:rsid w:val="00DF61D3"/>
    <w:rsid w:val="00DF667A"/>
    <w:rsid w:val="00DF6ACE"/>
    <w:rsid w:val="00DF730A"/>
    <w:rsid w:val="00E00FEF"/>
    <w:rsid w:val="00E00FFC"/>
    <w:rsid w:val="00E021A2"/>
    <w:rsid w:val="00E0273F"/>
    <w:rsid w:val="00E02BDD"/>
    <w:rsid w:val="00E02EC1"/>
    <w:rsid w:val="00E03808"/>
    <w:rsid w:val="00E04964"/>
    <w:rsid w:val="00E0562E"/>
    <w:rsid w:val="00E06775"/>
    <w:rsid w:val="00E104ED"/>
    <w:rsid w:val="00E12BC7"/>
    <w:rsid w:val="00E135DD"/>
    <w:rsid w:val="00E1393F"/>
    <w:rsid w:val="00E14144"/>
    <w:rsid w:val="00E14BCB"/>
    <w:rsid w:val="00E156E1"/>
    <w:rsid w:val="00E15B3A"/>
    <w:rsid w:val="00E1686C"/>
    <w:rsid w:val="00E169D3"/>
    <w:rsid w:val="00E1752B"/>
    <w:rsid w:val="00E17AFA"/>
    <w:rsid w:val="00E2067F"/>
    <w:rsid w:val="00E21758"/>
    <w:rsid w:val="00E239B9"/>
    <w:rsid w:val="00E2443C"/>
    <w:rsid w:val="00E249FC"/>
    <w:rsid w:val="00E24FAA"/>
    <w:rsid w:val="00E25071"/>
    <w:rsid w:val="00E276E2"/>
    <w:rsid w:val="00E27700"/>
    <w:rsid w:val="00E27F26"/>
    <w:rsid w:val="00E307CF"/>
    <w:rsid w:val="00E31BE8"/>
    <w:rsid w:val="00E341A6"/>
    <w:rsid w:val="00E35ACD"/>
    <w:rsid w:val="00E36217"/>
    <w:rsid w:val="00E37066"/>
    <w:rsid w:val="00E37D51"/>
    <w:rsid w:val="00E4004B"/>
    <w:rsid w:val="00E4036D"/>
    <w:rsid w:val="00E40963"/>
    <w:rsid w:val="00E4132C"/>
    <w:rsid w:val="00E415C0"/>
    <w:rsid w:val="00E425B5"/>
    <w:rsid w:val="00E43642"/>
    <w:rsid w:val="00E44218"/>
    <w:rsid w:val="00E45C23"/>
    <w:rsid w:val="00E46231"/>
    <w:rsid w:val="00E462D7"/>
    <w:rsid w:val="00E466AF"/>
    <w:rsid w:val="00E46A64"/>
    <w:rsid w:val="00E47880"/>
    <w:rsid w:val="00E50951"/>
    <w:rsid w:val="00E51E32"/>
    <w:rsid w:val="00E5266E"/>
    <w:rsid w:val="00E53A44"/>
    <w:rsid w:val="00E54577"/>
    <w:rsid w:val="00E54C62"/>
    <w:rsid w:val="00E5562B"/>
    <w:rsid w:val="00E55A6B"/>
    <w:rsid w:val="00E57436"/>
    <w:rsid w:val="00E60029"/>
    <w:rsid w:val="00E6082B"/>
    <w:rsid w:val="00E60D3D"/>
    <w:rsid w:val="00E6138A"/>
    <w:rsid w:val="00E61EA2"/>
    <w:rsid w:val="00E626F7"/>
    <w:rsid w:val="00E62AFF"/>
    <w:rsid w:val="00E62C7C"/>
    <w:rsid w:val="00E631D6"/>
    <w:rsid w:val="00E63447"/>
    <w:rsid w:val="00E63534"/>
    <w:rsid w:val="00E63B1E"/>
    <w:rsid w:val="00E63FD9"/>
    <w:rsid w:val="00E642E5"/>
    <w:rsid w:val="00E64BBD"/>
    <w:rsid w:val="00E65834"/>
    <w:rsid w:val="00E6625A"/>
    <w:rsid w:val="00E677B2"/>
    <w:rsid w:val="00E6781A"/>
    <w:rsid w:val="00E71A84"/>
    <w:rsid w:val="00E72404"/>
    <w:rsid w:val="00E730AB"/>
    <w:rsid w:val="00E73BC7"/>
    <w:rsid w:val="00E747BD"/>
    <w:rsid w:val="00E7484F"/>
    <w:rsid w:val="00E74E8F"/>
    <w:rsid w:val="00E75033"/>
    <w:rsid w:val="00E759C9"/>
    <w:rsid w:val="00E75DAB"/>
    <w:rsid w:val="00E76019"/>
    <w:rsid w:val="00E76AF1"/>
    <w:rsid w:val="00E76D9F"/>
    <w:rsid w:val="00E76F25"/>
    <w:rsid w:val="00E8048B"/>
    <w:rsid w:val="00E80EF9"/>
    <w:rsid w:val="00E81B2D"/>
    <w:rsid w:val="00E81E3C"/>
    <w:rsid w:val="00E83B2F"/>
    <w:rsid w:val="00E83E9A"/>
    <w:rsid w:val="00E85B10"/>
    <w:rsid w:val="00E86A21"/>
    <w:rsid w:val="00E872DE"/>
    <w:rsid w:val="00E87383"/>
    <w:rsid w:val="00E874AE"/>
    <w:rsid w:val="00E90BD5"/>
    <w:rsid w:val="00E90CB0"/>
    <w:rsid w:val="00E9299D"/>
    <w:rsid w:val="00E93A20"/>
    <w:rsid w:val="00E93AFE"/>
    <w:rsid w:val="00E94EE0"/>
    <w:rsid w:val="00E94F9E"/>
    <w:rsid w:val="00E96C99"/>
    <w:rsid w:val="00E974B1"/>
    <w:rsid w:val="00EA0C28"/>
    <w:rsid w:val="00EA0E43"/>
    <w:rsid w:val="00EA129B"/>
    <w:rsid w:val="00EA165D"/>
    <w:rsid w:val="00EA1769"/>
    <w:rsid w:val="00EA25AE"/>
    <w:rsid w:val="00EA4034"/>
    <w:rsid w:val="00EA444F"/>
    <w:rsid w:val="00EA4662"/>
    <w:rsid w:val="00EA4D3A"/>
    <w:rsid w:val="00EA717F"/>
    <w:rsid w:val="00EB0335"/>
    <w:rsid w:val="00EB033B"/>
    <w:rsid w:val="00EB1223"/>
    <w:rsid w:val="00EB338B"/>
    <w:rsid w:val="00EB52F3"/>
    <w:rsid w:val="00EC1176"/>
    <w:rsid w:val="00EC2104"/>
    <w:rsid w:val="00EC2FFE"/>
    <w:rsid w:val="00EC45CA"/>
    <w:rsid w:val="00EC5E1D"/>
    <w:rsid w:val="00EC679D"/>
    <w:rsid w:val="00EC781E"/>
    <w:rsid w:val="00EC7E2B"/>
    <w:rsid w:val="00ED0C81"/>
    <w:rsid w:val="00ED34CB"/>
    <w:rsid w:val="00ED36A6"/>
    <w:rsid w:val="00ED37BF"/>
    <w:rsid w:val="00ED3C01"/>
    <w:rsid w:val="00ED48D6"/>
    <w:rsid w:val="00ED640D"/>
    <w:rsid w:val="00ED7B26"/>
    <w:rsid w:val="00EE0744"/>
    <w:rsid w:val="00EE0EEE"/>
    <w:rsid w:val="00EE1CA7"/>
    <w:rsid w:val="00EE2A80"/>
    <w:rsid w:val="00EE2FF2"/>
    <w:rsid w:val="00EE3036"/>
    <w:rsid w:val="00EE3F81"/>
    <w:rsid w:val="00EE44B6"/>
    <w:rsid w:val="00EE451B"/>
    <w:rsid w:val="00EE4E92"/>
    <w:rsid w:val="00EE4EFB"/>
    <w:rsid w:val="00EE5124"/>
    <w:rsid w:val="00EE56CD"/>
    <w:rsid w:val="00EE5B7F"/>
    <w:rsid w:val="00EE7346"/>
    <w:rsid w:val="00EE77BF"/>
    <w:rsid w:val="00EE77FE"/>
    <w:rsid w:val="00EE78B9"/>
    <w:rsid w:val="00EF1E41"/>
    <w:rsid w:val="00EF2503"/>
    <w:rsid w:val="00EF2A3D"/>
    <w:rsid w:val="00EF2FC3"/>
    <w:rsid w:val="00EF3E02"/>
    <w:rsid w:val="00EF4E02"/>
    <w:rsid w:val="00EF5E20"/>
    <w:rsid w:val="00EF641E"/>
    <w:rsid w:val="00EF655C"/>
    <w:rsid w:val="00EF7343"/>
    <w:rsid w:val="00EF787A"/>
    <w:rsid w:val="00EF7C4E"/>
    <w:rsid w:val="00F00907"/>
    <w:rsid w:val="00F01054"/>
    <w:rsid w:val="00F02141"/>
    <w:rsid w:val="00F034F8"/>
    <w:rsid w:val="00F03DCB"/>
    <w:rsid w:val="00F04949"/>
    <w:rsid w:val="00F04ADA"/>
    <w:rsid w:val="00F05C58"/>
    <w:rsid w:val="00F06A3A"/>
    <w:rsid w:val="00F10098"/>
    <w:rsid w:val="00F10FB3"/>
    <w:rsid w:val="00F148F5"/>
    <w:rsid w:val="00F1556E"/>
    <w:rsid w:val="00F167EF"/>
    <w:rsid w:val="00F17571"/>
    <w:rsid w:val="00F20C4A"/>
    <w:rsid w:val="00F20C93"/>
    <w:rsid w:val="00F20D61"/>
    <w:rsid w:val="00F21329"/>
    <w:rsid w:val="00F2161D"/>
    <w:rsid w:val="00F2192F"/>
    <w:rsid w:val="00F226EA"/>
    <w:rsid w:val="00F24ED3"/>
    <w:rsid w:val="00F26ACB"/>
    <w:rsid w:val="00F26C89"/>
    <w:rsid w:val="00F26CFE"/>
    <w:rsid w:val="00F2714F"/>
    <w:rsid w:val="00F2764C"/>
    <w:rsid w:val="00F278CA"/>
    <w:rsid w:val="00F3027C"/>
    <w:rsid w:val="00F313D3"/>
    <w:rsid w:val="00F325AC"/>
    <w:rsid w:val="00F3381A"/>
    <w:rsid w:val="00F3516C"/>
    <w:rsid w:val="00F358B0"/>
    <w:rsid w:val="00F36C6B"/>
    <w:rsid w:val="00F4108C"/>
    <w:rsid w:val="00F41EB6"/>
    <w:rsid w:val="00F42C6D"/>
    <w:rsid w:val="00F42CDB"/>
    <w:rsid w:val="00F4305E"/>
    <w:rsid w:val="00F4325F"/>
    <w:rsid w:val="00F4351E"/>
    <w:rsid w:val="00F43C1E"/>
    <w:rsid w:val="00F44444"/>
    <w:rsid w:val="00F44785"/>
    <w:rsid w:val="00F458A2"/>
    <w:rsid w:val="00F46E17"/>
    <w:rsid w:val="00F47679"/>
    <w:rsid w:val="00F47DED"/>
    <w:rsid w:val="00F50D95"/>
    <w:rsid w:val="00F52B74"/>
    <w:rsid w:val="00F52EEB"/>
    <w:rsid w:val="00F53649"/>
    <w:rsid w:val="00F539D3"/>
    <w:rsid w:val="00F544DE"/>
    <w:rsid w:val="00F549F1"/>
    <w:rsid w:val="00F558B1"/>
    <w:rsid w:val="00F55ACC"/>
    <w:rsid w:val="00F56D0C"/>
    <w:rsid w:val="00F5790D"/>
    <w:rsid w:val="00F57C2A"/>
    <w:rsid w:val="00F64352"/>
    <w:rsid w:val="00F64670"/>
    <w:rsid w:val="00F65727"/>
    <w:rsid w:val="00F65B0F"/>
    <w:rsid w:val="00F65DDD"/>
    <w:rsid w:val="00F67342"/>
    <w:rsid w:val="00F674E8"/>
    <w:rsid w:val="00F7034E"/>
    <w:rsid w:val="00F70D78"/>
    <w:rsid w:val="00F71206"/>
    <w:rsid w:val="00F71812"/>
    <w:rsid w:val="00F72046"/>
    <w:rsid w:val="00F72E5B"/>
    <w:rsid w:val="00F738D7"/>
    <w:rsid w:val="00F74C89"/>
    <w:rsid w:val="00F75951"/>
    <w:rsid w:val="00F75D21"/>
    <w:rsid w:val="00F77780"/>
    <w:rsid w:val="00F800E1"/>
    <w:rsid w:val="00F801A9"/>
    <w:rsid w:val="00F80382"/>
    <w:rsid w:val="00F80873"/>
    <w:rsid w:val="00F80D5A"/>
    <w:rsid w:val="00F80E0A"/>
    <w:rsid w:val="00F81057"/>
    <w:rsid w:val="00F83B96"/>
    <w:rsid w:val="00F85AD0"/>
    <w:rsid w:val="00F87B45"/>
    <w:rsid w:val="00F90BFF"/>
    <w:rsid w:val="00F92C15"/>
    <w:rsid w:val="00F92FF7"/>
    <w:rsid w:val="00F96196"/>
    <w:rsid w:val="00F965C8"/>
    <w:rsid w:val="00F975DD"/>
    <w:rsid w:val="00FA096A"/>
    <w:rsid w:val="00FA0A7C"/>
    <w:rsid w:val="00FA35A4"/>
    <w:rsid w:val="00FA40A6"/>
    <w:rsid w:val="00FA48E5"/>
    <w:rsid w:val="00FA5E3A"/>
    <w:rsid w:val="00FA70F3"/>
    <w:rsid w:val="00FA7C1A"/>
    <w:rsid w:val="00FA7F5E"/>
    <w:rsid w:val="00FB2104"/>
    <w:rsid w:val="00FB2CD1"/>
    <w:rsid w:val="00FB34B6"/>
    <w:rsid w:val="00FB43A6"/>
    <w:rsid w:val="00FB4FF2"/>
    <w:rsid w:val="00FB5610"/>
    <w:rsid w:val="00FC087C"/>
    <w:rsid w:val="00FC17AE"/>
    <w:rsid w:val="00FC19B1"/>
    <w:rsid w:val="00FC1CE5"/>
    <w:rsid w:val="00FC2ADD"/>
    <w:rsid w:val="00FC5572"/>
    <w:rsid w:val="00FC5740"/>
    <w:rsid w:val="00FC5775"/>
    <w:rsid w:val="00FC599D"/>
    <w:rsid w:val="00FC60EE"/>
    <w:rsid w:val="00FC7BE4"/>
    <w:rsid w:val="00FC7F6D"/>
    <w:rsid w:val="00FD186D"/>
    <w:rsid w:val="00FD1996"/>
    <w:rsid w:val="00FD2750"/>
    <w:rsid w:val="00FD5AAD"/>
    <w:rsid w:val="00FD5BEA"/>
    <w:rsid w:val="00FD6396"/>
    <w:rsid w:val="00FD63D4"/>
    <w:rsid w:val="00FD6455"/>
    <w:rsid w:val="00FD6502"/>
    <w:rsid w:val="00FD7237"/>
    <w:rsid w:val="00FD7F08"/>
    <w:rsid w:val="00FE0E5B"/>
    <w:rsid w:val="00FE22C9"/>
    <w:rsid w:val="00FE2880"/>
    <w:rsid w:val="00FE2924"/>
    <w:rsid w:val="00FE2B2F"/>
    <w:rsid w:val="00FE2BCD"/>
    <w:rsid w:val="00FE2C85"/>
    <w:rsid w:val="00FE35A5"/>
    <w:rsid w:val="00FE362E"/>
    <w:rsid w:val="00FE44B1"/>
    <w:rsid w:val="00FE4D11"/>
    <w:rsid w:val="00FE4F09"/>
    <w:rsid w:val="00FE4F7E"/>
    <w:rsid w:val="00FE50D6"/>
    <w:rsid w:val="00FE581D"/>
    <w:rsid w:val="00FE72B1"/>
    <w:rsid w:val="00FE7DF3"/>
    <w:rsid w:val="00FF0896"/>
    <w:rsid w:val="00FF0AC3"/>
    <w:rsid w:val="00FF0ECE"/>
    <w:rsid w:val="00FF1626"/>
    <w:rsid w:val="00FF3603"/>
    <w:rsid w:val="00FF3618"/>
    <w:rsid w:val="00FF6BDD"/>
    <w:rsid w:val="00FF74F5"/>
    <w:rsid w:val="00FF7518"/>
    <w:rsid w:val="00FF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1C12C7"/>
  <w15:docId w15:val="{D7FC9AE2-F6AC-4E44-BC86-8391D68E1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B9C"/>
    <w:rPr>
      <w:sz w:val="24"/>
      <w:szCs w:val="24"/>
    </w:rPr>
  </w:style>
  <w:style w:type="paragraph" w:styleId="Heading1">
    <w:name w:val="heading 1"/>
    <w:basedOn w:val="Normal"/>
    <w:next w:val="Normal"/>
    <w:qFormat/>
    <w:rsid w:val="008402F0"/>
    <w:pPr>
      <w:keepNext/>
      <w:numPr>
        <w:numId w:val="33"/>
      </w:numPr>
      <w:tabs>
        <w:tab w:val="num" w:pos="786"/>
      </w:tabs>
      <w:ind w:left="766"/>
      <w:outlineLvl w:val="0"/>
    </w:pPr>
    <w:rPr>
      <w:b/>
      <w:sz w:val="30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49671C"/>
    <w:pPr>
      <w:keepNext/>
      <w:numPr>
        <w:ilvl w:val="1"/>
        <w:numId w:val="33"/>
      </w:numPr>
      <w:tabs>
        <w:tab w:val="num" w:pos="860"/>
        <w:tab w:val="num" w:pos="1143"/>
        <w:tab w:val="num" w:pos="1476"/>
        <w:tab w:val="num" w:pos="5112"/>
      </w:tabs>
      <w:ind w:left="860"/>
      <w:outlineLvl w:val="1"/>
    </w:pPr>
    <w:rPr>
      <w:rFonts w:ascii="Arial" w:hAnsi="Arial"/>
      <w:sz w:val="28"/>
      <w:lang w:val="sr-Cyrl-CS"/>
    </w:rPr>
  </w:style>
  <w:style w:type="paragraph" w:styleId="Heading3">
    <w:name w:val="heading 3"/>
    <w:basedOn w:val="Normal"/>
    <w:next w:val="Normal"/>
    <w:qFormat/>
    <w:rsid w:val="0049671C"/>
    <w:pPr>
      <w:keepNext/>
      <w:numPr>
        <w:ilvl w:val="2"/>
        <w:numId w:val="33"/>
      </w:numPr>
      <w:tabs>
        <w:tab w:val="clear" w:pos="1003"/>
        <w:tab w:val="num" w:pos="720"/>
      </w:tabs>
      <w:ind w:left="720"/>
      <w:jc w:val="both"/>
      <w:outlineLvl w:val="2"/>
    </w:pPr>
    <w:rPr>
      <w:rFonts w:ascii="Arial" w:hAnsi="Arial"/>
      <w:sz w:val="28"/>
      <w:u w:val="single"/>
      <w:lang w:val="sr-Cyrl-CS"/>
    </w:rPr>
  </w:style>
  <w:style w:type="paragraph" w:styleId="Heading4">
    <w:name w:val="heading 4"/>
    <w:basedOn w:val="Normal"/>
    <w:next w:val="Normal"/>
    <w:link w:val="Heading4Char"/>
    <w:qFormat/>
    <w:rsid w:val="00182542"/>
    <w:pPr>
      <w:keepNext/>
      <w:numPr>
        <w:ilvl w:val="3"/>
        <w:numId w:val="33"/>
      </w:numPr>
      <w:jc w:val="both"/>
      <w:outlineLvl w:val="3"/>
    </w:pPr>
    <w:rPr>
      <w:sz w:val="32"/>
      <w:lang w:val="sr-Cyrl-CS"/>
    </w:rPr>
  </w:style>
  <w:style w:type="paragraph" w:styleId="Heading5">
    <w:name w:val="heading 5"/>
    <w:basedOn w:val="Normal"/>
    <w:next w:val="Normal"/>
    <w:link w:val="Heading5Char"/>
    <w:qFormat/>
    <w:rsid w:val="00182542"/>
    <w:pPr>
      <w:keepNext/>
      <w:numPr>
        <w:ilvl w:val="4"/>
        <w:numId w:val="33"/>
      </w:numPr>
      <w:outlineLvl w:val="4"/>
    </w:pPr>
    <w:rPr>
      <w:sz w:val="32"/>
      <w:lang w:val="sr-Cyrl-CS"/>
    </w:rPr>
  </w:style>
  <w:style w:type="paragraph" w:styleId="Heading6">
    <w:name w:val="heading 6"/>
    <w:basedOn w:val="Normal"/>
    <w:next w:val="Normal"/>
    <w:qFormat/>
    <w:rsid w:val="00182542"/>
    <w:pPr>
      <w:keepNext/>
      <w:numPr>
        <w:ilvl w:val="5"/>
        <w:numId w:val="33"/>
      </w:numPr>
      <w:outlineLvl w:val="5"/>
    </w:pPr>
    <w:rPr>
      <w:sz w:val="32"/>
      <w:u w:val="single"/>
      <w:lang w:val="sr-Cyrl-CS"/>
    </w:rPr>
  </w:style>
  <w:style w:type="paragraph" w:styleId="Heading7">
    <w:name w:val="heading 7"/>
    <w:basedOn w:val="Normal"/>
    <w:next w:val="Normal"/>
    <w:qFormat/>
    <w:rsid w:val="00182542"/>
    <w:pPr>
      <w:keepNext/>
      <w:numPr>
        <w:ilvl w:val="6"/>
        <w:numId w:val="33"/>
      </w:numPr>
      <w:outlineLvl w:val="6"/>
    </w:pPr>
    <w:rPr>
      <w:sz w:val="36"/>
      <w:u w:val="single"/>
      <w:lang w:val="sr-Cyrl-CS"/>
    </w:rPr>
  </w:style>
  <w:style w:type="paragraph" w:styleId="Heading8">
    <w:name w:val="heading 8"/>
    <w:basedOn w:val="Normal"/>
    <w:next w:val="Normal"/>
    <w:qFormat/>
    <w:rsid w:val="00182542"/>
    <w:pPr>
      <w:keepNext/>
      <w:numPr>
        <w:ilvl w:val="7"/>
        <w:numId w:val="33"/>
      </w:numPr>
      <w:spacing w:before="120"/>
      <w:jc w:val="both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rsid w:val="00182542"/>
    <w:pPr>
      <w:keepNext/>
      <w:numPr>
        <w:ilvl w:val="8"/>
        <w:numId w:val="33"/>
      </w:numPr>
      <w:outlineLvl w:val="8"/>
    </w:pPr>
    <w:rPr>
      <w:rFonts w:ascii="Arial" w:hAnsi="Arial" w:cs="Arial"/>
      <w:i/>
      <w:iCs/>
      <w:sz w:val="28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671C"/>
    <w:rPr>
      <w:rFonts w:ascii="Arial" w:hAnsi="Arial"/>
      <w:sz w:val="28"/>
      <w:szCs w:val="24"/>
      <w:lang w:val="sr-Cyrl-CS"/>
    </w:rPr>
  </w:style>
  <w:style w:type="character" w:customStyle="1" w:styleId="Heading4Char">
    <w:name w:val="Heading 4 Char"/>
    <w:link w:val="Heading4"/>
    <w:rsid w:val="00E6082B"/>
    <w:rPr>
      <w:sz w:val="32"/>
      <w:szCs w:val="24"/>
      <w:lang w:val="sr-Cyrl-CS"/>
    </w:rPr>
  </w:style>
  <w:style w:type="character" w:customStyle="1" w:styleId="Heading5Char">
    <w:name w:val="Heading 5 Char"/>
    <w:basedOn w:val="DefaultParagraphFont"/>
    <w:link w:val="Heading5"/>
    <w:rsid w:val="00DB1B87"/>
    <w:rPr>
      <w:sz w:val="32"/>
      <w:szCs w:val="24"/>
      <w:lang w:val="sr-Cyrl-CS"/>
    </w:rPr>
  </w:style>
  <w:style w:type="paragraph" w:styleId="BodyText">
    <w:name w:val="Body Text"/>
    <w:basedOn w:val="Normal"/>
    <w:link w:val="BodyTextChar"/>
    <w:uiPriority w:val="1"/>
    <w:qFormat/>
    <w:rsid w:val="00182542"/>
    <w:rPr>
      <w:sz w:val="32"/>
      <w:lang w:val="sr-Cyrl-CS"/>
    </w:rPr>
  </w:style>
  <w:style w:type="character" w:customStyle="1" w:styleId="BodyTextChar">
    <w:name w:val="Body Text Char"/>
    <w:link w:val="BodyText"/>
    <w:rsid w:val="00DC2BAD"/>
    <w:rPr>
      <w:sz w:val="32"/>
      <w:szCs w:val="24"/>
      <w:lang w:val="sr-Cyrl-CS"/>
    </w:rPr>
  </w:style>
  <w:style w:type="paragraph" w:styleId="BodyText2">
    <w:name w:val="Body Text 2"/>
    <w:basedOn w:val="Normal"/>
    <w:rsid w:val="00182542"/>
    <w:rPr>
      <w:sz w:val="40"/>
      <w:lang w:val="sr-Cyrl-CS"/>
    </w:rPr>
  </w:style>
  <w:style w:type="paragraph" w:styleId="BodyText3">
    <w:name w:val="Body Text 3"/>
    <w:basedOn w:val="Normal"/>
    <w:rsid w:val="00182542"/>
    <w:pPr>
      <w:jc w:val="both"/>
    </w:pPr>
    <w:rPr>
      <w:sz w:val="40"/>
      <w:lang w:val="sr-Cyrl-CS"/>
    </w:rPr>
  </w:style>
  <w:style w:type="paragraph" w:styleId="BodyTextIndent">
    <w:name w:val="Body Text Indent"/>
    <w:basedOn w:val="Normal"/>
    <w:rsid w:val="00182542"/>
    <w:pPr>
      <w:spacing w:before="120"/>
      <w:ind w:firstLine="720"/>
    </w:pPr>
    <w:rPr>
      <w:rFonts w:ascii="Arial" w:hAnsi="Arial" w:cs="Arial"/>
      <w:sz w:val="28"/>
      <w:lang w:val="sr-Cyrl-CS"/>
    </w:rPr>
  </w:style>
  <w:style w:type="paragraph" w:styleId="BodyTextIndent2">
    <w:name w:val="Body Text Indent 2"/>
    <w:basedOn w:val="Normal"/>
    <w:rsid w:val="00182542"/>
    <w:pPr>
      <w:spacing w:before="120"/>
      <w:ind w:firstLine="720"/>
      <w:jc w:val="both"/>
    </w:pPr>
    <w:rPr>
      <w:rFonts w:ascii="Arial" w:hAnsi="Arial" w:cs="Arial"/>
      <w:sz w:val="28"/>
      <w:lang w:val="sr-Cyrl-CS"/>
    </w:rPr>
  </w:style>
  <w:style w:type="paragraph" w:styleId="BodyTextIndent3">
    <w:name w:val="Body Text Indent 3"/>
    <w:basedOn w:val="Normal"/>
    <w:rsid w:val="00182542"/>
    <w:pPr>
      <w:spacing w:before="120"/>
      <w:ind w:firstLine="720"/>
      <w:jc w:val="center"/>
    </w:pPr>
    <w:rPr>
      <w:rFonts w:ascii="Arial" w:hAnsi="Arial" w:cs="Arial"/>
      <w:sz w:val="28"/>
      <w:lang w:val="sr-Cyrl-CS"/>
    </w:rPr>
  </w:style>
  <w:style w:type="paragraph" w:styleId="Header">
    <w:name w:val="header"/>
    <w:basedOn w:val="Normal"/>
    <w:link w:val="HeaderChar"/>
    <w:uiPriority w:val="99"/>
    <w:rsid w:val="0018254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0695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8254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C2BAD"/>
    <w:rPr>
      <w:sz w:val="24"/>
      <w:szCs w:val="24"/>
    </w:rPr>
  </w:style>
  <w:style w:type="character" w:styleId="PageNumber">
    <w:name w:val="page number"/>
    <w:basedOn w:val="DefaultParagraphFont"/>
    <w:rsid w:val="00182542"/>
  </w:style>
  <w:style w:type="paragraph" w:styleId="Caption">
    <w:name w:val="caption"/>
    <w:basedOn w:val="Normal"/>
    <w:next w:val="Normal"/>
    <w:qFormat/>
    <w:rsid w:val="00182542"/>
    <w:pPr>
      <w:ind w:left="720"/>
    </w:pPr>
    <w:rPr>
      <w:rFonts w:ascii="Arial" w:hAnsi="Arial"/>
      <w:bCs/>
      <w:sz w:val="28"/>
      <w:lang w:val="sr-Cyrl-CS"/>
    </w:rPr>
  </w:style>
  <w:style w:type="table" w:styleId="TableGrid">
    <w:name w:val="Table Grid"/>
    <w:basedOn w:val="TableNormal"/>
    <w:uiPriority w:val="59"/>
    <w:qFormat/>
    <w:rsid w:val="006E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072B40"/>
    <w:pPr>
      <w:jc w:val="center"/>
    </w:pPr>
    <w:rPr>
      <w:b/>
      <w:bCs/>
      <w:sz w:val="32"/>
      <w:lang w:val="sr-Cyrl-CS"/>
    </w:rPr>
  </w:style>
  <w:style w:type="character" w:customStyle="1" w:styleId="TitleChar">
    <w:name w:val="Title Char"/>
    <w:basedOn w:val="DefaultParagraphFont"/>
    <w:link w:val="Title"/>
    <w:rsid w:val="00656860"/>
    <w:rPr>
      <w:b/>
      <w:bCs/>
      <w:sz w:val="32"/>
      <w:szCs w:val="24"/>
      <w:lang w:val="sr-Cyrl-CS"/>
    </w:rPr>
  </w:style>
  <w:style w:type="paragraph" w:customStyle="1" w:styleId="Normal1">
    <w:name w:val="Normal1"/>
    <w:basedOn w:val="Normal"/>
    <w:rsid w:val="001806A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rsid w:val="0090695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069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FC5775"/>
    <w:pPr>
      <w:spacing w:before="100" w:beforeAutospacing="1" w:after="100" w:afterAutospacing="1"/>
    </w:pPr>
  </w:style>
  <w:style w:type="character" w:customStyle="1" w:styleId="middleshadow">
    <w:name w:val="middleshadow"/>
    <w:basedOn w:val="DefaultParagraphFont"/>
    <w:rsid w:val="00A35BEC"/>
  </w:style>
  <w:style w:type="paragraph" w:styleId="ListParagraph">
    <w:name w:val="List Paragraph"/>
    <w:basedOn w:val="Normal"/>
    <w:link w:val="ListParagraphChar"/>
    <w:uiPriority w:val="34"/>
    <w:qFormat/>
    <w:rsid w:val="006A1D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A27BA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81949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C25DF"/>
    <w:rPr>
      <w:rFonts w:ascii="Calibri" w:eastAsia="Calibri" w:hAnsi="Calibri"/>
      <w:sz w:val="22"/>
      <w:szCs w:val="22"/>
    </w:rPr>
  </w:style>
  <w:style w:type="paragraph" w:customStyle="1" w:styleId="Poglavjle">
    <w:name w:val="Poglavjle"/>
    <w:basedOn w:val="Normal"/>
    <w:rsid w:val="00B27445"/>
    <w:pPr>
      <w:ind w:left="720"/>
    </w:pPr>
    <w:rPr>
      <w:rFonts w:ascii="Tahoma" w:hAnsi="Tahoma" w:cs="Tahoma"/>
      <w:b/>
      <w:lang w:val="sr-Cyrl-CS"/>
    </w:rPr>
  </w:style>
  <w:style w:type="paragraph" w:customStyle="1" w:styleId="normalcentaritalic">
    <w:name w:val="normalcentaritalic"/>
    <w:basedOn w:val="Normal"/>
    <w:rsid w:val="00697DBD"/>
    <w:pPr>
      <w:tabs>
        <w:tab w:val="left" w:pos="1440"/>
      </w:tabs>
      <w:spacing w:before="100" w:beforeAutospacing="1" w:after="100" w:afterAutospacing="1"/>
      <w:jc w:val="both"/>
    </w:pPr>
  </w:style>
  <w:style w:type="paragraph" w:customStyle="1" w:styleId="clan">
    <w:name w:val="clan"/>
    <w:basedOn w:val="Normal"/>
    <w:rsid w:val="00697DB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636BB"/>
  </w:style>
  <w:style w:type="character" w:styleId="FollowedHyperlink">
    <w:name w:val="FollowedHyperlink"/>
    <w:uiPriority w:val="99"/>
    <w:rsid w:val="00F72046"/>
    <w:rPr>
      <w:color w:val="800080"/>
      <w:u w:val="single"/>
    </w:rPr>
  </w:style>
  <w:style w:type="paragraph" w:customStyle="1" w:styleId="font1">
    <w:name w:val="font1"/>
    <w:basedOn w:val="Normal"/>
    <w:rsid w:val="00F72046"/>
    <w:pPr>
      <w:spacing w:before="100" w:beforeAutospacing="1" w:after="100" w:afterAutospacing="1"/>
    </w:pPr>
    <w:rPr>
      <w:rFonts w:ascii="Arial" w:hAnsi="Arial" w:cs="Arial"/>
      <w:sz w:val="20"/>
      <w:szCs w:val="20"/>
      <w:lang w:val="sr-Cyrl-CS" w:eastAsia="sr-Cyrl-CS"/>
    </w:rPr>
  </w:style>
  <w:style w:type="paragraph" w:customStyle="1" w:styleId="font5">
    <w:name w:val="font5"/>
    <w:basedOn w:val="Normal"/>
    <w:rsid w:val="00F72046"/>
    <w:pP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24">
    <w:name w:val="xl24"/>
    <w:basedOn w:val="Normal"/>
    <w:rsid w:val="00F72046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xl25">
    <w:name w:val="xl25"/>
    <w:basedOn w:val="Normal"/>
    <w:rsid w:val="00F720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sr-Cyrl-CS" w:eastAsia="sr-Cyrl-CS"/>
    </w:rPr>
  </w:style>
  <w:style w:type="paragraph" w:customStyle="1" w:styleId="xl26">
    <w:name w:val="xl26"/>
    <w:basedOn w:val="Normal"/>
    <w:rsid w:val="00F72046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xl27">
    <w:name w:val="xl27"/>
    <w:basedOn w:val="Normal"/>
    <w:rsid w:val="00F72046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b/>
      <w:bCs/>
      <w:lang w:val="sr-Cyrl-CS" w:eastAsia="sr-Cyrl-CS"/>
    </w:rPr>
  </w:style>
  <w:style w:type="paragraph" w:customStyle="1" w:styleId="xl28">
    <w:name w:val="xl28"/>
    <w:basedOn w:val="Normal"/>
    <w:rsid w:val="00F720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29">
    <w:name w:val="xl29"/>
    <w:basedOn w:val="Normal"/>
    <w:rsid w:val="00F72046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30">
    <w:name w:val="xl30"/>
    <w:basedOn w:val="Normal"/>
    <w:rsid w:val="00F72046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31">
    <w:name w:val="xl31"/>
    <w:basedOn w:val="Normal"/>
    <w:rsid w:val="00F720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  <w:lang w:val="sr-Cyrl-CS" w:eastAsia="sr-Cyrl-CS"/>
    </w:rPr>
  </w:style>
  <w:style w:type="paragraph" w:customStyle="1" w:styleId="xl32">
    <w:name w:val="xl32"/>
    <w:basedOn w:val="Normal"/>
    <w:rsid w:val="00F72046"/>
    <w:pPr>
      <w:pBdr>
        <w:bottom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33">
    <w:name w:val="xl33"/>
    <w:basedOn w:val="Normal"/>
    <w:rsid w:val="00F7204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sr-Cyrl-CS" w:eastAsia="sr-Cyrl-CS"/>
    </w:rPr>
  </w:style>
  <w:style w:type="paragraph" w:customStyle="1" w:styleId="xl34">
    <w:name w:val="xl34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35">
    <w:name w:val="xl35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36">
    <w:name w:val="xl36"/>
    <w:basedOn w:val="Normal"/>
    <w:rsid w:val="00F7204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37">
    <w:name w:val="xl37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38">
    <w:name w:val="xl38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sr-Cyrl-CS" w:eastAsia="sr-Cyrl-CS"/>
    </w:rPr>
  </w:style>
  <w:style w:type="paragraph" w:customStyle="1" w:styleId="xl39">
    <w:name w:val="xl39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40">
    <w:name w:val="xl40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41">
    <w:name w:val="xl41"/>
    <w:basedOn w:val="Normal"/>
    <w:rsid w:val="00F720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42">
    <w:name w:val="xl42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43">
    <w:name w:val="xl43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44">
    <w:name w:val="xl44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45">
    <w:name w:val="xl45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sr-Cyrl-CS" w:eastAsia="sr-Cyrl-CS"/>
    </w:rPr>
  </w:style>
  <w:style w:type="paragraph" w:customStyle="1" w:styleId="xl46">
    <w:name w:val="xl46"/>
    <w:basedOn w:val="Normal"/>
    <w:rsid w:val="00F720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sr-Cyrl-CS" w:eastAsia="sr-Cyrl-CS"/>
    </w:rPr>
  </w:style>
  <w:style w:type="paragraph" w:customStyle="1" w:styleId="xl47">
    <w:name w:val="xl47"/>
    <w:basedOn w:val="Normal"/>
    <w:rsid w:val="00F720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48">
    <w:name w:val="xl48"/>
    <w:basedOn w:val="Normal"/>
    <w:rsid w:val="00F720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49">
    <w:name w:val="xl49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sr-Cyrl-CS" w:eastAsia="sr-Cyrl-CS"/>
    </w:rPr>
  </w:style>
  <w:style w:type="paragraph" w:customStyle="1" w:styleId="xl50">
    <w:name w:val="xl50"/>
    <w:basedOn w:val="Normal"/>
    <w:rsid w:val="00F7204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sr-Cyrl-CS" w:eastAsia="sr-Cyrl-CS"/>
    </w:rPr>
  </w:style>
  <w:style w:type="paragraph" w:customStyle="1" w:styleId="xl51">
    <w:name w:val="xl51"/>
    <w:basedOn w:val="Normal"/>
    <w:rsid w:val="00F720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sr-Cyrl-CS" w:eastAsia="sr-Cyrl-CS"/>
    </w:rPr>
  </w:style>
  <w:style w:type="paragraph" w:customStyle="1" w:styleId="xl52">
    <w:name w:val="xl52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53">
    <w:name w:val="xl53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sr-Cyrl-CS" w:eastAsia="sr-Cyrl-CS"/>
    </w:rPr>
  </w:style>
  <w:style w:type="paragraph" w:customStyle="1" w:styleId="xl54">
    <w:name w:val="xl54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sr-Cyrl-CS" w:eastAsia="sr-Cyrl-CS"/>
    </w:rPr>
  </w:style>
  <w:style w:type="paragraph" w:customStyle="1" w:styleId="xl55">
    <w:name w:val="xl55"/>
    <w:basedOn w:val="Normal"/>
    <w:rsid w:val="00F720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sr-Cyrl-CS" w:eastAsia="sr-Cyrl-CS"/>
    </w:rPr>
  </w:style>
  <w:style w:type="paragraph" w:customStyle="1" w:styleId="xl56">
    <w:name w:val="xl56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val="sr-Cyrl-CS" w:eastAsia="sr-Cyrl-CS"/>
    </w:rPr>
  </w:style>
  <w:style w:type="paragraph" w:customStyle="1" w:styleId="xl57">
    <w:name w:val="xl57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val="sr-Cyrl-CS" w:eastAsia="sr-Cyrl-CS"/>
    </w:rPr>
  </w:style>
  <w:style w:type="paragraph" w:customStyle="1" w:styleId="xl58">
    <w:name w:val="xl58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val="sr-Cyrl-CS" w:eastAsia="sr-Cyrl-CS"/>
    </w:rPr>
  </w:style>
  <w:style w:type="paragraph" w:customStyle="1" w:styleId="xl59">
    <w:name w:val="xl59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sr-Cyrl-CS" w:eastAsia="sr-Cyrl-CS"/>
    </w:rPr>
  </w:style>
  <w:style w:type="paragraph" w:customStyle="1" w:styleId="xl60">
    <w:name w:val="xl60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sr-Cyrl-CS" w:eastAsia="sr-Cyrl-CS"/>
    </w:rPr>
  </w:style>
  <w:style w:type="paragraph" w:customStyle="1" w:styleId="xl61">
    <w:name w:val="xl61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sr-Cyrl-CS" w:eastAsia="sr-Cyrl-CS"/>
    </w:rPr>
  </w:style>
  <w:style w:type="paragraph" w:customStyle="1" w:styleId="xl62">
    <w:name w:val="xl62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sr-Cyrl-CS" w:eastAsia="sr-Cyrl-CS"/>
    </w:rPr>
  </w:style>
  <w:style w:type="paragraph" w:customStyle="1" w:styleId="xl63">
    <w:name w:val="xl63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xl64">
    <w:name w:val="xl64"/>
    <w:basedOn w:val="Normal"/>
    <w:rsid w:val="00F72046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xl65">
    <w:name w:val="xl65"/>
    <w:basedOn w:val="Normal"/>
    <w:rsid w:val="00F720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xl66">
    <w:name w:val="xl66"/>
    <w:basedOn w:val="Normal"/>
    <w:rsid w:val="00F720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xl67">
    <w:name w:val="xl67"/>
    <w:basedOn w:val="Normal"/>
    <w:rsid w:val="00F720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xl68">
    <w:name w:val="xl68"/>
    <w:basedOn w:val="Normal"/>
    <w:rsid w:val="00F720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b/>
      <w:bCs/>
      <w:lang w:val="sr-Cyrl-CS" w:eastAsia="sr-Cyrl-CS"/>
    </w:rPr>
  </w:style>
  <w:style w:type="paragraph" w:customStyle="1" w:styleId="xl69">
    <w:name w:val="xl69"/>
    <w:basedOn w:val="Normal"/>
    <w:rsid w:val="00F720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b/>
      <w:bCs/>
      <w:lang w:val="sr-Cyrl-CS" w:eastAsia="sr-Cyrl-CS"/>
    </w:rPr>
  </w:style>
  <w:style w:type="paragraph" w:customStyle="1" w:styleId="xl70">
    <w:name w:val="xl70"/>
    <w:basedOn w:val="Normal"/>
    <w:rsid w:val="00F72046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b/>
      <w:bCs/>
      <w:lang w:val="sr-Cyrl-CS" w:eastAsia="sr-Cyrl-CS"/>
    </w:rPr>
  </w:style>
  <w:style w:type="paragraph" w:customStyle="1" w:styleId="xl71">
    <w:name w:val="xl71"/>
    <w:basedOn w:val="Normal"/>
    <w:rsid w:val="00F72046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b/>
      <w:bCs/>
      <w:lang w:val="sr-Cyrl-CS" w:eastAsia="sr-Cyrl-CS"/>
    </w:rPr>
  </w:style>
  <w:style w:type="paragraph" w:customStyle="1" w:styleId="xl72">
    <w:name w:val="xl72"/>
    <w:basedOn w:val="Normal"/>
    <w:rsid w:val="00F72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b/>
      <w:bCs/>
      <w:sz w:val="16"/>
      <w:szCs w:val="16"/>
      <w:lang w:val="sr-Cyrl-CS" w:eastAsia="sr-Cyrl-CS"/>
    </w:rPr>
  </w:style>
  <w:style w:type="paragraph" w:customStyle="1" w:styleId="xl73">
    <w:name w:val="xl73"/>
    <w:basedOn w:val="Normal"/>
    <w:rsid w:val="00F72046"/>
    <w:pPr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b/>
      <w:bCs/>
      <w:lang w:val="sr-Cyrl-CS" w:eastAsia="sr-Cyrl-CS"/>
    </w:rPr>
  </w:style>
  <w:style w:type="paragraph" w:customStyle="1" w:styleId="Pa10">
    <w:name w:val="Pa10"/>
    <w:basedOn w:val="Normal"/>
    <w:next w:val="Normal"/>
    <w:rsid w:val="00122CCE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</w:rPr>
  </w:style>
  <w:style w:type="paragraph" w:customStyle="1" w:styleId="Pa9">
    <w:name w:val="Pa9"/>
    <w:basedOn w:val="Normal"/>
    <w:next w:val="Normal"/>
    <w:rsid w:val="00122CCE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</w:rPr>
  </w:style>
  <w:style w:type="paragraph" w:customStyle="1" w:styleId="xl74">
    <w:name w:val="xl74"/>
    <w:basedOn w:val="Normal"/>
    <w:rsid w:val="00122CCE"/>
    <w:pPr>
      <w:spacing w:before="100" w:beforeAutospacing="1" w:after="100" w:afterAutospacing="1"/>
      <w:textAlignment w:val="center"/>
    </w:pPr>
  </w:style>
  <w:style w:type="paragraph" w:customStyle="1" w:styleId="xl75">
    <w:name w:val="xl75"/>
    <w:basedOn w:val="Normal"/>
    <w:rsid w:val="00122CC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76">
    <w:name w:val="xl76"/>
    <w:basedOn w:val="Normal"/>
    <w:rsid w:val="00122CCE"/>
    <w:pPr>
      <w:pBdr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7">
    <w:name w:val="xl77"/>
    <w:basedOn w:val="Normal"/>
    <w:rsid w:val="00122CC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8">
    <w:name w:val="xl78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Normal"/>
    <w:rsid w:val="00122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"/>
    <w:rsid w:val="00122CCE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"/>
    <w:rsid w:val="00122CC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4">
    <w:name w:val="xl84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Normal"/>
    <w:rsid w:val="00122C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8">
    <w:name w:val="xl88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Normal"/>
    <w:rsid w:val="00122C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Normal"/>
    <w:rsid w:val="00122C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4">
    <w:name w:val="xl94"/>
    <w:basedOn w:val="Normal"/>
    <w:rsid w:val="00122C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5">
    <w:name w:val="xl95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6">
    <w:name w:val="xl96"/>
    <w:basedOn w:val="Normal"/>
    <w:rsid w:val="00122CC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7">
    <w:name w:val="xl97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8">
    <w:name w:val="xl98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100">
    <w:name w:val="xl100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2">
    <w:name w:val="xl102"/>
    <w:basedOn w:val="Normal"/>
    <w:rsid w:val="00122C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3">
    <w:name w:val="xl103"/>
    <w:basedOn w:val="Normal"/>
    <w:rsid w:val="00122CC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04">
    <w:name w:val="xl104"/>
    <w:basedOn w:val="Normal"/>
    <w:rsid w:val="00122C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5">
    <w:name w:val="xl105"/>
    <w:basedOn w:val="Normal"/>
    <w:rsid w:val="00122CCE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Normal"/>
    <w:rsid w:val="00122C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7">
    <w:name w:val="xl107"/>
    <w:basedOn w:val="Normal"/>
    <w:rsid w:val="00122C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Normal"/>
    <w:rsid w:val="00122CC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9">
    <w:name w:val="xl109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2">
    <w:name w:val="xl112"/>
    <w:basedOn w:val="Normal"/>
    <w:rsid w:val="00122CC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3">
    <w:name w:val="xl113"/>
    <w:basedOn w:val="Normal"/>
    <w:rsid w:val="00122CC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14">
    <w:name w:val="xl114"/>
    <w:basedOn w:val="Normal"/>
    <w:rsid w:val="00122C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15">
    <w:name w:val="xl115"/>
    <w:basedOn w:val="Normal"/>
    <w:rsid w:val="00122C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Normal"/>
    <w:rsid w:val="00122C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7">
    <w:name w:val="xl117"/>
    <w:basedOn w:val="Normal"/>
    <w:rsid w:val="00122C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Normal"/>
    <w:rsid w:val="00122CC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Normal"/>
    <w:rsid w:val="00122CC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0">
    <w:name w:val="xl120"/>
    <w:basedOn w:val="Normal"/>
    <w:rsid w:val="00122C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21">
    <w:name w:val="xl121"/>
    <w:basedOn w:val="Normal"/>
    <w:rsid w:val="00122CC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Default">
    <w:name w:val="Default"/>
    <w:rsid w:val="009F0B4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tekst">
    <w:name w:val="tekst"/>
    <w:basedOn w:val="Normal"/>
    <w:rsid w:val="00D71B48"/>
    <w:pPr>
      <w:spacing w:before="100" w:beforeAutospacing="1" w:after="100" w:afterAutospacing="1"/>
    </w:pPr>
  </w:style>
  <w:style w:type="paragraph" w:customStyle="1" w:styleId="Standard">
    <w:name w:val="Standard"/>
    <w:qFormat/>
    <w:rsid w:val="00EC1176"/>
    <w:pPr>
      <w:suppressAutoHyphens/>
    </w:pPr>
    <w:rPr>
      <w:kern w:val="1"/>
      <w:sz w:val="24"/>
      <w:szCs w:val="24"/>
      <w:lang w:eastAsia="zh-CN"/>
    </w:rPr>
  </w:style>
  <w:style w:type="paragraph" w:customStyle="1" w:styleId="Bulit">
    <w:name w:val="Bulit"/>
    <w:basedOn w:val="Normal"/>
    <w:link w:val="BulitChar"/>
    <w:qFormat/>
    <w:rsid w:val="001C259C"/>
    <w:pPr>
      <w:numPr>
        <w:numId w:val="58"/>
      </w:numPr>
      <w:spacing w:before="60" w:after="60" w:line="276" w:lineRule="auto"/>
      <w:ind w:left="357" w:hanging="357"/>
      <w:jc w:val="both"/>
    </w:pPr>
  </w:style>
  <w:style w:type="character" w:customStyle="1" w:styleId="BulitChar">
    <w:name w:val="Bulit Char"/>
    <w:link w:val="Bulit"/>
    <w:rsid w:val="001C259C"/>
    <w:rPr>
      <w:sz w:val="24"/>
      <w:szCs w:val="24"/>
    </w:rPr>
  </w:style>
  <w:style w:type="paragraph" w:customStyle="1" w:styleId="Naslov2">
    <w:name w:val="Naslov 2"/>
    <w:basedOn w:val="Normal"/>
    <w:qFormat/>
    <w:rsid w:val="00680CB5"/>
    <w:pPr>
      <w:spacing w:before="120" w:after="120" w:line="276" w:lineRule="auto"/>
      <w:jc w:val="both"/>
    </w:pPr>
    <w:rPr>
      <w:b/>
    </w:rPr>
  </w:style>
  <w:style w:type="paragraph" w:customStyle="1" w:styleId="Number">
    <w:name w:val="Number"/>
    <w:basedOn w:val="Normal"/>
    <w:link w:val="NumberChar"/>
    <w:qFormat/>
    <w:rsid w:val="00680CB5"/>
    <w:pPr>
      <w:numPr>
        <w:numId w:val="59"/>
      </w:numPr>
      <w:spacing w:before="60" w:after="60" w:line="276" w:lineRule="auto"/>
      <w:ind w:left="720" w:hanging="158"/>
      <w:jc w:val="both"/>
    </w:pPr>
  </w:style>
  <w:style w:type="character" w:customStyle="1" w:styleId="NumberChar">
    <w:name w:val="Number Char"/>
    <w:link w:val="Number"/>
    <w:rsid w:val="00680CB5"/>
    <w:rPr>
      <w:sz w:val="24"/>
      <w:szCs w:val="24"/>
    </w:rPr>
  </w:style>
  <w:style w:type="paragraph" w:customStyle="1" w:styleId="Tekstutabeli">
    <w:name w:val="Tekst u tabeli"/>
    <w:basedOn w:val="Normal"/>
    <w:link w:val="TekstutabeliChar"/>
    <w:qFormat/>
    <w:rsid w:val="00A854E7"/>
    <w:pPr>
      <w:jc w:val="center"/>
    </w:pPr>
    <w:rPr>
      <w:sz w:val="22"/>
    </w:rPr>
  </w:style>
  <w:style w:type="character" w:customStyle="1" w:styleId="TekstutabeliChar">
    <w:name w:val="Tekst u tabeli Char"/>
    <w:link w:val="Tekstutabeli"/>
    <w:rsid w:val="00A854E7"/>
    <w:rPr>
      <w:sz w:val="22"/>
      <w:szCs w:val="24"/>
    </w:rPr>
  </w:style>
  <w:style w:type="paragraph" w:customStyle="1" w:styleId="Tabeleigrafikoni">
    <w:name w:val="Tabele i grafikoni"/>
    <w:basedOn w:val="Normal"/>
    <w:link w:val="TabeleigrafikoniChar"/>
    <w:qFormat/>
    <w:rsid w:val="00A854E7"/>
    <w:pPr>
      <w:keepNext/>
      <w:spacing w:before="60" w:after="60" w:line="276" w:lineRule="auto"/>
      <w:jc w:val="center"/>
    </w:pPr>
    <w:rPr>
      <w:i/>
    </w:rPr>
  </w:style>
  <w:style w:type="character" w:customStyle="1" w:styleId="TabeleigrafikoniChar">
    <w:name w:val="Tabele i grafikoni Char"/>
    <w:link w:val="Tabeleigrafikoni"/>
    <w:rsid w:val="00A854E7"/>
    <w:rPr>
      <w:i/>
      <w:sz w:val="24"/>
      <w:szCs w:val="24"/>
    </w:rPr>
  </w:style>
  <w:style w:type="character" w:styleId="Strong">
    <w:name w:val="Strong"/>
    <w:uiPriority w:val="22"/>
    <w:qFormat/>
    <w:rsid w:val="00534A5F"/>
    <w:rPr>
      <w:b/>
    </w:rPr>
  </w:style>
  <w:style w:type="character" w:customStyle="1" w:styleId="2Char">
    <w:name w:val="Увлачење тела текста 2 Char"/>
    <w:link w:val="21"/>
    <w:locked/>
    <w:rsid w:val="0095566F"/>
    <w:rPr>
      <w:rFonts w:ascii="Arial" w:hAnsi="Arial"/>
      <w:sz w:val="24"/>
      <w:szCs w:val="24"/>
    </w:rPr>
  </w:style>
  <w:style w:type="paragraph" w:customStyle="1" w:styleId="21">
    <w:name w:val="Увлачење тела текста 21"/>
    <w:aliases w:val="uvlaka 2"/>
    <w:basedOn w:val="Normal"/>
    <w:link w:val="2Char"/>
    <w:rsid w:val="0095566F"/>
    <w:pPr>
      <w:ind w:left="720"/>
      <w:jc w:val="both"/>
    </w:pPr>
    <w:rPr>
      <w:rFonts w:ascii="Arial" w:hAnsi="Arial"/>
    </w:rPr>
  </w:style>
  <w:style w:type="paragraph" w:customStyle="1" w:styleId="a">
    <w:name w:val="ЦРТИЦЕ"/>
    <w:basedOn w:val="21"/>
    <w:rsid w:val="0095566F"/>
    <w:pPr>
      <w:numPr>
        <w:numId w:val="60"/>
      </w:numPr>
      <w:tabs>
        <w:tab w:val="clear" w:pos="360"/>
        <w:tab w:val="num" w:pos="1836"/>
      </w:tabs>
      <w:ind w:left="720" w:firstLine="0"/>
    </w:pPr>
    <w:rPr>
      <w:rFonts w:ascii="Tahoma" w:hAnsi="Tahoma" w:cs="Tahoma"/>
    </w:rPr>
  </w:style>
  <w:style w:type="paragraph" w:customStyle="1" w:styleId="POGLAVLJE1">
    <w:name w:val="POGLAVLJE 1"/>
    <w:basedOn w:val="Normal"/>
    <w:rsid w:val="0095566F"/>
    <w:pPr>
      <w:ind w:firstLine="720"/>
      <w:jc w:val="both"/>
    </w:pPr>
    <w:rPr>
      <w:rFonts w:ascii="Tahoma" w:hAnsi="Tahoma" w:cs="Arial"/>
      <w:i/>
    </w:rPr>
  </w:style>
  <w:style w:type="paragraph" w:customStyle="1" w:styleId="TableContents">
    <w:name w:val="Table Contents"/>
    <w:basedOn w:val="Standard"/>
    <w:rsid w:val="00842BA8"/>
    <w:pPr>
      <w:widowControl w:val="0"/>
      <w:suppressLineNumbers/>
      <w:autoSpaceDN w:val="0"/>
      <w:textAlignment w:val="baseline"/>
    </w:pPr>
    <w:rPr>
      <w:rFonts w:eastAsia="Lucida Sans Unicode" w:cs="Lucida Sans"/>
      <w:kern w:val="3"/>
      <w:lang w:bidi="hi-I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61AD2"/>
    <w:pPr>
      <w:keepLines/>
      <w:numPr>
        <w:numId w:val="0"/>
      </w:numPr>
      <w:tabs>
        <w:tab w:val="num" w:pos="927"/>
      </w:tabs>
      <w:spacing w:before="480" w:line="276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461AD2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461AD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461AD2"/>
    <w:pPr>
      <w:spacing w:after="100"/>
      <w:ind w:left="480"/>
    </w:pPr>
  </w:style>
  <w:style w:type="paragraph" w:customStyle="1" w:styleId="normalcentar">
    <w:name w:val="normalcentar"/>
    <w:basedOn w:val="Normal"/>
    <w:rsid w:val="004C2039"/>
    <w:pPr>
      <w:spacing w:before="100" w:beforeAutospacing="1" w:after="100" w:afterAutospacing="1" w:line="276" w:lineRule="auto"/>
    </w:pPr>
    <w:rPr>
      <w:rFonts w:ascii="Cambria" w:hAnsi="Cambria"/>
      <w:sz w:val="22"/>
      <w:szCs w:val="22"/>
      <w:lang w:val="sr-Latn-CS" w:eastAsia="sr-Latn-CS"/>
    </w:rPr>
  </w:style>
  <w:style w:type="paragraph" w:customStyle="1" w:styleId="normalbold">
    <w:name w:val="normalbold"/>
    <w:basedOn w:val="Normal"/>
    <w:rsid w:val="004C2039"/>
    <w:pPr>
      <w:spacing w:before="100" w:beforeAutospacing="1" w:after="100" w:afterAutospacing="1" w:line="276" w:lineRule="auto"/>
    </w:pPr>
    <w:rPr>
      <w:rFonts w:ascii="Cambria" w:hAnsi="Cambria"/>
      <w:sz w:val="22"/>
      <w:szCs w:val="22"/>
      <w:lang w:val="sr-Latn-CS" w:eastAsia="sr-Latn-CS"/>
    </w:rPr>
  </w:style>
  <w:style w:type="character" w:customStyle="1" w:styleId="apple-style-span">
    <w:name w:val="apple-style-span"/>
    <w:basedOn w:val="DefaultParagraphFont"/>
    <w:rsid w:val="004C2039"/>
  </w:style>
  <w:style w:type="character" w:styleId="Emphasis">
    <w:name w:val="Emphasis"/>
    <w:uiPriority w:val="20"/>
    <w:qFormat/>
    <w:rsid w:val="004C2039"/>
    <w:rPr>
      <w:b/>
      <w:bCs/>
      <w:i/>
      <w:iCs/>
      <w:spacing w:val="10"/>
    </w:rPr>
  </w:style>
  <w:style w:type="table" w:customStyle="1" w:styleId="TableNormal1">
    <w:name w:val="Table Normal1"/>
    <w:uiPriority w:val="2"/>
    <w:semiHidden/>
    <w:unhideWhenUsed/>
    <w:qFormat/>
    <w:rsid w:val="002D0957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D0957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font6">
    <w:name w:val="font6"/>
    <w:basedOn w:val="Normal"/>
    <w:rsid w:val="007A1F8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font7">
    <w:name w:val="font7"/>
    <w:basedOn w:val="Normal"/>
    <w:rsid w:val="007A1F8A"/>
    <w:pPr>
      <w:spacing w:before="100" w:beforeAutospacing="1" w:after="100" w:afterAutospacing="1"/>
    </w:pPr>
    <w:rPr>
      <w:rFonts w:ascii="Calibri" w:hAnsi="Calibri" w:cs="Calibri"/>
      <w:sz w:val="16"/>
      <w:szCs w:val="16"/>
    </w:rPr>
  </w:style>
  <w:style w:type="paragraph" w:customStyle="1" w:styleId="xl122">
    <w:name w:val="xl122"/>
    <w:basedOn w:val="Normal"/>
    <w:rsid w:val="007A1F8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3">
    <w:name w:val="xl123"/>
    <w:basedOn w:val="Normal"/>
    <w:rsid w:val="007A1F8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124">
    <w:name w:val="xl124"/>
    <w:basedOn w:val="Normal"/>
    <w:rsid w:val="007A1F8A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Normal"/>
    <w:rsid w:val="007A1F8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126">
    <w:name w:val="xl126"/>
    <w:basedOn w:val="Normal"/>
    <w:rsid w:val="007A1F8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7">
    <w:name w:val="xl127"/>
    <w:basedOn w:val="Normal"/>
    <w:rsid w:val="007A1F8A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8">
    <w:name w:val="xl128"/>
    <w:basedOn w:val="Normal"/>
    <w:rsid w:val="007A1F8A"/>
    <w:pP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9">
    <w:name w:val="xl129"/>
    <w:basedOn w:val="Normal"/>
    <w:rsid w:val="007A1F8A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130">
    <w:name w:val="xl130"/>
    <w:basedOn w:val="Normal"/>
    <w:rsid w:val="007A1F8A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1">
    <w:name w:val="xl131"/>
    <w:basedOn w:val="Normal"/>
    <w:rsid w:val="007A1F8A"/>
    <w:pP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Normal"/>
    <w:rsid w:val="007A1F8A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</w:rPr>
  </w:style>
  <w:style w:type="paragraph" w:customStyle="1" w:styleId="xl133">
    <w:name w:val="xl133"/>
    <w:basedOn w:val="Normal"/>
    <w:rsid w:val="007A1F8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4">
    <w:name w:val="xl134"/>
    <w:basedOn w:val="Normal"/>
    <w:rsid w:val="007A1F8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Normal"/>
    <w:rsid w:val="007A1F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36">
    <w:name w:val="xl136"/>
    <w:basedOn w:val="Normal"/>
    <w:rsid w:val="007A1F8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37">
    <w:name w:val="xl137"/>
    <w:basedOn w:val="Normal"/>
    <w:rsid w:val="007A1F8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Normal"/>
    <w:rsid w:val="007A1F8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39">
    <w:name w:val="xl139"/>
    <w:basedOn w:val="Normal"/>
    <w:rsid w:val="007A1F8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Normal"/>
    <w:rsid w:val="007A1F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Normal"/>
    <w:rsid w:val="007A1F8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2">
    <w:name w:val="xl142"/>
    <w:basedOn w:val="Normal"/>
    <w:rsid w:val="007A1F8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Normal"/>
    <w:rsid w:val="007A1F8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4">
    <w:name w:val="xl144"/>
    <w:basedOn w:val="Normal"/>
    <w:rsid w:val="007A1F8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5">
    <w:name w:val="xl145"/>
    <w:basedOn w:val="Normal"/>
    <w:rsid w:val="007A1F8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6">
    <w:name w:val="xl146"/>
    <w:basedOn w:val="Normal"/>
    <w:rsid w:val="007A1F8A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47">
    <w:name w:val="xl147"/>
    <w:basedOn w:val="Normal"/>
    <w:rsid w:val="007A1F8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8">
    <w:name w:val="xl148"/>
    <w:basedOn w:val="Normal"/>
    <w:rsid w:val="007A1F8A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9">
    <w:name w:val="xl149"/>
    <w:basedOn w:val="Normal"/>
    <w:rsid w:val="007A1F8A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0">
    <w:name w:val="xl150"/>
    <w:basedOn w:val="Normal"/>
    <w:rsid w:val="007A1F8A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1">
    <w:name w:val="xl151"/>
    <w:basedOn w:val="Normal"/>
    <w:rsid w:val="007A1F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Normal"/>
    <w:rsid w:val="007A1F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Normal"/>
    <w:rsid w:val="007A1F8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Normal"/>
    <w:rsid w:val="007A1F8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55">
    <w:name w:val="xl155"/>
    <w:basedOn w:val="Normal"/>
    <w:rsid w:val="007A1F8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6">
    <w:name w:val="xl156"/>
    <w:basedOn w:val="Normal"/>
    <w:rsid w:val="007A1F8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7">
    <w:name w:val="xl157"/>
    <w:basedOn w:val="Normal"/>
    <w:rsid w:val="007A1F8A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58">
    <w:name w:val="xl158"/>
    <w:basedOn w:val="Normal"/>
    <w:rsid w:val="007A1F8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59">
    <w:name w:val="xl159"/>
    <w:basedOn w:val="Normal"/>
    <w:rsid w:val="007A1F8A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60">
    <w:name w:val="xl160"/>
    <w:basedOn w:val="Normal"/>
    <w:rsid w:val="007A1F8A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61">
    <w:name w:val="xl161"/>
    <w:basedOn w:val="Normal"/>
    <w:rsid w:val="007A1F8A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162">
    <w:name w:val="xl162"/>
    <w:basedOn w:val="Normal"/>
    <w:rsid w:val="007A1F8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63">
    <w:name w:val="xl163"/>
    <w:basedOn w:val="Normal"/>
    <w:rsid w:val="007A1F8A"/>
    <w:pPr>
      <w:spacing w:before="100" w:beforeAutospacing="1" w:after="100" w:afterAutospacing="1"/>
      <w:jc w:val="center"/>
      <w:textAlignment w:val="top"/>
    </w:pPr>
    <w:rPr>
      <w:rFonts w:ascii="Calibri" w:hAnsi="Calibri" w:cs="Calibri"/>
    </w:rPr>
  </w:style>
  <w:style w:type="paragraph" w:customStyle="1" w:styleId="xl164">
    <w:name w:val="xl164"/>
    <w:basedOn w:val="Normal"/>
    <w:rsid w:val="007A1F8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165">
    <w:name w:val="xl165"/>
    <w:basedOn w:val="Normal"/>
    <w:rsid w:val="007A1F8A"/>
    <w:pPr>
      <w:spacing w:before="100" w:beforeAutospacing="1" w:after="100" w:afterAutospacing="1"/>
      <w:textAlignment w:val="center"/>
    </w:pPr>
    <w:rPr>
      <w:rFonts w:ascii="Calibri" w:hAnsi="Calibri" w:cs="Calibri"/>
    </w:rPr>
  </w:style>
  <w:style w:type="table" w:styleId="MediumGrid3-Accent2">
    <w:name w:val="Medium Grid 3 Accent 2"/>
    <w:basedOn w:val="TableNormal"/>
    <w:uiPriority w:val="69"/>
    <w:rsid w:val="005D6E08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13637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813637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813637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813637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813637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813637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customStyle="1" w:styleId="Naslovdopunskog">
    <w:name w:val="Naslov dopunskog"/>
    <w:basedOn w:val="Normal"/>
    <w:link w:val="NaslovdopunskogChar"/>
    <w:rsid w:val="00490B3C"/>
    <w:pPr>
      <w:spacing w:before="100" w:beforeAutospacing="1" w:after="100" w:afterAutospacing="1"/>
      <w:jc w:val="center"/>
    </w:pPr>
    <w:rPr>
      <w:rFonts w:ascii="Arial" w:hAnsi="Arial" w:cs="Arial"/>
      <w:b/>
      <w:bCs/>
      <w:i/>
      <w:iCs/>
    </w:rPr>
  </w:style>
  <w:style w:type="character" w:customStyle="1" w:styleId="NaslovdopunskogChar">
    <w:name w:val="Naslov dopunskog Char"/>
    <w:link w:val="Naslovdopunskog"/>
    <w:locked/>
    <w:rsid w:val="00490B3C"/>
    <w:rPr>
      <w:rFonts w:ascii="Arial" w:hAnsi="Arial" w:cs="Arial"/>
      <w:b/>
      <w:bCs/>
      <w:i/>
      <w:iCs/>
      <w:sz w:val="24"/>
      <w:szCs w:val="24"/>
    </w:rPr>
  </w:style>
  <w:style w:type="paragraph" w:customStyle="1" w:styleId="ie7class87">
    <w:name w:val="ie7_class87"/>
    <w:basedOn w:val="Normal"/>
    <w:rsid w:val="008F5B70"/>
    <w:pPr>
      <w:spacing w:before="100" w:beforeAutospacing="1" w:after="100" w:afterAutospacing="1"/>
    </w:pPr>
  </w:style>
  <w:style w:type="paragraph" w:customStyle="1" w:styleId="odluka-zakon">
    <w:name w:val="odluka-zakon"/>
    <w:basedOn w:val="Normal"/>
    <w:rsid w:val="00C73754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naslov">
    <w:name w:val="naslov"/>
    <w:basedOn w:val="Normal"/>
    <w:rsid w:val="00C73754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basic-paragraph">
    <w:name w:val="basic-paragraph"/>
    <w:basedOn w:val="Normal"/>
    <w:rsid w:val="00C73754"/>
    <w:pPr>
      <w:spacing w:before="100" w:beforeAutospacing="1" w:after="100" w:afterAutospacing="1"/>
    </w:pPr>
    <w:rPr>
      <w:lang w:val="sr-Latn-RS" w:eastAsia="sr-Latn-RS"/>
    </w:rPr>
  </w:style>
  <w:style w:type="table" w:customStyle="1" w:styleId="1">
    <w:name w:val="1"/>
    <w:basedOn w:val="TableNormal"/>
    <w:rsid w:val="00D95EB2"/>
    <w:pPr>
      <w:spacing w:after="160" w:line="25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nil"/>
      <w:tblCellMar>
        <w:top w:w="30" w:type="dxa"/>
        <w:left w:w="30" w:type="dxa"/>
        <w:bottom w:w="30" w:type="dxa"/>
        <w:right w:w="3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164D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qFormat/>
    <w:rsid w:val="007C7449"/>
    <w:rPr>
      <w:smallCaps/>
      <w:color w:val="5A5A5A" w:themeColor="text1" w:themeTint="A5"/>
    </w:rPr>
  </w:style>
  <w:style w:type="numbering" w:customStyle="1" w:styleId="10">
    <w:name w:val="Без листе1"/>
    <w:next w:val="NoList"/>
    <w:uiPriority w:val="99"/>
    <w:semiHidden/>
    <w:unhideWhenUsed/>
    <w:rsid w:val="0000437A"/>
  </w:style>
  <w:style w:type="character" w:customStyle="1" w:styleId="fontstyle01">
    <w:name w:val="fontstyle01"/>
    <w:basedOn w:val="DefaultParagraphFont"/>
    <w:qFormat/>
    <w:rsid w:val="00646697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11">
    <w:name w:val="Неразрешено помињање1"/>
    <w:basedOn w:val="DefaultParagraphFont"/>
    <w:uiPriority w:val="99"/>
    <w:semiHidden/>
    <w:unhideWhenUsed/>
    <w:rsid w:val="00114466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qFormat/>
    <w:locked/>
    <w:rsid w:val="00266596"/>
    <w:rPr>
      <w:rFonts w:ascii="Calibri" w:eastAsia="Calibri" w:hAnsi="Calibri"/>
      <w:sz w:val="22"/>
      <w:szCs w:val="22"/>
    </w:rPr>
  </w:style>
  <w:style w:type="table" w:customStyle="1" w:styleId="Style16">
    <w:name w:val="_Style 16"/>
    <w:basedOn w:val="TableNormal1"/>
    <w:qFormat/>
    <w:rsid w:val="00F43C1E"/>
    <w:pPr>
      <w:widowControl/>
    </w:pPr>
    <w:rPr>
      <w:rFonts w:ascii="Times New Roman" w:eastAsia="SimSun" w:hAnsi="Times New Roman" w:cs="Times New Roman"/>
      <w:sz w:val="20"/>
      <w:szCs w:val="20"/>
      <w:lang w:val="sr-Cyrl-RS" w:eastAsia="sr-Cyrl-RS"/>
    </w:rPr>
    <w:tblPr>
      <w:tblInd w:w="0" w:type="nil"/>
    </w:tblPr>
  </w:style>
  <w:style w:type="table" w:customStyle="1" w:styleId="Style17">
    <w:name w:val="_Style 17"/>
    <w:basedOn w:val="TableNormal1"/>
    <w:qFormat/>
    <w:rsid w:val="00F43C1E"/>
    <w:pPr>
      <w:widowControl/>
    </w:pPr>
    <w:rPr>
      <w:rFonts w:ascii="Times New Roman" w:eastAsia="SimSun" w:hAnsi="Times New Roman" w:cs="Times New Roman"/>
      <w:sz w:val="20"/>
      <w:szCs w:val="20"/>
      <w:lang w:val="sr-Cyrl-RS" w:eastAsia="sr-Cyrl-RS"/>
    </w:rPr>
    <w:tblPr>
      <w:tblInd w:w="0" w:type="nil"/>
    </w:tblPr>
  </w:style>
  <w:style w:type="numbering" w:customStyle="1" w:styleId="NoList1">
    <w:name w:val="No List1"/>
    <w:next w:val="NoList"/>
    <w:uiPriority w:val="99"/>
    <w:semiHidden/>
    <w:unhideWhenUsed/>
    <w:rsid w:val="00B12B11"/>
  </w:style>
  <w:style w:type="character" w:styleId="CommentReference">
    <w:name w:val="annotation reference"/>
    <w:basedOn w:val="DefaultParagraphFont"/>
    <w:semiHidden/>
    <w:unhideWhenUsed/>
    <w:rsid w:val="006A17B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A17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A17B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1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A17B5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8A5DB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AE5375"/>
    <w:pPr>
      <w:spacing w:before="100" w:beforeAutospacing="1" w:after="100" w:afterAutospacing="1"/>
    </w:pPr>
    <w:rPr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358">
          <w:marLeft w:val="-2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okc.rs/tvorba-reci-u-nastavi-srpskog-jezik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archive.org/details/recnik-srpskoga-jezika-2011/page/8/mode/2up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yperlink" Target="https://drustvosj.fil.bg.ac.rs/category/seminari/republicki-zimski-seminar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jelenaradomir.wordpress.com/wp-content/uploads/2016/08/pravopis-ms_2010.pdf" TargetMode="External"/><Relationship Id="rId29" Type="http://schemas.openxmlformats.org/officeDocument/2006/relationships/hyperlink" Target="http://sr.wikipedia.org/wiki/%D0%93%D1%80%D0%B0%D0%B4_%D0%9B%D0%BE%D0%B7%D0%BD%D0%B8%D1%86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https://www.kulturakladovo.rs/slika-citylight_bule_400x0.jpg-1769_640_480_crop3" TargetMode="External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sr.wikipedia.org/wiki/%D0%A6%D0%B5%D0%BD%D1%82%D1%80%D0%B0%D0%BB%D0%BD%D0%B0_%D0%A1%D1%80%D0%B1%D0%B8%D1%98%D0%B0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hyperlink" Target="http://www.osduskoradovicsremcica.nasaskola.r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https://www.academia.edu/44886474/Predrag_Piper_i_Ivan_Klajn_Normativna_gramatika_srpskog_jezika_2013" TargetMode="External"/><Relationship Id="rId27" Type="http://schemas.openxmlformats.org/officeDocument/2006/relationships/hyperlink" Target="https://okc.rs/jezicka-kultura-na-internetu/" TargetMode="External"/><Relationship Id="rId30" Type="http://schemas.openxmlformats.org/officeDocument/2006/relationships/hyperlink" Target="http://sr.wikipedia.org/wiki/%D0%A6%D0%B5%D1%80%D1%81%D0%BA%D0%B0_%D0%B1%D0%B8%D1%82%D0%BA%D0%B0" TargetMode="External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170F4-2F96-4543-8283-7D5043BF4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</Pages>
  <Words>53700</Words>
  <Characters>306091</Characters>
  <Application>Microsoft Office Word</Application>
  <DocSecurity>0</DocSecurity>
  <Lines>2550</Lines>
  <Paragraphs>718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359073</CharactersWithSpaces>
  <SharedDoc>false</SharedDoc>
  <HLinks>
    <vt:vector size="24" baseType="variant">
      <vt:variant>
        <vt:i4>3735611</vt:i4>
      </vt:variant>
      <vt:variant>
        <vt:i4>9</vt:i4>
      </vt:variant>
      <vt:variant>
        <vt:i4>0</vt:i4>
      </vt:variant>
      <vt:variant>
        <vt:i4>5</vt:i4>
      </vt:variant>
      <vt:variant>
        <vt:lpwstr>http://www.osduskoradovicsremcica.nasaskola.rs/</vt:lpwstr>
      </vt:variant>
      <vt:variant>
        <vt:lpwstr/>
      </vt:variant>
      <vt:variant>
        <vt:i4>8257622</vt:i4>
      </vt:variant>
      <vt:variant>
        <vt:i4>6</vt:i4>
      </vt:variant>
      <vt:variant>
        <vt:i4>0</vt:i4>
      </vt:variant>
      <vt:variant>
        <vt:i4>5</vt:i4>
      </vt:variant>
      <vt:variant>
        <vt:lpwstr>http://sr.wikipedia.org/wiki/%D0%A6%D0%B5%D1%80%D1%81%D0%BA%D0%B0_%D0%B1%D0%B8%D1%82%D0%BA%D0%B0</vt:lpwstr>
      </vt:variant>
      <vt:variant>
        <vt:lpwstr/>
      </vt:variant>
      <vt:variant>
        <vt:i4>8192089</vt:i4>
      </vt:variant>
      <vt:variant>
        <vt:i4>3</vt:i4>
      </vt:variant>
      <vt:variant>
        <vt:i4>0</vt:i4>
      </vt:variant>
      <vt:variant>
        <vt:i4>5</vt:i4>
      </vt:variant>
      <vt:variant>
        <vt:lpwstr>http://sr.wikipedia.org/wiki/%D0%93%D1%80%D0%B0%D0%B4_%D0%9B%D0%BE%D0%B7%D0%BD%D0%B8%D1%86%D0%B0</vt:lpwstr>
      </vt:variant>
      <vt:variant>
        <vt:lpwstr/>
      </vt:variant>
      <vt:variant>
        <vt:i4>2228233</vt:i4>
      </vt:variant>
      <vt:variant>
        <vt:i4>0</vt:i4>
      </vt:variant>
      <vt:variant>
        <vt:i4>0</vt:i4>
      </vt:variant>
      <vt:variant>
        <vt:i4>5</vt:i4>
      </vt:variant>
      <vt:variant>
        <vt:lpwstr>http://sr.wikipedia.org/wiki/%D0%A6%D0%B5%D0%BD%D1%82%D1%80%D0%B0%D0%BB%D0%BD%D0%B0_%D0%A1%D1%80%D0%B1%D0%B8%D1%98%D0%B0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drado</dc:creator>
  <cp:lastModifiedBy>PC</cp:lastModifiedBy>
  <cp:revision>44</cp:revision>
  <cp:lastPrinted>2025-09-09T10:41:00Z</cp:lastPrinted>
  <dcterms:created xsi:type="dcterms:W3CDTF">2024-09-12T10:32:00Z</dcterms:created>
  <dcterms:modified xsi:type="dcterms:W3CDTF">2025-09-12T11:11:00Z</dcterms:modified>
</cp:coreProperties>
</file>